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9B5E10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jc w:val="center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D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verklaart (verklaren) zich door ondertekening dezes bereid de uitvoering van zaaknummer</w:t>
      </w:r>
      <w:r w:rsidR="00122E39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8748E9">
        <w:rPr>
          <w:rFonts w:ascii="Verdana" w:eastAsia="Times New Roman" w:hAnsi="Verdana" w:cs="V&amp;W Syntax (Adobe)"/>
          <w:szCs w:val="24"/>
          <w:lang w:eastAsia="nl-NL"/>
        </w:rPr>
        <w:t>31160931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, “</w:t>
      </w:r>
      <w:r w:rsidR="008748E9">
        <w:t>Sorteeranalyse HHR 2021-2024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”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B67F7" w:rsidRPr="009B5E10" w:rsidRDefault="004B67F7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aan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bedrag</w:t>
      </w:r>
      <w:r w:rsidR="008748E9">
        <w:rPr>
          <w:rFonts w:ascii="Verdana" w:eastAsia="Times New Roman" w:hAnsi="Verdana" w:cs="V&amp;W Syntax (Adobe)"/>
          <w:szCs w:val="24"/>
          <w:lang w:eastAsia="nl-NL"/>
        </w:rPr>
        <w:t xml:space="preserve"> voor de periode van 4</w:t>
      </w:r>
      <w:bookmarkStart w:id="1422" w:name="_GoBack"/>
      <w:bookmarkEnd w:id="1422"/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 jaren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, de omzetbelasting daarin niet begrepen, van: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>H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Staat van ontleding inschrijvingsprijs.</w:t>
      </w:r>
    </w:p>
    <w:p w:rsidR="00487A4D" w:rsidRDefault="00EB6948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De verrekening van eventuele variabele kosten zal geschieden op basis 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 van nacalculatie aan de hand van het betreffende uurtarief</w:t>
      </w:r>
      <w:r>
        <w:rPr>
          <w:rFonts w:ascii="Verdana" w:eastAsia="Times New Roman" w:hAnsi="Verdana" w:cs="V&amp;W Syntax (Adobe)"/>
          <w:szCs w:val="24"/>
          <w:lang w:eastAsia="nl-NL"/>
        </w:rPr>
        <w:t>/-tarieven zoals vermeld in de Staat van Ontleding van de Inschrijvingsprijs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3F5EB0" w:rsidRDefault="003F5EB0" w:rsidP="009B5E10"/>
    <w:p w:rsidR="00615EB1" w:rsidRDefault="00615EB1" w:rsidP="009B5E10"/>
    <w:p w:rsidR="00615EB1" w:rsidRDefault="00615EB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 xml:space="preserve">(PKIoverheid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>conform paragraaf 2.4.1</w:t>
      </w:r>
      <w:r w:rsidRPr="008A7C5B">
        <w:t>.</w:t>
      </w:r>
    </w:p>
    <w:p w:rsidR="008A7C5B" w:rsidRPr="008A7C5B" w:rsidRDefault="008A7C5B" w:rsidP="008A7C5B"/>
    <w:p w:rsidR="008A7C5B" w:rsidRPr="008A7C5B" w:rsidRDefault="008A7C5B" w:rsidP="008A7C5B">
      <w:pPr>
        <w:rPr>
          <w:b/>
          <w:bCs/>
        </w:rPr>
      </w:pPr>
      <w:r w:rsidRPr="008A7C5B">
        <w:rPr>
          <w:b/>
          <w:bCs/>
        </w:rPr>
        <w:t>Indien de hiervoor bedoelde handtekening ontbreekt leidt dit tot een niet herstelbaar gebrek en wordt uw inschrijving terzijde gelegd/ongeldig verklaard.</w:t>
      </w:r>
    </w:p>
    <w:p w:rsidR="008A7C5B" w:rsidRPr="008A7C5B" w:rsidRDefault="008A7C5B" w:rsidP="008A7C5B"/>
    <w:p w:rsidR="00615EB1" w:rsidRPr="003F5EB0" w:rsidRDefault="00615EB1" w:rsidP="009B5E10"/>
    <w:sectPr w:rsidR="00615EB1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CE" w:rsidRDefault="00A94DCE" w:rsidP="00A94DCE">
    <w:pPr>
      <w:pStyle w:val="koptekst0"/>
      <w:rPr>
        <w:szCs w:val="13"/>
      </w:rPr>
    </w:pPr>
    <w:r w:rsidRPr="0090703F">
      <w:rPr>
        <w:szCs w:val="13"/>
      </w:rPr>
      <w:t>Z</w:t>
    </w:r>
    <w:r w:rsidR="00AD670B">
      <w:rPr>
        <w:szCs w:val="13"/>
      </w:rPr>
      <w:t>aaknummer: 31160931</w:t>
    </w:r>
    <w:r w:rsidRPr="009A6BC0">
      <w:t xml:space="preserve"> “</w:t>
    </w:r>
    <w:r w:rsidR="00AD670B">
      <w:t>Sorteeranalyse HHR 2021-2024</w:t>
    </w:r>
    <w:r w:rsidRPr="009A6BC0">
      <w:t>”</w:t>
    </w: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9680F"/>
    <w:rsid w:val="005A4FBE"/>
    <w:rsid w:val="005D2CF1"/>
    <w:rsid w:val="005E046F"/>
    <w:rsid w:val="006006F5"/>
    <w:rsid w:val="00615EB1"/>
    <w:rsid w:val="00650A9B"/>
    <w:rsid w:val="006D2E66"/>
    <w:rsid w:val="006F42D7"/>
    <w:rsid w:val="00700773"/>
    <w:rsid w:val="007F4AEA"/>
    <w:rsid w:val="008748E9"/>
    <w:rsid w:val="0088501B"/>
    <w:rsid w:val="008A7C5B"/>
    <w:rsid w:val="008D2753"/>
    <w:rsid w:val="008E3581"/>
    <w:rsid w:val="00905289"/>
    <w:rsid w:val="00963F50"/>
    <w:rsid w:val="009B5E10"/>
    <w:rsid w:val="009C5CF5"/>
    <w:rsid w:val="00A32591"/>
    <w:rsid w:val="00A77ABF"/>
    <w:rsid w:val="00A863E9"/>
    <w:rsid w:val="00A94DCE"/>
    <w:rsid w:val="00AD670B"/>
    <w:rsid w:val="00B022C4"/>
    <w:rsid w:val="00B559E9"/>
    <w:rsid w:val="00B72222"/>
    <w:rsid w:val="00B80650"/>
    <w:rsid w:val="00B81D84"/>
    <w:rsid w:val="00C36FAA"/>
    <w:rsid w:val="00C71133"/>
    <w:rsid w:val="00CA55CC"/>
    <w:rsid w:val="00CB3317"/>
    <w:rsid w:val="00DA3555"/>
    <w:rsid w:val="00E456EE"/>
    <w:rsid w:val="00EB694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E7332EF"/>
  <w15:docId w15:val="{52D6A028-7934-4E09-B63D-C8F1902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koptekst0">
    <w:name w:val="koptekst"/>
    <w:basedOn w:val="Standaard"/>
    <w:rsid w:val="00A94DC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Times New Roman" w:hAnsi="Verdana" w:cs="Times New Roman"/>
      <w:b/>
      <w:sz w:val="1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Hu, Misja (WVL)</cp:lastModifiedBy>
  <cp:revision>2</cp:revision>
  <dcterms:created xsi:type="dcterms:W3CDTF">2020-09-15T08:34:00Z</dcterms:created>
  <dcterms:modified xsi:type="dcterms:W3CDTF">2020-09-15T08:34:00Z</dcterms:modified>
</cp:coreProperties>
</file>