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016" w:rsidRDefault="00593016" w:rsidP="003F5EB0"/>
    <w:p w:rsidR="00593016" w:rsidRPr="00150487" w:rsidRDefault="00667E00" w:rsidP="00C17A3A">
      <w:pPr>
        <w:ind w:left="-70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Bijlage 2. </w:t>
      </w:r>
      <w:r w:rsidR="0035796F" w:rsidRPr="00150487">
        <w:rPr>
          <w:b/>
          <w:sz w:val="20"/>
          <w:szCs w:val="20"/>
        </w:rPr>
        <w:t>In</w:t>
      </w:r>
      <w:r w:rsidR="00C17A3A" w:rsidRPr="00150487">
        <w:rPr>
          <w:b/>
          <w:sz w:val="20"/>
          <w:szCs w:val="20"/>
        </w:rPr>
        <w:t>vul</w:t>
      </w:r>
      <w:r w:rsidR="0035796F" w:rsidRPr="00150487">
        <w:rPr>
          <w:b/>
          <w:sz w:val="20"/>
          <w:szCs w:val="20"/>
        </w:rPr>
        <w:t>formulier</w:t>
      </w:r>
      <w:r w:rsidR="00C17A3A" w:rsidRPr="00150487">
        <w:rPr>
          <w:b/>
          <w:sz w:val="20"/>
          <w:szCs w:val="20"/>
        </w:rPr>
        <w:t xml:space="preserve"> </w:t>
      </w:r>
      <w:r w:rsidR="0035796F" w:rsidRPr="00150487">
        <w:rPr>
          <w:b/>
          <w:sz w:val="20"/>
          <w:szCs w:val="20"/>
        </w:rPr>
        <w:t>Vragenlijst</w:t>
      </w:r>
    </w:p>
    <w:p w:rsidR="00593016" w:rsidRDefault="00593016" w:rsidP="003F5EB0"/>
    <w:p w:rsidR="00CE098F" w:rsidRDefault="00150487" w:rsidP="00046647">
      <w:pPr>
        <w:ind w:left="-709"/>
      </w:pPr>
      <w:r w:rsidRPr="00A07B75">
        <w:t xml:space="preserve">Marktconsultatie </w:t>
      </w:r>
      <w:r w:rsidR="00CE098F">
        <w:t>ten behoeve van</w:t>
      </w:r>
      <w:r w:rsidR="00F77B13">
        <w:t xml:space="preserve"> de voorgenomen </w:t>
      </w:r>
      <w:r w:rsidR="00CE098F">
        <w:t xml:space="preserve">Europese </w:t>
      </w:r>
      <w:r w:rsidR="00F77B13">
        <w:t xml:space="preserve">aanbesteding Geo-informatie </w:t>
      </w:r>
      <w:r w:rsidR="00CE098F">
        <w:t xml:space="preserve">en </w:t>
      </w:r>
    </w:p>
    <w:p w:rsidR="00150487" w:rsidRDefault="00CE098F" w:rsidP="00046647">
      <w:pPr>
        <w:ind w:left="-709"/>
      </w:pPr>
      <w:r>
        <w:t xml:space="preserve">GIS-dienstverlening </w:t>
      </w:r>
      <w:r w:rsidR="00F77B13">
        <w:t>van Rijkswaterstaat C</w:t>
      </w:r>
      <w:r w:rsidR="00046647">
        <w:t>e</w:t>
      </w:r>
      <w:r>
        <w:t>ntrale Informatievoorziening (R</w:t>
      </w:r>
      <w:r w:rsidR="00046647">
        <w:t>WS CIV)</w:t>
      </w:r>
    </w:p>
    <w:p w:rsidR="00046647" w:rsidRDefault="00046647" w:rsidP="00046647">
      <w:pPr>
        <w:ind w:left="-709"/>
      </w:pPr>
    </w:p>
    <w:tbl>
      <w:tblPr>
        <w:tblStyle w:val="Tabelraster"/>
        <w:tblW w:w="10915" w:type="dxa"/>
        <w:tblInd w:w="-714" w:type="dxa"/>
        <w:tblLook w:val="04A0" w:firstRow="1" w:lastRow="0" w:firstColumn="1" w:lastColumn="0" w:noHBand="0" w:noVBand="1"/>
      </w:tblPr>
      <w:tblGrid>
        <w:gridCol w:w="420"/>
        <w:gridCol w:w="4729"/>
        <w:gridCol w:w="5766"/>
      </w:tblGrid>
      <w:tr w:rsidR="00593016" w:rsidTr="009061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6" w:type="dxa"/>
            <w:shd w:val="clear" w:color="auto" w:fill="D1E9F5" w:themeFill="accent4" w:themeFillTint="66"/>
          </w:tcPr>
          <w:p w:rsidR="00593016" w:rsidRPr="00292C33" w:rsidRDefault="00593016" w:rsidP="003F5EB0">
            <w:pPr>
              <w:rPr>
                <w:sz w:val="16"/>
                <w:szCs w:val="16"/>
              </w:rPr>
            </w:pPr>
          </w:p>
        </w:tc>
        <w:tc>
          <w:tcPr>
            <w:tcW w:w="4795" w:type="dxa"/>
            <w:shd w:val="clear" w:color="auto" w:fill="D1E9F5" w:themeFill="accent4" w:themeFillTint="66"/>
          </w:tcPr>
          <w:p w:rsidR="00D278A7" w:rsidRDefault="00D278A7" w:rsidP="003F5EB0">
            <w:pPr>
              <w:rPr>
                <w:sz w:val="16"/>
                <w:szCs w:val="16"/>
              </w:rPr>
            </w:pPr>
          </w:p>
          <w:p w:rsidR="00593016" w:rsidRDefault="00593016" w:rsidP="003F5EB0">
            <w:pPr>
              <w:rPr>
                <w:sz w:val="16"/>
                <w:szCs w:val="16"/>
              </w:rPr>
            </w:pPr>
            <w:r w:rsidRPr="00292C33">
              <w:rPr>
                <w:sz w:val="16"/>
                <w:szCs w:val="16"/>
              </w:rPr>
              <w:t>Vragenlijst RWS</w:t>
            </w:r>
          </w:p>
          <w:p w:rsidR="00D278A7" w:rsidRPr="00292C33" w:rsidRDefault="00D278A7" w:rsidP="003F5EB0">
            <w:pPr>
              <w:rPr>
                <w:sz w:val="16"/>
                <w:szCs w:val="16"/>
              </w:rPr>
            </w:pPr>
          </w:p>
        </w:tc>
        <w:tc>
          <w:tcPr>
            <w:tcW w:w="5814" w:type="dxa"/>
            <w:shd w:val="clear" w:color="auto" w:fill="D1E9F5" w:themeFill="accent4" w:themeFillTint="66"/>
          </w:tcPr>
          <w:p w:rsidR="00D278A7" w:rsidRDefault="00D278A7" w:rsidP="003F5EB0">
            <w:pPr>
              <w:rPr>
                <w:sz w:val="16"/>
                <w:szCs w:val="16"/>
              </w:rPr>
            </w:pPr>
          </w:p>
          <w:p w:rsidR="00593016" w:rsidRPr="00292C33" w:rsidRDefault="00593016" w:rsidP="003F5EB0">
            <w:pPr>
              <w:rPr>
                <w:sz w:val="16"/>
                <w:szCs w:val="16"/>
              </w:rPr>
            </w:pPr>
            <w:r w:rsidRPr="00292C33">
              <w:rPr>
                <w:sz w:val="16"/>
                <w:szCs w:val="16"/>
              </w:rPr>
              <w:t xml:space="preserve">Naam bedrijf: </w:t>
            </w:r>
            <w:r w:rsidR="00D278A7">
              <w:rPr>
                <w:sz w:val="16"/>
                <w:szCs w:val="16"/>
              </w:rPr>
              <w:t>….</w:t>
            </w:r>
          </w:p>
        </w:tc>
      </w:tr>
      <w:tr w:rsidR="00593016" w:rsidRPr="004B46DD" w:rsidTr="00C17A3A">
        <w:tc>
          <w:tcPr>
            <w:tcW w:w="306" w:type="dxa"/>
            <w:shd w:val="clear" w:color="auto" w:fill="F2F2F2" w:themeFill="background1" w:themeFillShade="F2"/>
          </w:tcPr>
          <w:p w:rsidR="00593016" w:rsidRPr="004B46DD" w:rsidRDefault="00593016" w:rsidP="003F5EB0">
            <w:pPr>
              <w:rPr>
                <w:sz w:val="16"/>
                <w:szCs w:val="16"/>
              </w:rPr>
            </w:pPr>
          </w:p>
        </w:tc>
        <w:tc>
          <w:tcPr>
            <w:tcW w:w="4795" w:type="dxa"/>
            <w:shd w:val="clear" w:color="auto" w:fill="F2F2F2" w:themeFill="background1" w:themeFillShade="F2"/>
          </w:tcPr>
          <w:p w:rsidR="00593016" w:rsidRPr="004B46DD" w:rsidRDefault="00593016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Vraag</w:t>
            </w:r>
          </w:p>
        </w:tc>
        <w:tc>
          <w:tcPr>
            <w:tcW w:w="5814" w:type="dxa"/>
            <w:shd w:val="clear" w:color="auto" w:fill="F2F2F2" w:themeFill="background1" w:themeFillShade="F2"/>
          </w:tcPr>
          <w:p w:rsidR="00593016" w:rsidRPr="004B46DD" w:rsidRDefault="00593016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Antwoord</w:t>
            </w:r>
          </w:p>
        </w:tc>
      </w:tr>
      <w:tr w:rsidR="00593016" w:rsidRPr="004B46DD" w:rsidTr="00C17A3A">
        <w:tc>
          <w:tcPr>
            <w:tcW w:w="306" w:type="dxa"/>
          </w:tcPr>
          <w:p w:rsidR="00593016" w:rsidRPr="004B46DD" w:rsidRDefault="007C30BB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1</w:t>
            </w:r>
          </w:p>
        </w:tc>
        <w:tc>
          <w:tcPr>
            <w:tcW w:w="4795" w:type="dxa"/>
          </w:tcPr>
          <w:p w:rsidR="00C17A3A" w:rsidRPr="004B46DD" w:rsidRDefault="004B46DD" w:rsidP="007C30BB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Welke kansen en risico’s ziet u voor u als marktpartij?</w:t>
            </w:r>
          </w:p>
        </w:tc>
        <w:tc>
          <w:tcPr>
            <w:tcW w:w="5814" w:type="dxa"/>
          </w:tcPr>
          <w:p w:rsidR="00593016" w:rsidRPr="004B46DD" w:rsidRDefault="00593016" w:rsidP="003F5EB0">
            <w:pPr>
              <w:rPr>
                <w:sz w:val="16"/>
                <w:szCs w:val="16"/>
              </w:rPr>
            </w:pPr>
          </w:p>
        </w:tc>
      </w:tr>
      <w:tr w:rsidR="00593016" w:rsidRPr="004B46DD" w:rsidTr="00C17A3A">
        <w:tc>
          <w:tcPr>
            <w:tcW w:w="306" w:type="dxa"/>
          </w:tcPr>
          <w:p w:rsidR="00593016" w:rsidRPr="004B46DD" w:rsidRDefault="007C30BB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2</w:t>
            </w:r>
          </w:p>
        </w:tc>
        <w:tc>
          <w:tcPr>
            <w:tcW w:w="4795" w:type="dxa"/>
          </w:tcPr>
          <w:p w:rsidR="00C17A3A" w:rsidRPr="004B46DD" w:rsidRDefault="004B46DD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Welke kansen en risico’s ziet u voor RWS?</w:t>
            </w:r>
          </w:p>
        </w:tc>
        <w:tc>
          <w:tcPr>
            <w:tcW w:w="5814" w:type="dxa"/>
          </w:tcPr>
          <w:p w:rsidR="00593016" w:rsidRPr="004B46DD" w:rsidRDefault="00593016" w:rsidP="003F5EB0">
            <w:pPr>
              <w:rPr>
                <w:sz w:val="16"/>
                <w:szCs w:val="16"/>
              </w:rPr>
            </w:pPr>
          </w:p>
        </w:tc>
      </w:tr>
      <w:tr w:rsidR="00593016" w:rsidRPr="004B46DD" w:rsidTr="00C17A3A">
        <w:tc>
          <w:tcPr>
            <w:tcW w:w="306" w:type="dxa"/>
          </w:tcPr>
          <w:p w:rsidR="00593016" w:rsidRPr="004B46DD" w:rsidRDefault="007C30BB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3</w:t>
            </w:r>
          </w:p>
        </w:tc>
        <w:tc>
          <w:tcPr>
            <w:tcW w:w="4795" w:type="dxa"/>
          </w:tcPr>
          <w:p w:rsidR="00C17A3A" w:rsidRPr="004B46DD" w:rsidRDefault="004B46DD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Hoe kan naar uw mening door een aanpassing in de specificaties (functioneel) een betere aanbieding door u worden gedaan?</w:t>
            </w:r>
          </w:p>
        </w:tc>
        <w:tc>
          <w:tcPr>
            <w:tcW w:w="5814" w:type="dxa"/>
          </w:tcPr>
          <w:p w:rsidR="00593016" w:rsidRPr="004B46DD" w:rsidRDefault="00593016" w:rsidP="003F5EB0">
            <w:pPr>
              <w:rPr>
                <w:sz w:val="16"/>
                <w:szCs w:val="16"/>
              </w:rPr>
            </w:pPr>
          </w:p>
        </w:tc>
      </w:tr>
      <w:tr w:rsidR="00593016" w:rsidRPr="004B46DD" w:rsidTr="00C17A3A">
        <w:tc>
          <w:tcPr>
            <w:tcW w:w="306" w:type="dxa"/>
          </w:tcPr>
          <w:p w:rsidR="00593016" w:rsidRPr="004B46DD" w:rsidRDefault="007C30BB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4</w:t>
            </w:r>
          </w:p>
        </w:tc>
        <w:tc>
          <w:tcPr>
            <w:tcW w:w="4795" w:type="dxa"/>
          </w:tcPr>
          <w:p w:rsidR="004B46DD" w:rsidRPr="004B46DD" w:rsidRDefault="004B46DD" w:rsidP="004B46DD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Hoe ziet u bij voorkeur een mogelijke percee</w:t>
            </w:r>
            <w:r>
              <w:rPr>
                <w:sz w:val="16"/>
                <w:szCs w:val="16"/>
              </w:rPr>
              <w:t>lindeling? Denk daarbij bijvoor</w:t>
            </w:r>
            <w:r w:rsidRPr="004B46DD">
              <w:rPr>
                <w:sz w:val="16"/>
                <w:szCs w:val="16"/>
              </w:rPr>
              <w:t>beeld aan:</w:t>
            </w:r>
          </w:p>
          <w:p w:rsidR="004B46DD" w:rsidRPr="004B46DD" w:rsidRDefault="004B46DD" w:rsidP="004B46DD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- typen objecten,</w:t>
            </w:r>
          </w:p>
          <w:p w:rsidR="004B46DD" w:rsidRPr="004B46DD" w:rsidRDefault="004B46DD" w:rsidP="004B46DD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 xml:space="preserve">- bundeling van producten, </w:t>
            </w:r>
          </w:p>
          <w:p w:rsidR="004B46DD" w:rsidRPr="004B46DD" w:rsidRDefault="004B46DD" w:rsidP="004B46DD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 xml:space="preserve">- geografische verdeling, </w:t>
            </w:r>
          </w:p>
          <w:p w:rsidR="004B46DD" w:rsidRPr="004B46DD" w:rsidRDefault="004B46DD" w:rsidP="004B46DD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- onderscheid Geo-informatie en GIS-dienstverlening,</w:t>
            </w:r>
          </w:p>
          <w:p w:rsidR="004B46DD" w:rsidRPr="004B46DD" w:rsidRDefault="004B46DD" w:rsidP="004B46DD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- complexiteit van de werkzaamheden,</w:t>
            </w:r>
          </w:p>
          <w:p w:rsidR="00C17A3A" w:rsidRPr="004B46DD" w:rsidRDefault="004B46DD" w:rsidP="004B46DD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- etc.</w:t>
            </w:r>
          </w:p>
        </w:tc>
        <w:tc>
          <w:tcPr>
            <w:tcW w:w="5814" w:type="dxa"/>
          </w:tcPr>
          <w:p w:rsidR="00593016" w:rsidRPr="004B46DD" w:rsidRDefault="00593016" w:rsidP="003F5EB0">
            <w:pPr>
              <w:rPr>
                <w:sz w:val="16"/>
                <w:szCs w:val="16"/>
              </w:rPr>
            </w:pPr>
          </w:p>
        </w:tc>
      </w:tr>
      <w:tr w:rsidR="00593016" w:rsidRPr="004B46DD" w:rsidTr="00C17A3A">
        <w:tc>
          <w:tcPr>
            <w:tcW w:w="306" w:type="dxa"/>
          </w:tcPr>
          <w:p w:rsidR="00593016" w:rsidRPr="004B46DD" w:rsidRDefault="007C30BB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5</w:t>
            </w:r>
          </w:p>
        </w:tc>
        <w:tc>
          <w:tcPr>
            <w:tcW w:w="4795" w:type="dxa"/>
          </w:tcPr>
          <w:p w:rsidR="00C17A3A" w:rsidRPr="004B46DD" w:rsidRDefault="004B46DD" w:rsidP="007C30BB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Deformatiemetingen: Zoals omschreven wo</w:t>
            </w:r>
            <w:r>
              <w:rPr>
                <w:sz w:val="16"/>
                <w:szCs w:val="16"/>
              </w:rPr>
              <w:t>rdt de scope van de te meten ob</w:t>
            </w:r>
            <w:r w:rsidRPr="004B46DD">
              <w:rPr>
                <w:sz w:val="16"/>
                <w:szCs w:val="16"/>
              </w:rPr>
              <w:t>jecten (lees: meetprogramma) momenteel vastgesteld door Rijkswaterstaat. Acht u het mogelijk deze taak bij de markt te beleggen? Welke voor- en/o</w:t>
            </w:r>
            <w:r>
              <w:rPr>
                <w:sz w:val="16"/>
                <w:szCs w:val="16"/>
              </w:rPr>
              <w:t>f na</w:t>
            </w:r>
            <w:r w:rsidRPr="004B46DD">
              <w:rPr>
                <w:sz w:val="16"/>
                <w:szCs w:val="16"/>
              </w:rPr>
              <w:t>delen ziet u?</w:t>
            </w:r>
          </w:p>
        </w:tc>
        <w:tc>
          <w:tcPr>
            <w:tcW w:w="5814" w:type="dxa"/>
          </w:tcPr>
          <w:p w:rsidR="00593016" w:rsidRPr="004B46DD" w:rsidRDefault="00593016" w:rsidP="003F5EB0">
            <w:pPr>
              <w:rPr>
                <w:sz w:val="16"/>
                <w:szCs w:val="16"/>
              </w:rPr>
            </w:pPr>
          </w:p>
        </w:tc>
      </w:tr>
      <w:tr w:rsidR="00593016" w:rsidRPr="004B46DD" w:rsidTr="00C17A3A">
        <w:tc>
          <w:tcPr>
            <w:tcW w:w="306" w:type="dxa"/>
          </w:tcPr>
          <w:p w:rsidR="00593016" w:rsidRPr="004B46DD" w:rsidRDefault="007C30BB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6</w:t>
            </w:r>
          </w:p>
        </w:tc>
        <w:tc>
          <w:tcPr>
            <w:tcW w:w="4795" w:type="dxa"/>
          </w:tcPr>
          <w:p w:rsidR="00C17A3A" w:rsidRPr="004B46DD" w:rsidRDefault="004B46DD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NAP: Ziet u kansen om naast de traditione</w:t>
            </w:r>
            <w:r>
              <w:rPr>
                <w:sz w:val="16"/>
                <w:szCs w:val="16"/>
              </w:rPr>
              <w:t>le inwinmethodes andere informa</w:t>
            </w:r>
            <w:r w:rsidRPr="004B46DD">
              <w:rPr>
                <w:sz w:val="16"/>
                <w:szCs w:val="16"/>
              </w:rPr>
              <w:t>tiebronnen in te zetten, zoals bijvoorbeeld INSAR?</w:t>
            </w:r>
          </w:p>
        </w:tc>
        <w:tc>
          <w:tcPr>
            <w:tcW w:w="5814" w:type="dxa"/>
          </w:tcPr>
          <w:p w:rsidR="00593016" w:rsidRPr="004B46DD" w:rsidRDefault="00593016" w:rsidP="003F5EB0">
            <w:pPr>
              <w:rPr>
                <w:sz w:val="16"/>
                <w:szCs w:val="16"/>
              </w:rPr>
            </w:pPr>
          </w:p>
        </w:tc>
      </w:tr>
      <w:tr w:rsidR="00593016" w:rsidRPr="004B46DD" w:rsidTr="00C17A3A">
        <w:tc>
          <w:tcPr>
            <w:tcW w:w="306" w:type="dxa"/>
          </w:tcPr>
          <w:p w:rsidR="00593016" w:rsidRPr="004B46DD" w:rsidRDefault="007C30BB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7</w:t>
            </w:r>
          </w:p>
        </w:tc>
        <w:tc>
          <w:tcPr>
            <w:tcW w:w="4795" w:type="dxa"/>
          </w:tcPr>
          <w:p w:rsidR="00C17A3A" w:rsidRPr="004B46DD" w:rsidRDefault="004B46DD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Heeft u kennis van en ervaring met de applicatie GeoWeb?</w:t>
            </w:r>
          </w:p>
        </w:tc>
        <w:tc>
          <w:tcPr>
            <w:tcW w:w="5814" w:type="dxa"/>
          </w:tcPr>
          <w:p w:rsidR="00593016" w:rsidRPr="004B46DD" w:rsidRDefault="00593016" w:rsidP="003F5EB0">
            <w:pPr>
              <w:rPr>
                <w:sz w:val="16"/>
                <w:szCs w:val="16"/>
              </w:rPr>
            </w:pPr>
          </w:p>
        </w:tc>
      </w:tr>
      <w:tr w:rsidR="007C30BB" w:rsidRPr="004B46DD" w:rsidTr="00C17A3A">
        <w:tc>
          <w:tcPr>
            <w:tcW w:w="306" w:type="dxa"/>
          </w:tcPr>
          <w:p w:rsidR="007C30BB" w:rsidRPr="004B46DD" w:rsidRDefault="007C30BB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8</w:t>
            </w:r>
          </w:p>
        </w:tc>
        <w:tc>
          <w:tcPr>
            <w:tcW w:w="4795" w:type="dxa"/>
          </w:tcPr>
          <w:p w:rsidR="00C17A3A" w:rsidRPr="004B46DD" w:rsidRDefault="004B46DD" w:rsidP="007C30BB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Heeft u reeds een ontwikkelomgeving m.b.t. GeoWeb?</w:t>
            </w:r>
          </w:p>
        </w:tc>
        <w:tc>
          <w:tcPr>
            <w:tcW w:w="5814" w:type="dxa"/>
          </w:tcPr>
          <w:p w:rsidR="007C30BB" w:rsidRPr="004B46DD" w:rsidRDefault="007C30BB" w:rsidP="003F5EB0">
            <w:pPr>
              <w:rPr>
                <w:sz w:val="16"/>
                <w:szCs w:val="16"/>
              </w:rPr>
            </w:pPr>
          </w:p>
        </w:tc>
      </w:tr>
      <w:tr w:rsidR="00046647" w:rsidRPr="004B46DD" w:rsidTr="00C17A3A">
        <w:tc>
          <w:tcPr>
            <w:tcW w:w="306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9</w:t>
            </w:r>
          </w:p>
        </w:tc>
        <w:tc>
          <w:tcPr>
            <w:tcW w:w="4795" w:type="dxa"/>
          </w:tcPr>
          <w:p w:rsidR="00046647" w:rsidRPr="004B46DD" w:rsidRDefault="004B46DD" w:rsidP="007C30BB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Wat is de ervaring met het realiseren van producten en werkzaamheden op basis van de bouwstenen, genoemd in paragraaf 2.2?</w:t>
            </w:r>
          </w:p>
        </w:tc>
        <w:tc>
          <w:tcPr>
            <w:tcW w:w="5814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</w:p>
        </w:tc>
      </w:tr>
      <w:tr w:rsidR="00046647" w:rsidRPr="004B46DD" w:rsidTr="00C17A3A">
        <w:tc>
          <w:tcPr>
            <w:tcW w:w="306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10</w:t>
            </w:r>
          </w:p>
        </w:tc>
        <w:tc>
          <w:tcPr>
            <w:tcW w:w="4795" w:type="dxa"/>
          </w:tcPr>
          <w:p w:rsidR="00046647" w:rsidRPr="004B46DD" w:rsidRDefault="004B46DD" w:rsidP="007C30BB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 xml:space="preserve">Welke innovatie en overige ontwikkelingen ziet u voor Geo-informatie en GIS-dienstverlening. Voor een korte toelichting op innovatie per Geo-product wordt verwezen wordt naar </w:t>
            </w:r>
            <w:r w:rsidRPr="004B46DD">
              <w:rPr>
                <w:b/>
                <w:sz w:val="16"/>
                <w:szCs w:val="16"/>
              </w:rPr>
              <w:t>Bijlage 3</w:t>
            </w:r>
            <w:r w:rsidRPr="004B46DD">
              <w:rPr>
                <w:sz w:val="16"/>
                <w:szCs w:val="16"/>
              </w:rPr>
              <w:t>.</w:t>
            </w:r>
          </w:p>
        </w:tc>
        <w:tc>
          <w:tcPr>
            <w:tcW w:w="5814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</w:p>
        </w:tc>
      </w:tr>
      <w:tr w:rsidR="00046647" w:rsidRPr="004B46DD" w:rsidTr="00C17A3A">
        <w:tc>
          <w:tcPr>
            <w:tcW w:w="306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11</w:t>
            </w:r>
          </w:p>
        </w:tc>
        <w:tc>
          <w:tcPr>
            <w:tcW w:w="4795" w:type="dxa"/>
          </w:tcPr>
          <w:p w:rsidR="00046647" w:rsidRPr="004B46DD" w:rsidRDefault="004B46DD" w:rsidP="007C30BB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Welke mogelijkheden ziet u om innovatie en onderzoeksmogelijkheden een prominentere plek binnen deze aanbesteding te geven? Hoe zou dit in een contract moeten worden georganiseerd?</w:t>
            </w:r>
          </w:p>
        </w:tc>
        <w:tc>
          <w:tcPr>
            <w:tcW w:w="5814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</w:p>
        </w:tc>
      </w:tr>
      <w:tr w:rsidR="00046647" w:rsidRPr="004B46DD" w:rsidTr="00C17A3A">
        <w:tc>
          <w:tcPr>
            <w:tcW w:w="306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12</w:t>
            </w:r>
          </w:p>
        </w:tc>
        <w:tc>
          <w:tcPr>
            <w:tcW w:w="4795" w:type="dxa"/>
          </w:tcPr>
          <w:p w:rsidR="00046647" w:rsidRPr="004B46DD" w:rsidRDefault="004B46DD" w:rsidP="007C30BB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Kunt u aangeven of u van mening bent dat innovatie met betrekking tot Geo-informatie en GIS-dienstverlening in aparte innovatie-percelen moet worden ondergebracht of gezamenlijk in één perceel?</w:t>
            </w:r>
          </w:p>
        </w:tc>
        <w:tc>
          <w:tcPr>
            <w:tcW w:w="5814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</w:p>
        </w:tc>
      </w:tr>
      <w:tr w:rsidR="00046647" w:rsidRPr="004B46DD" w:rsidTr="00C17A3A">
        <w:tc>
          <w:tcPr>
            <w:tcW w:w="306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13</w:t>
            </w:r>
          </w:p>
        </w:tc>
        <w:tc>
          <w:tcPr>
            <w:tcW w:w="4795" w:type="dxa"/>
          </w:tcPr>
          <w:p w:rsidR="00046647" w:rsidRPr="004B46DD" w:rsidRDefault="004B46DD" w:rsidP="007C30BB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Wat verwacht u van RWS om innovaties te laten slagen?</w:t>
            </w:r>
          </w:p>
        </w:tc>
        <w:tc>
          <w:tcPr>
            <w:tcW w:w="5814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</w:p>
        </w:tc>
      </w:tr>
      <w:tr w:rsidR="00046647" w:rsidRPr="004B46DD" w:rsidTr="00C17A3A">
        <w:tc>
          <w:tcPr>
            <w:tcW w:w="306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14</w:t>
            </w:r>
          </w:p>
        </w:tc>
        <w:tc>
          <w:tcPr>
            <w:tcW w:w="4795" w:type="dxa"/>
          </w:tcPr>
          <w:p w:rsidR="004B46DD" w:rsidRPr="004B46DD" w:rsidRDefault="004B46DD" w:rsidP="004B46DD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RWS vindt het belangrijk dat er sprake is va</w:t>
            </w:r>
            <w:r>
              <w:rPr>
                <w:sz w:val="16"/>
                <w:szCs w:val="16"/>
              </w:rPr>
              <w:t>n het hanteren van voldoende on</w:t>
            </w:r>
            <w:r w:rsidRPr="004B46DD">
              <w:rPr>
                <w:sz w:val="16"/>
                <w:szCs w:val="16"/>
              </w:rPr>
              <w:t xml:space="preserve">derscheidende gunningscriteria bij de toepassing van de Beste Prijs-Kwaliteitsverhouding (PKV) bij deze voorgenomen aanbesteding. </w:t>
            </w:r>
          </w:p>
          <w:p w:rsidR="004B46DD" w:rsidRPr="004B46DD" w:rsidRDefault="004B46DD" w:rsidP="004B46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a. </w:t>
            </w:r>
            <w:r w:rsidRPr="004B46DD">
              <w:rPr>
                <w:sz w:val="16"/>
                <w:szCs w:val="16"/>
              </w:rPr>
              <w:t xml:space="preserve">Welke Beste PKV-criteria acht u voldoende onderscheidend (maximaal 3 kwaliteitscriteria) en waarom? </w:t>
            </w:r>
          </w:p>
          <w:p w:rsidR="00046647" w:rsidRPr="004B46DD" w:rsidRDefault="004B46DD" w:rsidP="004B46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b. </w:t>
            </w:r>
            <w:r w:rsidRPr="004B46DD">
              <w:rPr>
                <w:sz w:val="16"/>
                <w:szCs w:val="16"/>
              </w:rPr>
              <w:t>Welke verhouding in percentages zou tussen respectievelijk prijs/kwaliteit en respectievelijk de drie kwaliteitscriteria gegeven moeten worden en waarom?</w:t>
            </w:r>
          </w:p>
        </w:tc>
        <w:tc>
          <w:tcPr>
            <w:tcW w:w="5814" w:type="dxa"/>
          </w:tcPr>
          <w:p w:rsidR="00A313A6" w:rsidRDefault="00A313A6" w:rsidP="003F5EB0">
            <w:pPr>
              <w:rPr>
                <w:sz w:val="16"/>
                <w:szCs w:val="16"/>
              </w:rPr>
            </w:pPr>
          </w:p>
          <w:p w:rsidR="00A313A6" w:rsidRPr="00A313A6" w:rsidRDefault="00A313A6" w:rsidP="00A313A6">
            <w:pPr>
              <w:rPr>
                <w:sz w:val="16"/>
                <w:szCs w:val="16"/>
              </w:rPr>
            </w:pPr>
          </w:p>
          <w:p w:rsidR="00A313A6" w:rsidRPr="00A313A6" w:rsidRDefault="00A313A6" w:rsidP="00A313A6">
            <w:pPr>
              <w:rPr>
                <w:sz w:val="16"/>
                <w:szCs w:val="16"/>
              </w:rPr>
            </w:pPr>
          </w:p>
          <w:p w:rsidR="00A313A6" w:rsidRPr="00A313A6" w:rsidRDefault="00A313A6" w:rsidP="00A313A6">
            <w:pPr>
              <w:rPr>
                <w:sz w:val="16"/>
                <w:szCs w:val="16"/>
              </w:rPr>
            </w:pPr>
          </w:p>
          <w:p w:rsidR="00A313A6" w:rsidRPr="00A313A6" w:rsidRDefault="00A313A6" w:rsidP="00A313A6">
            <w:pPr>
              <w:rPr>
                <w:sz w:val="16"/>
                <w:szCs w:val="16"/>
              </w:rPr>
            </w:pPr>
          </w:p>
          <w:p w:rsidR="00A313A6" w:rsidRPr="00A313A6" w:rsidRDefault="00A313A6" w:rsidP="00A313A6">
            <w:pPr>
              <w:rPr>
                <w:sz w:val="16"/>
                <w:szCs w:val="16"/>
              </w:rPr>
            </w:pPr>
          </w:p>
          <w:p w:rsidR="00A313A6" w:rsidRPr="00A313A6" w:rsidRDefault="00A313A6" w:rsidP="00A313A6">
            <w:pPr>
              <w:tabs>
                <w:tab w:val="left" w:pos="378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  <w:p w:rsidR="00A313A6" w:rsidRPr="00A313A6" w:rsidRDefault="00A313A6" w:rsidP="00A313A6">
            <w:pPr>
              <w:rPr>
                <w:sz w:val="16"/>
                <w:szCs w:val="16"/>
              </w:rPr>
            </w:pPr>
          </w:p>
          <w:p w:rsidR="00046647" w:rsidRPr="00A313A6" w:rsidRDefault="00046647" w:rsidP="00A313A6">
            <w:pPr>
              <w:rPr>
                <w:sz w:val="16"/>
                <w:szCs w:val="16"/>
              </w:rPr>
            </w:pPr>
          </w:p>
        </w:tc>
      </w:tr>
      <w:tr w:rsidR="00046647" w:rsidRPr="004B46DD" w:rsidTr="00C17A3A">
        <w:tc>
          <w:tcPr>
            <w:tcW w:w="306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4795" w:type="dxa"/>
          </w:tcPr>
          <w:p w:rsidR="00046647" w:rsidRPr="004B46DD" w:rsidRDefault="004B46DD" w:rsidP="007C30BB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 xml:space="preserve">Wat is voor u een interessante looptijd van de contracten (percelen) met het oog op eventuele investeringen, voor deze </w:t>
            </w:r>
            <w:r>
              <w:rPr>
                <w:sz w:val="16"/>
                <w:szCs w:val="16"/>
              </w:rPr>
              <w:t>aanbesteding? Kunt u dit motive</w:t>
            </w:r>
            <w:r w:rsidRPr="004B46DD">
              <w:rPr>
                <w:sz w:val="16"/>
                <w:szCs w:val="16"/>
              </w:rPr>
              <w:t>ren, denk daarbij onder andere aan scope, s</w:t>
            </w:r>
            <w:r>
              <w:rPr>
                <w:sz w:val="16"/>
                <w:szCs w:val="16"/>
              </w:rPr>
              <w:t>ysteemkosten, kennis en experti</w:t>
            </w:r>
            <w:r w:rsidRPr="004B46DD">
              <w:rPr>
                <w:sz w:val="16"/>
                <w:szCs w:val="16"/>
              </w:rPr>
              <w:t>se, innovatiemogelijkheden en overige randvoorwaarden?</w:t>
            </w:r>
          </w:p>
        </w:tc>
        <w:tc>
          <w:tcPr>
            <w:tcW w:w="5814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</w:p>
        </w:tc>
      </w:tr>
      <w:tr w:rsidR="00046647" w:rsidRPr="004B46DD" w:rsidTr="00C17A3A">
        <w:tc>
          <w:tcPr>
            <w:tcW w:w="306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16</w:t>
            </w:r>
          </w:p>
        </w:tc>
        <w:tc>
          <w:tcPr>
            <w:tcW w:w="4795" w:type="dxa"/>
          </w:tcPr>
          <w:p w:rsidR="00046647" w:rsidRPr="004B46DD" w:rsidRDefault="004B46DD" w:rsidP="007C30BB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Waar moet RWS volgens uw visie aan vold</w:t>
            </w:r>
            <w:r>
              <w:rPr>
                <w:sz w:val="16"/>
                <w:szCs w:val="16"/>
              </w:rPr>
              <w:t>oen om goed regie te kunnen uit</w:t>
            </w:r>
            <w:r w:rsidRPr="004B46DD">
              <w:rPr>
                <w:sz w:val="16"/>
                <w:szCs w:val="16"/>
              </w:rPr>
              <w:t>voeren op de dienstverlening?</w:t>
            </w:r>
          </w:p>
        </w:tc>
        <w:tc>
          <w:tcPr>
            <w:tcW w:w="5814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</w:p>
        </w:tc>
      </w:tr>
      <w:tr w:rsidR="00046647" w:rsidRPr="004B46DD" w:rsidTr="00C17A3A">
        <w:tc>
          <w:tcPr>
            <w:tcW w:w="306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17</w:t>
            </w:r>
          </w:p>
        </w:tc>
        <w:tc>
          <w:tcPr>
            <w:tcW w:w="4795" w:type="dxa"/>
          </w:tcPr>
          <w:p w:rsidR="00046647" w:rsidRPr="004B46DD" w:rsidRDefault="004B46DD" w:rsidP="007C30BB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Wat zouden voor u redenen kunnen zijn om wel of niet deel te nemen aan de aanbestedingsprocedure?</w:t>
            </w:r>
          </w:p>
        </w:tc>
        <w:tc>
          <w:tcPr>
            <w:tcW w:w="5814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</w:p>
        </w:tc>
      </w:tr>
      <w:tr w:rsidR="00046647" w:rsidRPr="004B46DD" w:rsidTr="00C17A3A">
        <w:tc>
          <w:tcPr>
            <w:tcW w:w="306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18</w:t>
            </w:r>
          </w:p>
        </w:tc>
        <w:tc>
          <w:tcPr>
            <w:tcW w:w="4795" w:type="dxa"/>
          </w:tcPr>
          <w:p w:rsidR="00046647" w:rsidRPr="004B46DD" w:rsidRDefault="004B46DD" w:rsidP="007C30BB">
            <w:pPr>
              <w:rPr>
                <w:sz w:val="16"/>
                <w:szCs w:val="16"/>
              </w:rPr>
            </w:pPr>
            <w:r w:rsidRPr="004B46DD">
              <w:rPr>
                <w:sz w:val="16"/>
                <w:szCs w:val="16"/>
              </w:rPr>
              <w:t>Heeft u nog andere ideeën, suggesties of opmerkingen of ziet u nog risico’s of kansen voor RWS met betrekking tot de voorgenomen aanbesteding?</w:t>
            </w:r>
          </w:p>
        </w:tc>
        <w:tc>
          <w:tcPr>
            <w:tcW w:w="5814" w:type="dxa"/>
          </w:tcPr>
          <w:p w:rsidR="00046647" w:rsidRPr="004B46DD" w:rsidRDefault="00046647" w:rsidP="003F5EB0">
            <w:pPr>
              <w:rPr>
                <w:sz w:val="16"/>
                <w:szCs w:val="16"/>
              </w:rPr>
            </w:pPr>
          </w:p>
        </w:tc>
      </w:tr>
    </w:tbl>
    <w:p w:rsidR="00593016" w:rsidRPr="004B46DD" w:rsidRDefault="00593016" w:rsidP="0049024B">
      <w:pPr>
        <w:rPr>
          <w:sz w:val="16"/>
          <w:szCs w:val="16"/>
        </w:rPr>
      </w:pPr>
    </w:p>
    <w:sectPr w:rsidR="00593016" w:rsidRPr="004B46DD" w:rsidSect="00C17A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016" w:rsidRDefault="00593016" w:rsidP="0088501B">
      <w:r>
        <w:separator/>
      </w:r>
    </w:p>
  </w:endnote>
  <w:endnote w:type="continuationSeparator" w:id="0">
    <w:p w:rsidR="00593016" w:rsidRDefault="0059301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A6" w:rsidRDefault="00A313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3074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bookmarkEnd w:id="0" w:displacedByCustomXml="prev"/>
          <w:p w:rsidR="00046647" w:rsidRDefault="00A07B75">
            <w:pPr>
              <w:pStyle w:val="Voettekst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13A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13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:rsidR="00A07B75" w:rsidRDefault="00A313A6">
            <w:pPr>
              <w:pStyle w:val="Voettekst"/>
              <w:jc w:val="right"/>
            </w:pPr>
          </w:p>
        </w:sdtContent>
      </w:sdt>
    </w:sdtContent>
  </w:sdt>
  <w:p w:rsidR="00CE098F" w:rsidRDefault="00046647" w:rsidP="00CE098F">
    <w:pPr>
      <w:pStyle w:val="Voettekst"/>
      <w:jc w:val="center"/>
    </w:pPr>
    <w:r>
      <w:t xml:space="preserve">Marktconsultatie </w:t>
    </w:r>
    <w:r w:rsidR="00CE098F">
      <w:t>ten behoeve van de v</w:t>
    </w:r>
    <w:r>
      <w:t xml:space="preserve">oorgenomen </w:t>
    </w:r>
    <w:r w:rsidR="00CE098F">
      <w:t xml:space="preserve">Europese </w:t>
    </w:r>
    <w:r>
      <w:t xml:space="preserve">aanbesteding Geo-informatie </w:t>
    </w:r>
    <w:r w:rsidR="00CE098F">
      <w:t>en GIS-dienstverlening</w:t>
    </w:r>
  </w:p>
  <w:p w:rsidR="00163C95" w:rsidRDefault="00CE098F" w:rsidP="00CE098F">
    <w:pPr>
      <w:pStyle w:val="Voettekst"/>
      <w:jc w:val="center"/>
    </w:pPr>
    <w:r>
      <w:t xml:space="preserve">Publicatie TenderNed </w:t>
    </w:r>
    <w:r w:rsidR="00046647">
      <w:t>4 februari 2021</w:t>
    </w:r>
    <w:r>
      <w:t xml:space="preserve"> - Bijlage 2. Invulformulier V</w:t>
    </w:r>
    <w:r w:rsidR="00163C95">
      <w:t>ragenlijst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A6" w:rsidRDefault="00A313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016" w:rsidRDefault="00593016" w:rsidP="0088501B">
      <w:r>
        <w:separator/>
      </w:r>
    </w:p>
  </w:footnote>
  <w:footnote w:type="continuationSeparator" w:id="0">
    <w:p w:rsidR="00593016" w:rsidRDefault="0059301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A6" w:rsidRDefault="00A313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A6" w:rsidRDefault="00A313A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A6" w:rsidRDefault="00A313A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016"/>
    <w:rsid w:val="00043163"/>
    <w:rsid w:val="00046647"/>
    <w:rsid w:val="00056D70"/>
    <w:rsid w:val="00080DD7"/>
    <w:rsid w:val="000B3F94"/>
    <w:rsid w:val="000E1F3B"/>
    <w:rsid w:val="00150487"/>
    <w:rsid w:val="00163C95"/>
    <w:rsid w:val="00173156"/>
    <w:rsid w:val="001D6F03"/>
    <w:rsid w:val="00292C33"/>
    <w:rsid w:val="002A6578"/>
    <w:rsid w:val="002B1092"/>
    <w:rsid w:val="002E0FD2"/>
    <w:rsid w:val="0035796F"/>
    <w:rsid w:val="0038549E"/>
    <w:rsid w:val="003C4BF2"/>
    <w:rsid w:val="003D51FB"/>
    <w:rsid w:val="003F5EB0"/>
    <w:rsid w:val="003F6EDB"/>
    <w:rsid w:val="0040142D"/>
    <w:rsid w:val="0040571B"/>
    <w:rsid w:val="00450447"/>
    <w:rsid w:val="0049024B"/>
    <w:rsid w:val="004B0EA1"/>
    <w:rsid w:val="004B46DD"/>
    <w:rsid w:val="004D766D"/>
    <w:rsid w:val="00593016"/>
    <w:rsid w:val="005A4FBE"/>
    <w:rsid w:val="005D2CF1"/>
    <w:rsid w:val="005E046F"/>
    <w:rsid w:val="006006F5"/>
    <w:rsid w:val="00650A9B"/>
    <w:rsid w:val="00667E00"/>
    <w:rsid w:val="006D2E66"/>
    <w:rsid w:val="006F42D7"/>
    <w:rsid w:val="007435A7"/>
    <w:rsid w:val="007C30BB"/>
    <w:rsid w:val="007F4AEA"/>
    <w:rsid w:val="0088386A"/>
    <w:rsid w:val="0088501B"/>
    <w:rsid w:val="008D2753"/>
    <w:rsid w:val="008E3581"/>
    <w:rsid w:val="00905289"/>
    <w:rsid w:val="009061CB"/>
    <w:rsid w:val="009750A5"/>
    <w:rsid w:val="009765DB"/>
    <w:rsid w:val="009C5CF5"/>
    <w:rsid w:val="00A07B75"/>
    <w:rsid w:val="00A313A6"/>
    <w:rsid w:val="00A32591"/>
    <w:rsid w:val="00A77ABF"/>
    <w:rsid w:val="00A863E9"/>
    <w:rsid w:val="00B022C4"/>
    <w:rsid w:val="00B559E9"/>
    <w:rsid w:val="00B72222"/>
    <w:rsid w:val="00B80650"/>
    <w:rsid w:val="00C17A3A"/>
    <w:rsid w:val="00C36FAA"/>
    <w:rsid w:val="00C71133"/>
    <w:rsid w:val="00CA55CC"/>
    <w:rsid w:val="00CB3317"/>
    <w:rsid w:val="00CE098F"/>
    <w:rsid w:val="00D278A7"/>
    <w:rsid w:val="00DA3555"/>
    <w:rsid w:val="00E27E07"/>
    <w:rsid w:val="00E456EE"/>
    <w:rsid w:val="00ED7AB9"/>
    <w:rsid w:val="00EE5BBE"/>
    <w:rsid w:val="00F65492"/>
    <w:rsid w:val="00F77B13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B3AB74D0-C68A-4348-B152-04E5CA82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qFormat/>
    <w:rsid w:val="00080DD7"/>
    <w:pPr>
      <w:keepNext/>
      <w:framePr w:wrap="notBeside" w:vAnchor="text" w:hAnchor="text" w:y="1"/>
      <w:spacing w:before="240" w:after="60" w:line="240" w:lineRule="atLeast"/>
      <w:outlineLvl w:val="2"/>
    </w:pPr>
    <w:rPr>
      <w:rFonts w:ascii="Verdana" w:eastAsia="Times New Roman" w:hAnsi="Verdana" w:cs="Arial"/>
      <w:b/>
      <w:bCs/>
      <w:szCs w:val="26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rsid w:val="00080DD7"/>
    <w:rPr>
      <w:rFonts w:ascii="Verdana" w:eastAsia="Times New Roman" w:hAnsi="Verdana" w:cs="Arial"/>
      <w:b/>
      <w:bCs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Wairata, Ina (CIV)</dc:creator>
  <cp:keywords/>
  <dc:description/>
  <cp:lastModifiedBy>Wairata, Ina (CIV)</cp:lastModifiedBy>
  <cp:revision>12</cp:revision>
  <dcterms:created xsi:type="dcterms:W3CDTF">2021-02-01T15:43:00Z</dcterms:created>
  <dcterms:modified xsi:type="dcterms:W3CDTF">2021-02-04T12:34:00Z</dcterms:modified>
</cp:coreProperties>
</file>