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EA0" w:rsidRDefault="00FB415C" w:rsidP="00583EA0">
      <w:pPr>
        <w:pStyle w:val="Bijlageondertitel"/>
        <w:numPr>
          <w:ilvl w:val="0"/>
          <w:numId w:val="0"/>
        </w:numPr>
      </w:pPr>
      <w:bookmarkStart w:id="0" w:name="_Toc494107698"/>
      <w:bookmarkStart w:id="1" w:name="_Toc490149778"/>
      <w:bookmarkStart w:id="2" w:name="_Toc457922946"/>
      <w:bookmarkStart w:id="3" w:name="_Toc457922920"/>
      <w:bookmarkStart w:id="4" w:name="_Toc457495527"/>
      <w:bookmarkStart w:id="5" w:name="_Toc457480017"/>
      <w:bookmarkStart w:id="6" w:name="_Toc456857221"/>
      <w:bookmarkStart w:id="7" w:name="_Toc440039606"/>
      <w:bookmarkStart w:id="8" w:name="_Toc428742903"/>
      <w:bookmarkStart w:id="9" w:name="_Toc417311097"/>
      <w:bookmarkStart w:id="10" w:name="_Toc417245487"/>
      <w:r>
        <w:t>Bijlage 2</w:t>
      </w:r>
      <w:r w:rsidR="00F16E1D" w:rsidRPr="00F16E1D">
        <w:rPr>
          <w:color w:val="FF0000"/>
        </w:rPr>
        <w:t xml:space="preserve"> </w:t>
      </w:r>
      <w:r w:rsidR="00F16E1D">
        <w:t xml:space="preserve">– </w:t>
      </w:r>
      <w:r w:rsidR="00583EA0">
        <w:t>Modelformulier referentiewerken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583EA0" w:rsidRDefault="00583EA0" w:rsidP="00583EA0">
      <w:r>
        <w:t>De grijze teksten met toelichting in de gele velden dienen te worden vervangen door invullingen van de gegadigde.</w:t>
      </w:r>
    </w:p>
    <w:p w:rsidR="00583EA0" w:rsidRDefault="00583EA0" w:rsidP="00583EA0"/>
    <w:tbl>
      <w:tblPr>
        <w:tblW w:w="0" w:type="auto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93"/>
        <w:gridCol w:w="3598"/>
        <w:gridCol w:w="4712"/>
      </w:tblGrid>
      <w:tr w:rsidR="00583EA0" w:rsidTr="00583EA0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8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EA0" w:rsidRDefault="00583EA0">
            <w:r>
              <w:t>Inschrijver</w:t>
            </w:r>
          </w:p>
        </w:tc>
      </w:tr>
      <w:tr w:rsidR="00583EA0" w:rsidTr="00583EA0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EA0" w:rsidRDefault="00583EA0">
            <w:r>
              <w:t>Naam: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>Naam gegadigde</w:t>
            </w:r>
          </w:p>
        </w:tc>
      </w:tr>
      <w:tr w:rsidR="00583EA0" w:rsidTr="00583EA0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EA0" w:rsidRDefault="00583EA0">
            <w:r>
              <w:t>Adres / Postcode vestigingsplaats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>Postcode en plaats vestiging gegadigde</w:t>
            </w:r>
          </w:p>
        </w:tc>
      </w:tr>
      <w:tr w:rsidR="00583EA0" w:rsidTr="00583EA0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8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EA0" w:rsidRDefault="00583EA0">
            <w:r>
              <w:t xml:space="preserve">Referentieproject </w:t>
            </w:r>
          </w:p>
        </w:tc>
      </w:tr>
      <w:tr w:rsidR="00583EA0" w:rsidTr="00583EA0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EA0" w:rsidRDefault="00583EA0">
            <w:r>
              <w:t>Nummer referentieproject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>Nr.</w:t>
            </w:r>
          </w:p>
        </w:tc>
      </w:tr>
      <w:tr w:rsidR="00583EA0" w:rsidTr="00583EA0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EA0" w:rsidRDefault="00583EA0">
            <w:r>
              <w:t>Referentieproject (naam)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>Naam project</w:t>
            </w:r>
          </w:p>
        </w:tc>
      </w:tr>
      <w:tr w:rsidR="00583EA0" w:rsidTr="00583EA0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A0" w:rsidRDefault="00583EA0">
            <w:r>
              <w:t>Referentie heeft betrekking op:</w:t>
            </w:r>
          </w:p>
          <w:p w:rsidR="00583EA0" w:rsidRDefault="00583EA0">
            <w:r>
              <w:t xml:space="preserve"> </w:t>
            </w:r>
          </w:p>
          <w:p w:rsidR="00583EA0" w:rsidRDefault="00583EA0"/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583EA0" w:rsidRDefault="00583EA0">
            <w:r>
              <w:sym w:font="Wingdings" w:char="F06F"/>
            </w:r>
            <w:r>
              <w:t xml:space="preserve">  Kerncompetentie A</w:t>
            </w:r>
          </w:p>
          <w:p w:rsidR="00583EA0" w:rsidRDefault="00583EA0">
            <w:r>
              <w:sym w:font="Wingdings" w:char="F06F"/>
            </w:r>
            <w:r w:rsidR="00A50BE1">
              <w:t xml:space="preserve">  Kerncompetentie B</w:t>
            </w:r>
          </w:p>
          <w:p w:rsidR="00583EA0" w:rsidRDefault="00583EA0">
            <w:r>
              <w:sym w:font="Wingdings" w:char="F06F"/>
            </w:r>
            <w:r>
              <w:t xml:space="preserve">  </w:t>
            </w:r>
            <w:r w:rsidR="00A50BE1">
              <w:t>S</w:t>
            </w:r>
            <w:r w:rsidR="00665DBE">
              <w:t>electiecriterium 1</w:t>
            </w:r>
          </w:p>
          <w:p w:rsidR="00583EA0" w:rsidRDefault="00583EA0">
            <w:r>
              <w:sym w:font="Wingdings" w:char="F06F"/>
            </w:r>
            <w:r>
              <w:t xml:space="preserve">  Selectiecriterium </w:t>
            </w:r>
            <w:r w:rsidR="00665DBE">
              <w:t>2</w:t>
            </w:r>
            <w:r>
              <w:t xml:space="preserve"> </w:t>
            </w:r>
          </w:p>
        </w:tc>
      </w:tr>
      <w:tr w:rsidR="00583EA0" w:rsidTr="00583EA0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8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EA0" w:rsidRDefault="00583EA0">
            <w:r>
              <w:t>Naam en adres opdrachtgever:</w:t>
            </w:r>
          </w:p>
        </w:tc>
      </w:tr>
      <w:tr w:rsidR="00583EA0" w:rsidTr="00583EA0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EA0" w:rsidRDefault="00583EA0">
            <w:r>
              <w:t>Aanbesteder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>Naam opdrachtgever</w:t>
            </w:r>
          </w:p>
        </w:tc>
      </w:tr>
      <w:tr w:rsidR="00583EA0" w:rsidTr="00583EA0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EA0" w:rsidRDefault="00583EA0">
            <w:r>
              <w:t>Contactpersoon bij de opdrachtgever: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>Naam contactpersoon opdrachtgever</w:t>
            </w:r>
          </w:p>
        </w:tc>
      </w:tr>
      <w:tr w:rsidR="00583EA0" w:rsidTr="00583EA0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EA0" w:rsidRDefault="00583EA0">
            <w:r>
              <w:t>Contactgegevens contactpersoon bij de opdrachtgever: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>Telefoonnummer:</w:t>
            </w:r>
          </w:p>
          <w:p w:rsidR="00583EA0" w:rsidRDefault="00583EA0">
            <w:pPr>
              <w:rPr>
                <w:highlight w:val="lightGray"/>
              </w:rPr>
            </w:pPr>
          </w:p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>E-mail adres:</w:t>
            </w:r>
          </w:p>
        </w:tc>
      </w:tr>
      <w:tr w:rsidR="00583EA0" w:rsidTr="00583EA0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8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EA0" w:rsidRDefault="00583EA0">
            <w:r>
              <w:t>Nadere informatie referentieproject</w:t>
            </w:r>
          </w:p>
        </w:tc>
      </w:tr>
      <w:tr w:rsidR="00583EA0" w:rsidTr="00583EA0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EA0" w:rsidRDefault="00583EA0">
            <w:r>
              <w:t>Locatie van het referentiewerk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>Locatiegegevens / adres.</w:t>
            </w:r>
          </w:p>
          <w:p w:rsidR="00583EA0" w:rsidRDefault="00583EA0">
            <w:pPr>
              <w:rPr>
                <w:highlight w:val="lightGray"/>
              </w:rPr>
            </w:pPr>
          </w:p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>Als bijlage toevoegen: een situatietekening of kaart (bijv. google maps) waarop aangeduid de exacte locatie van het werkgebied van het referentieproject.</w:t>
            </w:r>
          </w:p>
        </w:tc>
      </w:tr>
      <w:tr w:rsidR="00583EA0" w:rsidTr="00583EA0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EA0" w:rsidRDefault="00583EA0">
            <w:r>
              <w:t>Datum van de opdrachtverlening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>Datum</w:t>
            </w:r>
          </w:p>
        </w:tc>
      </w:tr>
      <w:tr w:rsidR="00583EA0" w:rsidTr="00583EA0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EA0" w:rsidRDefault="00583EA0">
            <w:r>
              <w:t>Aannemingssom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>€  (excl. BTW)</w:t>
            </w:r>
          </w:p>
        </w:tc>
      </w:tr>
      <w:tr w:rsidR="00583EA0" w:rsidTr="00583EA0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EA0" w:rsidRDefault="00583EA0">
            <w:r>
              <w:t>Gefactureerd bedrag (excl. BTW)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>€  incl.  meer- en minderwerk en excl. BTW</w:t>
            </w:r>
          </w:p>
        </w:tc>
      </w:tr>
      <w:tr w:rsidR="00583EA0" w:rsidTr="00583EA0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EA0" w:rsidRDefault="00583EA0">
            <w:r>
              <w:t>Oorspronkelijke opleverdatum bij opdrachtverstrekking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>Datum</w:t>
            </w:r>
          </w:p>
        </w:tc>
      </w:tr>
      <w:tr w:rsidR="00583EA0" w:rsidTr="00583EA0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A0" w:rsidRDefault="00583EA0">
            <w:r>
              <w:t>Datum van oplevering</w:t>
            </w:r>
          </w:p>
          <w:p w:rsidR="00583EA0" w:rsidRDefault="00583EA0"/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Opleverdatum </w:t>
            </w:r>
          </w:p>
        </w:tc>
      </w:tr>
      <w:tr w:rsidR="00583EA0" w:rsidTr="00583EA0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83EA0" w:rsidRDefault="00583EA0">
            <w:r>
              <w:t>Contractvorm:</w:t>
            </w:r>
          </w:p>
          <w:p w:rsidR="00583EA0" w:rsidRDefault="00583EA0"/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>(bijv. UAV / UAV-GC)</w:t>
            </w:r>
          </w:p>
        </w:tc>
      </w:tr>
      <w:tr w:rsidR="00583EA0" w:rsidTr="00583EA0">
        <w:trPr>
          <w:cantSplit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583EA0" w:rsidRDefault="00583EA0">
            <w:r>
              <w:t>Uitgevoerd in samenwerkingsverband: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>Ja / nee (indien ja: hieronder invullen)</w:t>
            </w:r>
          </w:p>
        </w:tc>
      </w:tr>
      <w:tr w:rsidR="00583EA0" w:rsidTr="00583EA0">
        <w:trPr>
          <w:cantSplit/>
        </w:trPr>
        <w:tc>
          <w:tcPr>
            <w:tcW w:w="3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35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583EA0" w:rsidRDefault="00583EA0">
            <w:r>
              <w:t>De namen van de overige participanten in het samenwerkingsverband</w:t>
            </w:r>
          </w:p>
        </w:tc>
        <w:tc>
          <w:tcPr>
            <w:tcW w:w="47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>Namen combinanten en onderaannemers</w:t>
            </w:r>
          </w:p>
        </w:tc>
      </w:tr>
      <w:tr w:rsidR="00583EA0" w:rsidTr="00583EA0">
        <w:trPr>
          <w:cantSplit/>
          <w:trHeight w:val="2371"/>
        </w:trPr>
        <w:tc>
          <w:tcPr>
            <w:tcW w:w="3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35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583EA0" w:rsidRDefault="00583EA0">
            <w:r>
              <w:t>Omschrijving van de werkzaamheden dat binnen het referentiewerk is verricht door de gegadigde.</w:t>
            </w:r>
          </w:p>
        </w:tc>
        <w:tc>
          <w:tcPr>
            <w:tcW w:w="47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>Omschrijving van de werkzaamheden &lt;eventueel aangevuld met projectbladen; totaal maximaal 4 bladzijden A4-formaat&gt;</w:t>
            </w:r>
          </w:p>
        </w:tc>
      </w:tr>
      <w:tr w:rsidR="00583EA0" w:rsidTr="00583EA0">
        <w:trPr>
          <w:cantSplit/>
          <w:trHeight w:val="2371"/>
        </w:trPr>
        <w:tc>
          <w:tcPr>
            <w:tcW w:w="3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A0" w:rsidRDefault="00583EA0"/>
        </w:tc>
        <w:tc>
          <w:tcPr>
            <w:tcW w:w="359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EA0" w:rsidRDefault="00583EA0">
            <w:r>
              <w:t>Omvang van de werkzaamheden die door de gegadigde en de andere deelnemers in het  samenwerkingsverband zijn verricht.</w:t>
            </w:r>
          </w:p>
        </w:tc>
        <w:tc>
          <w:tcPr>
            <w:tcW w:w="471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>€    van de werkzaamheden uitgevoerd door gegadigde</w:t>
            </w:r>
          </w:p>
          <w:p w:rsidR="00583EA0" w:rsidRDefault="00583EA0">
            <w:pPr>
              <w:rPr>
                <w:highlight w:val="lightGray"/>
              </w:rPr>
            </w:pPr>
          </w:p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>€    + omschrijving werkzaamheden uitgevoerd door combinant(en)</w:t>
            </w:r>
          </w:p>
          <w:p w:rsidR="00583EA0" w:rsidRDefault="00583EA0">
            <w:pPr>
              <w:rPr>
                <w:highlight w:val="lightGray"/>
              </w:rPr>
            </w:pPr>
          </w:p>
          <w:p w:rsidR="00583EA0" w:rsidRDefault="00583EA0">
            <w:pPr>
              <w:rPr>
                <w:highlight w:val="lightGray"/>
              </w:rPr>
            </w:pPr>
            <w:r>
              <w:rPr>
                <w:highlight w:val="lightGray"/>
              </w:rPr>
              <w:t>€    + omschrijving uitgevoerd door onderaannemers</w:t>
            </w:r>
          </w:p>
        </w:tc>
      </w:tr>
    </w:tbl>
    <w:p w:rsidR="00583EA0" w:rsidRDefault="00583EA0" w:rsidP="00583EA0">
      <w:pPr>
        <w:pStyle w:val="colofontitel"/>
      </w:pPr>
    </w:p>
    <w:p w:rsidR="000B46D8" w:rsidRDefault="000B46D8">
      <w:bookmarkStart w:id="11" w:name="_GoBack"/>
      <w:bookmarkEnd w:id="11"/>
    </w:p>
    <w:sectPr w:rsidR="000B46D8" w:rsidSect="00177A29">
      <w:headerReference w:type="default" r:id="rId7"/>
      <w:pgSz w:w="11906" w:h="16838"/>
      <w:pgMar w:top="1440" w:right="1644" w:bottom="1440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15C" w:rsidRDefault="00FB415C" w:rsidP="00FB415C">
      <w:pPr>
        <w:spacing w:line="240" w:lineRule="auto"/>
      </w:pPr>
      <w:r>
        <w:separator/>
      </w:r>
    </w:p>
  </w:endnote>
  <w:endnote w:type="continuationSeparator" w:id="0">
    <w:p w:rsidR="00FB415C" w:rsidRDefault="00FB415C" w:rsidP="00FB41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15C" w:rsidRDefault="00FB415C" w:rsidP="00FB415C">
      <w:pPr>
        <w:spacing w:line="240" w:lineRule="auto"/>
      </w:pPr>
      <w:r>
        <w:separator/>
      </w:r>
    </w:p>
  </w:footnote>
  <w:footnote w:type="continuationSeparator" w:id="0">
    <w:p w:rsidR="00FB415C" w:rsidRDefault="00FB415C" w:rsidP="00FB41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864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22"/>
      <w:gridCol w:w="4322"/>
    </w:tblGrid>
    <w:tr w:rsidR="00FB415C" w:rsidTr="00FB415C">
      <w:tc>
        <w:tcPr>
          <w:tcW w:w="4322" w:type="dxa"/>
        </w:tcPr>
        <w:p w:rsidR="00FB415C" w:rsidRPr="00CB6AB9" w:rsidRDefault="00FB415C" w:rsidP="00FB415C">
          <w:pPr>
            <w:pStyle w:val="Koptekst"/>
            <w:rPr>
              <w:sz w:val="16"/>
              <w:szCs w:val="16"/>
            </w:rPr>
          </w:pPr>
          <w:r w:rsidRPr="00CB6AB9">
            <w:rPr>
              <w:sz w:val="16"/>
              <w:szCs w:val="16"/>
            </w:rPr>
            <w:t>Gemeente Amsterdam</w:t>
          </w:r>
        </w:p>
        <w:p w:rsidR="00D31C2C" w:rsidRDefault="00D31C2C" w:rsidP="00D31C2C">
          <w:pPr>
            <w:pStyle w:val="Kopteks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Nationaal Niet openbare procedure </w:t>
          </w:r>
        </w:p>
        <w:p w:rsidR="00FB415C" w:rsidRPr="00FB415C" w:rsidRDefault="00D31C2C" w:rsidP="00D31C2C">
          <w:pPr>
            <w:pStyle w:val="Koptekst"/>
            <w:rPr>
              <w:sz w:val="16"/>
              <w:szCs w:val="16"/>
            </w:rPr>
          </w:pPr>
          <w:r>
            <w:rPr>
              <w:sz w:val="16"/>
              <w:szCs w:val="16"/>
            </w:rPr>
            <w:t>Contract AI 2020-0249 Bouwrijp maken Koffiefabriek incl. kademuurvervanging</w:t>
          </w:r>
        </w:p>
      </w:tc>
      <w:tc>
        <w:tcPr>
          <w:tcW w:w="4322" w:type="dxa"/>
        </w:tcPr>
        <w:p w:rsidR="00FB415C" w:rsidRPr="00CB6AB9" w:rsidRDefault="00FB415C" w:rsidP="00FB415C">
          <w:pPr>
            <w:pStyle w:val="Koptekst"/>
            <w:jc w:val="center"/>
            <w:rPr>
              <w:sz w:val="16"/>
              <w:szCs w:val="16"/>
            </w:rPr>
          </w:pPr>
          <w:r w:rsidRPr="00CB6AB9">
            <w:rPr>
              <w:sz w:val="16"/>
              <w:szCs w:val="16"/>
            </w:rPr>
            <w:t xml:space="preserve">Pagina </w:t>
          </w:r>
          <w:r w:rsidRPr="00CB6AB9">
            <w:rPr>
              <w:sz w:val="16"/>
              <w:szCs w:val="16"/>
            </w:rPr>
            <w:fldChar w:fldCharType="begin"/>
          </w:r>
          <w:r w:rsidRPr="00CB6AB9">
            <w:rPr>
              <w:sz w:val="16"/>
              <w:szCs w:val="16"/>
            </w:rPr>
            <w:instrText xml:space="preserve"> PAGE </w:instrText>
          </w:r>
          <w:r w:rsidRPr="00CB6AB9">
            <w:rPr>
              <w:sz w:val="16"/>
              <w:szCs w:val="16"/>
            </w:rPr>
            <w:fldChar w:fldCharType="separate"/>
          </w:r>
          <w:r w:rsidR="00894D6B">
            <w:rPr>
              <w:noProof/>
              <w:sz w:val="16"/>
              <w:szCs w:val="16"/>
            </w:rPr>
            <w:t>1</w:t>
          </w:r>
          <w:r w:rsidRPr="00CB6AB9">
            <w:rPr>
              <w:sz w:val="16"/>
              <w:szCs w:val="16"/>
            </w:rPr>
            <w:fldChar w:fldCharType="end"/>
          </w:r>
          <w:r w:rsidRPr="00CB6AB9">
            <w:rPr>
              <w:sz w:val="16"/>
              <w:szCs w:val="16"/>
            </w:rPr>
            <w:t xml:space="preserve"> van </w:t>
          </w:r>
          <w:r w:rsidRPr="00CB6AB9">
            <w:rPr>
              <w:sz w:val="16"/>
              <w:szCs w:val="16"/>
            </w:rPr>
            <w:fldChar w:fldCharType="begin"/>
          </w:r>
          <w:r w:rsidRPr="00CB6AB9">
            <w:rPr>
              <w:sz w:val="16"/>
              <w:szCs w:val="16"/>
            </w:rPr>
            <w:instrText xml:space="preserve"> NUMPAGES </w:instrText>
          </w:r>
          <w:r w:rsidRPr="00CB6AB9">
            <w:rPr>
              <w:sz w:val="16"/>
              <w:szCs w:val="16"/>
            </w:rPr>
            <w:fldChar w:fldCharType="separate"/>
          </w:r>
          <w:r w:rsidR="00894D6B">
            <w:rPr>
              <w:noProof/>
              <w:sz w:val="16"/>
              <w:szCs w:val="16"/>
            </w:rPr>
            <w:t>2</w:t>
          </w:r>
          <w:r w:rsidRPr="00CB6AB9">
            <w:rPr>
              <w:noProof/>
              <w:sz w:val="16"/>
              <w:szCs w:val="16"/>
            </w:rPr>
            <w:fldChar w:fldCharType="end"/>
          </w:r>
        </w:p>
      </w:tc>
    </w:tr>
  </w:tbl>
  <w:p w:rsidR="00FB415C" w:rsidRDefault="00FB41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8FE712F"/>
    <w:multiLevelType w:val="multilevel"/>
    <w:tmpl w:val="ACEA0F82"/>
    <w:lvl w:ilvl="0">
      <w:start w:val="1"/>
      <w:numFmt w:val="decimal"/>
      <w:pStyle w:val="Bijlageondertitel"/>
      <w:suff w:val="space"/>
      <w:lvlText w:val="Bijlage %1 - 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0" w:firstLine="0"/>
      </w:pPr>
    </w:lvl>
    <w:lvl w:ilvl="2">
      <w:start w:val="1"/>
      <w:numFmt w:val="lowerRoman"/>
      <w:lvlText w:val="%3)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0" w:firstLine="0"/>
      </w:pPr>
    </w:lvl>
    <w:lvl w:ilvl="4">
      <w:start w:val="1"/>
      <w:numFmt w:val="lowerLetter"/>
      <w:lvlText w:val="(%5)"/>
      <w:lvlJc w:val="left"/>
      <w:pPr>
        <w:ind w:left="0" w:firstLine="0"/>
      </w:pPr>
    </w:lvl>
    <w:lvl w:ilvl="5">
      <w:start w:val="1"/>
      <w:numFmt w:val="lowerRoman"/>
      <w:lvlText w:val="(%6)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left"/>
      <w:pPr>
        <w:ind w:left="0" w:firstLine="0"/>
      </w:pPr>
    </w:lvl>
  </w:abstractNum>
  <w:abstractNum w:abstractNumId="2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3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6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4"/>
  </w:num>
  <w:num w:numId="9">
    <w:abstractNumId w:val="7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4"/>
  </w:num>
  <w:num w:numId="20">
    <w:abstractNumId w:val="7"/>
  </w:num>
  <w:num w:numId="21">
    <w:abstractNumId w:val="0"/>
  </w:num>
  <w:num w:numId="22">
    <w:abstractNumId w:val="2"/>
  </w:num>
  <w:num w:numId="23">
    <w:abstractNumId w:val="5"/>
  </w:num>
  <w:num w:numId="24">
    <w:abstractNumId w:val="0"/>
  </w:num>
  <w:num w:numId="25">
    <w:abstractNumId w:val="0"/>
  </w:num>
  <w:num w:numId="26">
    <w:abstractNumId w:val="0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EA0"/>
    <w:rsid w:val="000B46D8"/>
    <w:rsid w:val="00177A29"/>
    <w:rsid w:val="002B5524"/>
    <w:rsid w:val="003B3222"/>
    <w:rsid w:val="00424DED"/>
    <w:rsid w:val="00482A4F"/>
    <w:rsid w:val="00527398"/>
    <w:rsid w:val="00583EA0"/>
    <w:rsid w:val="00632123"/>
    <w:rsid w:val="00665DBE"/>
    <w:rsid w:val="008104C5"/>
    <w:rsid w:val="008402D9"/>
    <w:rsid w:val="00894D6B"/>
    <w:rsid w:val="009175F9"/>
    <w:rsid w:val="009761CF"/>
    <w:rsid w:val="009B0D92"/>
    <w:rsid w:val="00A03098"/>
    <w:rsid w:val="00A3732E"/>
    <w:rsid w:val="00A50BE1"/>
    <w:rsid w:val="00A53085"/>
    <w:rsid w:val="00BD0C39"/>
    <w:rsid w:val="00D31C2C"/>
    <w:rsid w:val="00D7147D"/>
    <w:rsid w:val="00EB1492"/>
    <w:rsid w:val="00F12F0D"/>
    <w:rsid w:val="00F16E1D"/>
    <w:rsid w:val="00F505C4"/>
    <w:rsid w:val="00FB415C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C842DDDE-85AE-43CE-A066-137119EE1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83EA0"/>
    <w:rPr>
      <w:rFonts w:eastAsia="Calibri"/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customStyle="1" w:styleId="Bijlageondertitel">
    <w:name w:val="Bijlage ondertitel"/>
    <w:basedOn w:val="Standaard"/>
    <w:next w:val="Standaard"/>
    <w:qFormat/>
    <w:rsid w:val="00583EA0"/>
    <w:pPr>
      <w:pageBreakBefore/>
      <w:numPr>
        <w:numId w:val="27"/>
      </w:numPr>
      <w:spacing w:after="560" w:line="560" w:lineRule="atLeast"/>
    </w:pPr>
    <w:rPr>
      <w:b/>
      <w:sz w:val="42"/>
      <w:szCs w:val="42"/>
    </w:rPr>
  </w:style>
  <w:style w:type="paragraph" w:customStyle="1" w:styleId="colofontitel">
    <w:name w:val="colofontitel"/>
    <w:basedOn w:val="Standaard"/>
    <w:next w:val="Standaard"/>
    <w:rsid w:val="00583EA0"/>
    <w:pPr>
      <w:keepNext/>
      <w:spacing w:before="270"/>
      <w:ind w:right="2268"/>
    </w:pPr>
    <w:rPr>
      <w:b/>
      <w:color w:val="5ABD00"/>
      <w:sz w:val="24"/>
    </w:rPr>
  </w:style>
  <w:style w:type="paragraph" w:styleId="Koptekst">
    <w:name w:val="header"/>
    <w:basedOn w:val="Standaard"/>
    <w:link w:val="KoptekstChar"/>
    <w:unhideWhenUsed/>
    <w:rsid w:val="00FB415C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FB415C"/>
    <w:rPr>
      <w:rFonts w:eastAsia="Calibri"/>
      <w:lang w:eastAsia="en-US"/>
    </w:rPr>
  </w:style>
  <w:style w:type="paragraph" w:styleId="Voettekst">
    <w:name w:val="footer"/>
    <w:basedOn w:val="Standaard"/>
    <w:link w:val="VoettekstChar"/>
    <w:unhideWhenUsed/>
    <w:rsid w:val="00FB415C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FB415C"/>
    <w:rPr>
      <w:rFonts w:eastAsia="Calibri"/>
      <w:lang w:eastAsia="en-US"/>
    </w:rPr>
  </w:style>
  <w:style w:type="table" w:styleId="Tabelraster">
    <w:name w:val="Table Grid"/>
    <w:basedOn w:val="Standaardtabel"/>
    <w:rsid w:val="00FB415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4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Santbrink, Tom</dc:creator>
  <cp:lastModifiedBy>Peeters, Lisanne</cp:lastModifiedBy>
  <cp:revision>3</cp:revision>
  <cp:lastPrinted>2021-03-03T10:33:00Z</cp:lastPrinted>
  <dcterms:created xsi:type="dcterms:W3CDTF">2021-03-01T07:59:00Z</dcterms:created>
  <dcterms:modified xsi:type="dcterms:W3CDTF">2021-03-03T10:34:00Z</dcterms:modified>
</cp:coreProperties>
</file>