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0A51" w:rsidRPr="00930A51" w:rsidRDefault="00930A51" w:rsidP="00930A51">
      <w:pPr>
        <w:keepNext/>
        <w:keepLines/>
        <w:pageBreakBefore/>
        <w:spacing w:after="300" w:line="480" w:lineRule="atLeast"/>
        <w:rPr>
          <w:rFonts w:ascii="ITC Avant Garde Std Md" w:hAnsi="ITC Avant Garde Std Md"/>
          <w:color w:val="81BDC9" w:themeColor="accent1"/>
          <w:spacing w:val="2"/>
          <w:sz w:val="36"/>
          <w:szCs w:val="32"/>
        </w:rPr>
      </w:pPr>
      <w:bookmarkStart w:id="0" w:name="_Toc521056027"/>
      <w:bookmarkStart w:id="1" w:name="_Toc60924894"/>
      <w:bookmarkStart w:id="2" w:name="_Hlk61430405"/>
      <w:r w:rsidRPr="00930A51">
        <w:rPr>
          <w:rFonts w:ascii="ITC Avant Garde Std Md" w:hAnsi="ITC Avant Garde Std Md"/>
          <w:color w:val="81BDC9" w:themeColor="accent1"/>
          <w:spacing w:val="2"/>
          <w:sz w:val="36"/>
          <w:szCs w:val="32"/>
        </w:rPr>
        <w:t>Formulier A</w:t>
      </w:r>
      <w:r w:rsidRPr="00930A51">
        <w:rPr>
          <w:rFonts w:ascii="ITC Avant Garde Std Md" w:hAnsi="ITC Avant Garde Std Md"/>
          <w:color w:val="81BDC9" w:themeColor="accent1"/>
          <w:spacing w:val="2"/>
          <w:sz w:val="36"/>
          <w:szCs w:val="32"/>
        </w:rPr>
        <w:tab/>
        <w:t xml:space="preserve"> </w:t>
      </w:r>
      <w:bookmarkEnd w:id="0"/>
      <w:r w:rsidRPr="00930A51">
        <w:rPr>
          <w:rFonts w:ascii="ITC Avant Garde Std Md" w:hAnsi="ITC Avant Garde Std Md"/>
          <w:color w:val="81BDC9" w:themeColor="accent1"/>
          <w:spacing w:val="2"/>
          <w:sz w:val="36"/>
          <w:szCs w:val="32"/>
        </w:rPr>
        <w:t>Inschrijfformulier</w:t>
      </w:r>
      <w:bookmarkEnd w:id="1"/>
    </w:p>
    <w:p w:rsidR="00930A51" w:rsidRPr="00930A51" w:rsidRDefault="00930A51" w:rsidP="00930A51">
      <w:bookmarkStart w:id="3" w:name="_Hlk61430480"/>
      <w:r w:rsidRPr="00930A51">
        <w:t xml:space="preserve">Betreft: </w:t>
      </w:r>
      <w:r w:rsidRPr="00930A51">
        <w:tab/>
      </w:r>
      <w:r w:rsidRPr="00930A51">
        <w:tab/>
        <w:t>Aanbesteding Transport Kunst- en cultuurvoorwerpen Stichting Drents Museum</w:t>
      </w:r>
    </w:p>
    <w:p w:rsidR="00930A51" w:rsidRPr="00930A51" w:rsidRDefault="00930A51" w:rsidP="00930A51">
      <w:r w:rsidRPr="00930A51">
        <w:t>Datum:</w:t>
      </w:r>
      <w:r w:rsidRPr="00930A51">
        <w:tab/>
      </w:r>
      <w:r w:rsidRPr="00930A51">
        <w:tab/>
      </w:r>
    </w:p>
    <w:p w:rsidR="00930A51" w:rsidRPr="00930A51" w:rsidRDefault="00930A51" w:rsidP="00930A51"/>
    <w:p w:rsidR="00930A51" w:rsidRPr="00930A51" w:rsidRDefault="00930A51" w:rsidP="00930A51"/>
    <w:p w:rsidR="00930A51" w:rsidRPr="00930A51" w:rsidRDefault="00930A51" w:rsidP="00930A51">
      <w:r w:rsidRPr="00930A51">
        <w:t>De ondergetekende, hierna te noemen Inschrijver:</w:t>
      </w:r>
    </w:p>
    <w:p w:rsidR="00930A51" w:rsidRPr="00930A51" w:rsidRDefault="00930A51" w:rsidP="00930A51">
      <w:r w:rsidRPr="00930A51">
        <w:tab/>
        <w:t>Bedrijfsnaam:</w:t>
      </w:r>
    </w:p>
    <w:p w:rsidR="00930A51" w:rsidRPr="00930A51" w:rsidRDefault="00930A51" w:rsidP="00930A51">
      <w:r w:rsidRPr="00930A51">
        <w:tab/>
        <w:t>Gevestigd te:</w:t>
      </w:r>
    </w:p>
    <w:p w:rsidR="00930A51" w:rsidRPr="00930A51" w:rsidRDefault="00930A51" w:rsidP="00930A51">
      <w:pPr>
        <w:ind w:firstLine="709"/>
      </w:pPr>
      <w:r w:rsidRPr="00930A51">
        <w:t>Naam contactpersoon:</w:t>
      </w:r>
    </w:p>
    <w:p w:rsidR="00930A51" w:rsidRPr="00930A51" w:rsidRDefault="00930A51" w:rsidP="00930A51">
      <w:pPr>
        <w:ind w:firstLine="709"/>
      </w:pPr>
      <w:r w:rsidRPr="00930A51">
        <w:t>Rechtsgeldig vertegenwoordigd door:</w:t>
      </w:r>
    </w:p>
    <w:p w:rsidR="00930A51" w:rsidRPr="00930A51" w:rsidRDefault="00930A51" w:rsidP="00930A51"/>
    <w:p w:rsidR="00930A51" w:rsidRPr="00930A51" w:rsidRDefault="00930A51" w:rsidP="00930A51">
      <w:r w:rsidRPr="00930A51">
        <w:t>verklaart door ondertekening van deze deelnameverklaring deel te nemen aan de onderhavige aanbesteding, en verklaart tevens het volgende:</w:t>
      </w:r>
    </w:p>
    <w:p w:rsidR="00930A51" w:rsidRPr="00930A51" w:rsidRDefault="00930A51" w:rsidP="00930A51"/>
    <w:p w:rsidR="00930A51" w:rsidRPr="00930A51" w:rsidRDefault="00930A51" w:rsidP="00930A51">
      <w:pPr>
        <w:numPr>
          <w:ilvl w:val="1"/>
          <w:numId w:val="43"/>
        </w:numPr>
      </w:pPr>
      <w:r w:rsidRPr="00930A51">
        <w:t>Inschrijver neemt onvoorwaardelijk en onherroepelijk deel aan de aanbesteding.</w:t>
      </w:r>
    </w:p>
    <w:p w:rsidR="00930A51" w:rsidRPr="00930A51" w:rsidRDefault="00930A51" w:rsidP="00930A51">
      <w:pPr>
        <w:numPr>
          <w:ilvl w:val="1"/>
          <w:numId w:val="43"/>
        </w:numPr>
      </w:pPr>
      <w:r w:rsidRPr="00930A51">
        <w:t>Inschrijver conformeert zich aan de inhoud van de Leidraad alsmede aan de daartoe behorende Bijlagen en documenten.</w:t>
      </w:r>
    </w:p>
    <w:p w:rsidR="00930A51" w:rsidRPr="00930A51" w:rsidRDefault="00930A51" w:rsidP="00930A51">
      <w:pPr>
        <w:numPr>
          <w:ilvl w:val="1"/>
          <w:numId w:val="43"/>
        </w:numPr>
      </w:pPr>
      <w:r w:rsidRPr="00930A51">
        <w:t>Inschrijver conformeert zich aan het gestelde in de Raamovereenkomst, welke als Bijlage aan de Leidraad is toegevoegd</w:t>
      </w:r>
    </w:p>
    <w:p w:rsidR="00930A51" w:rsidRPr="00930A51" w:rsidRDefault="00930A51" w:rsidP="00930A51">
      <w:pPr>
        <w:numPr>
          <w:ilvl w:val="1"/>
          <w:numId w:val="43"/>
        </w:numPr>
      </w:pPr>
      <w:r w:rsidRPr="00930A51">
        <w:t>Inschrijver conformeert zich aan het gestelde in de Algemene Voorwaarden Raamovereenkomst, welke als Bijlage aan de Leidraad is toegevoegd.</w:t>
      </w:r>
    </w:p>
    <w:p w:rsidR="00930A51" w:rsidRPr="00930A51" w:rsidRDefault="00930A51" w:rsidP="00930A51">
      <w:pPr>
        <w:numPr>
          <w:ilvl w:val="1"/>
          <w:numId w:val="43"/>
        </w:numPr>
      </w:pPr>
      <w:r w:rsidRPr="00930A51">
        <w:t xml:space="preserve">Inschrijver conformeert zich aan het gestelde in de Transporteisen, welke als Bijlage aan de Leidraad is toegevoegd. </w:t>
      </w:r>
    </w:p>
    <w:p w:rsidR="00930A51" w:rsidRPr="00930A51" w:rsidRDefault="00930A51" w:rsidP="00930A51">
      <w:pPr>
        <w:numPr>
          <w:ilvl w:val="1"/>
          <w:numId w:val="43"/>
        </w:numPr>
      </w:pPr>
      <w:r w:rsidRPr="00930A51">
        <w:t>Inschrijver conformeert zich aan het gestelde in de Nota(‘s) van Inlichtingen.</w:t>
      </w:r>
    </w:p>
    <w:p w:rsidR="00930A51" w:rsidRPr="00930A51" w:rsidRDefault="00930A51" w:rsidP="00930A51">
      <w:pPr>
        <w:ind w:left="284" w:hanging="284"/>
      </w:pPr>
    </w:p>
    <w:p w:rsidR="00930A51" w:rsidRPr="00930A51" w:rsidRDefault="00930A51" w:rsidP="00930A51">
      <w:pPr>
        <w:ind w:left="284" w:hanging="284"/>
      </w:pPr>
    </w:p>
    <w:p w:rsidR="00930A51" w:rsidRPr="00930A51" w:rsidRDefault="00930A51" w:rsidP="00930A51">
      <w:pPr>
        <w:ind w:left="284" w:hanging="284"/>
      </w:pPr>
      <w:r w:rsidRPr="00930A51">
        <w:t xml:space="preserve">Getekend op </w:t>
      </w:r>
      <w:r w:rsidRPr="00930A51">
        <w:tab/>
      </w:r>
      <w:r w:rsidRPr="00930A51">
        <w:tab/>
        <w:t>te:</w:t>
      </w:r>
    </w:p>
    <w:p w:rsidR="00930A51" w:rsidRPr="00930A51" w:rsidRDefault="00930A51" w:rsidP="00930A51">
      <w:pPr>
        <w:ind w:left="284" w:hanging="284"/>
      </w:pPr>
      <w:r w:rsidRPr="00930A51">
        <w:t>De heer/mevrouw:</w:t>
      </w:r>
    </w:p>
    <w:p w:rsidR="00930A51" w:rsidRPr="00930A51" w:rsidRDefault="00930A51" w:rsidP="00930A51">
      <w:pPr>
        <w:ind w:left="284" w:hanging="284"/>
      </w:pPr>
    </w:p>
    <w:p w:rsidR="00930A51" w:rsidRPr="00930A51" w:rsidRDefault="00930A51" w:rsidP="00930A51">
      <w:pPr>
        <w:ind w:left="284" w:hanging="284"/>
      </w:pPr>
    </w:p>
    <w:p w:rsidR="00930A51" w:rsidRPr="00930A51" w:rsidRDefault="00930A51" w:rsidP="00930A51">
      <w:pPr>
        <w:ind w:left="284" w:hanging="284"/>
      </w:pPr>
      <w:r w:rsidRPr="00930A51">
        <w:t xml:space="preserve">Handtekening: </w:t>
      </w:r>
    </w:p>
    <w:p w:rsidR="00295CDD" w:rsidRPr="00930A51" w:rsidRDefault="00295CDD" w:rsidP="00930A51">
      <w:bookmarkStart w:id="4" w:name="_GoBack"/>
      <w:bookmarkEnd w:id="2"/>
      <w:bookmarkEnd w:id="3"/>
      <w:bookmarkEnd w:id="4"/>
    </w:p>
    <w:sectPr w:rsidR="00295CDD" w:rsidRPr="00930A51" w:rsidSect="00D962BE">
      <w:headerReference w:type="default" r:id="rId9"/>
      <w:footerReference w:type="default" r:id="rId10"/>
      <w:headerReference w:type="first" r:id="rId11"/>
      <w:pgSz w:w="11906" w:h="16838" w:code="9"/>
      <w:pgMar w:top="1985" w:right="851" w:bottom="1418" w:left="1418" w:header="284" w:footer="284" w:gutter="0"/>
      <w:cols w:space="36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0A51" w:rsidRDefault="00930A51">
      <w:r>
        <w:separator/>
      </w:r>
    </w:p>
  </w:endnote>
  <w:endnote w:type="continuationSeparator" w:id="0">
    <w:p w:rsidR="00930A51" w:rsidRDefault="00930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yriad SemiBold">
    <w:altName w:val="Times New Roman"/>
    <w:charset w:val="00"/>
    <w:family w:val="swiss"/>
    <w:pitch w:val="variable"/>
    <w:sig w:usb0="20000287" w:usb1="00000001" w:usb2="00000000" w:usb3="00000000" w:csb0="0000019F" w:csb1="00000000"/>
  </w:font>
  <w:font w:name="Novecento wide Book">
    <w:altName w:val="Calibri"/>
    <w:charset w:val="00"/>
    <w:family w:val="auto"/>
    <w:pitch w:val="variable"/>
    <w:sig w:usb0="00000007" w:usb1="00000000" w:usb2="00000000" w:usb3="00000000" w:csb0="00000093" w:csb1="00000000"/>
  </w:font>
  <w:font w:name="Novecento wide Light">
    <w:altName w:val="Calibri"/>
    <w:charset w:val="00"/>
    <w:family w:val="auto"/>
    <w:pitch w:val="variable"/>
    <w:sig w:usb0="00000007" w:usb1="00000000" w:usb2="00000000" w:usb3="00000000" w:csb0="00000093" w:csb1="00000000"/>
  </w:font>
  <w:font w:name="ITC Avant Garde Std Md">
    <w:altName w:val="Calibri"/>
    <w:charset w:val="00"/>
    <w:family w:val="auto"/>
    <w:pitch w:val="variable"/>
    <w:sig w:usb0="A00000AF" w:usb1="5000205A" w:usb2="00000000" w:usb3="00000000" w:csb0="00000001" w:csb1="00000000"/>
  </w:font>
  <w:font w:name="Novecento wide Normal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pPr w:topFromText="284" w:vertAnchor="page" w:horzAnchor="page" w:tblpX="1419" w:tblpYSpec="bottom"/>
      <w:tblW w:w="963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D962BE" w:rsidRPr="00D962BE" w:rsidTr="007B0807">
      <w:trPr>
        <w:trHeight w:hRule="exact" w:val="454"/>
      </w:trPr>
      <w:tc>
        <w:tcPr>
          <w:tcW w:w="9638" w:type="dxa"/>
          <w:shd w:val="clear" w:color="auto" w:fill="auto"/>
        </w:tcPr>
        <w:p w:rsidR="00D962BE" w:rsidRPr="00D962BE" w:rsidRDefault="00D962BE" w:rsidP="00D962BE">
          <w:pPr>
            <w:spacing w:line="220" w:lineRule="exact"/>
            <w:rPr>
              <w:noProof/>
              <w:sz w:val="16"/>
            </w:rPr>
          </w:pPr>
          <w:r>
            <w:rPr>
              <w:noProof/>
              <w:sz w:val="16"/>
            </w:rPr>
            <w:t xml:space="preserve">Memo </w:t>
          </w:r>
          <w:sdt>
            <w:sdtPr>
              <w:tag w:val="Datum"/>
              <w:id w:val="796717669"/>
              <w:placeholder/>
              <w:showingPlcHdr/>
              <w:dataBinding w:prefixMappings="xmlns:ns0='http://www.joulesunlimited.com/ccmappings' " w:xpath="/ns0:ju[1]/ns0:Datum[1]" w:storeItemID="{F9B77798-BA78-4C04-A506-0B3DE38A926D}"/>
              <w:date w:fullDate="2017-09-28T00:00:00Z">
                <w:dateFormat w:val="d MMMM yyyy"/>
                <w:lid w:val="nl-NL"/>
                <w:storeMappedDataAs w:val="dateTime"/>
                <w:calendar w:val="gregorian"/>
              </w:date>
            </w:sdtPr>
            <w:sdtEndPr/>
            <w:sdtContent>
              <w:r>
                <w:rPr>
                  <w:noProof/>
                  <w:sz w:val="16"/>
                </w:rPr>
                <w:t xml:space="preserve">     </w:t>
              </w:r>
            </w:sdtContent>
          </w:sdt>
        </w:p>
      </w:tc>
    </w:tr>
    <w:tr w:rsidR="00D962BE" w:rsidRPr="00D962BE" w:rsidTr="007B0807">
      <w:trPr>
        <w:trHeight w:hRule="exact" w:val="510"/>
      </w:trPr>
      <w:tc>
        <w:tcPr>
          <w:tcW w:w="9638" w:type="dxa"/>
          <w:shd w:val="clear" w:color="auto" w:fill="auto"/>
        </w:tcPr>
        <w:p w:rsidR="00D962BE" w:rsidRPr="00D962BE" w:rsidRDefault="00D962BE" w:rsidP="00D962BE">
          <w:pPr>
            <w:jc w:val="right"/>
          </w:pPr>
        </w:p>
      </w:tc>
    </w:tr>
  </w:tbl>
  <w:p w:rsidR="00BA56E0" w:rsidRDefault="00BA56E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0A51" w:rsidRDefault="00930A51">
      <w:r>
        <w:separator/>
      </w:r>
    </w:p>
  </w:footnote>
  <w:footnote w:type="continuationSeparator" w:id="0">
    <w:p w:rsidR="00930A51" w:rsidRDefault="00930A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6C4" w:rsidRDefault="00930A51" w:rsidP="00FC1170">
    <w:pPr>
      <w:pStyle w:val="Koptekst"/>
      <w:rPr>
        <w:rFonts w:eastAsia="Calibri"/>
        <w:noProof/>
      </w:rPr>
    </w:pPr>
    <w:r w:rsidRPr="00930A51">
      <w:rPr>
        <w:rFonts w:eastAsia="Calibri"/>
        <w:noProof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51616D41" wp14:editId="57B273C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36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6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EE5BC52" id="TeVerwijderenShape_1" o:spid="_x0000_s1026" editas="canvas" style="position:absolute;margin-left:0;margin-top:0;width:283.6pt;height:86.75pt;z-index:-251657216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2gQFHkUAAJ/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78MSxAAAANsAAAAPAAAAZHJzL2Rvd25yZXYueG1sRI9Ba8JA&#10;FITvQv/D8gq96UYr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CrvwxL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  <w:tbl>
    <w:tblPr>
      <w:tblStyle w:val="Tabelraster"/>
      <w:tblpPr w:vertAnchor="page" w:horzAnchor="page" w:tblpX="9442" w:tblpY="67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57"/>
    </w:tblGrid>
    <w:tr w:rsidR="00BA56E0" w:rsidTr="00E02593">
      <w:tc>
        <w:tcPr>
          <w:tcW w:w="1757" w:type="dxa"/>
          <w:shd w:val="clear" w:color="auto" w:fill="auto"/>
        </w:tcPr>
        <w:p w:rsidR="00BA56E0" w:rsidRDefault="00BA56E0" w:rsidP="00BA56E0">
          <w:pPr>
            <w:pStyle w:val="Paginanummerabcnova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D67DF8">
            <w:t>1</w:t>
          </w:r>
          <w:r>
            <w:fldChar w:fldCharType="end"/>
          </w:r>
          <w:r>
            <w:t xml:space="preserve"> van </w:t>
          </w:r>
          <w:r w:rsidR="00930A51">
            <w:fldChar w:fldCharType="begin"/>
          </w:r>
          <w:r w:rsidR="00930A51">
            <w:instrText xml:space="preserve"> NUMPAGES   \* MERGEFORMAT </w:instrText>
          </w:r>
          <w:r w:rsidR="00930A51">
            <w:fldChar w:fldCharType="separate"/>
          </w:r>
          <w:r w:rsidR="00D67DF8">
            <w:t>1</w:t>
          </w:r>
          <w:r w:rsidR="00930A51">
            <w:fldChar w:fldCharType="end"/>
          </w:r>
        </w:p>
      </w:tc>
    </w:tr>
  </w:tbl>
  <w:p w:rsidR="00BA56E0" w:rsidRPr="00BA56E0" w:rsidRDefault="00BA56E0" w:rsidP="008B6058">
    <w:pPr>
      <w:pStyle w:val="Basistekstabcno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A51" w:rsidRDefault="00930A51">
    <w:pPr>
      <w:pStyle w:val="Koptekst"/>
    </w:pPr>
    <w:r>
      <mc:AlternateContent>
        <mc:Choice Requires="wpc">
          <w:drawing>
            <wp:anchor distT="0" distB="0" distL="114300" distR="114300" simplePos="0" relativeHeight="251661312" behindDoc="1" locked="0" layoutInCell="1" allowOverlap="1" wp14:anchorId="5441A820" wp14:editId="6A2D6BD7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601941" cy="1101725"/>
              <wp:effectExtent l="0" t="0" r="0" b="0"/>
              <wp:wrapNone/>
              <wp:docPr id="12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" name="Freeform 4"/>
                      <wps:cNvSpPr>
                        <a:spLocks noEditPoints="1"/>
                      </wps:cNvSpPr>
                      <wps:spPr bwMode="auto">
                        <a:xfrm>
                          <a:off x="291846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836 w 955"/>
                            <a:gd name="T35" fmla="*/ 181 h 947"/>
                            <a:gd name="T36" fmla="*/ 754 w 955"/>
                            <a:gd name="T37" fmla="*/ 90 h 947"/>
                            <a:gd name="T38" fmla="*/ 661 w 955"/>
                            <a:gd name="T39" fmla="*/ 35 h 947"/>
                            <a:gd name="T40" fmla="*/ 567 w 955"/>
                            <a:gd name="T41" fmla="*/ 8 h 947"/>
                            <a:gd name="T42" fmla="*/ 485 w 955"/>
                            <a:gd name="T43" fmla="*/ 0 h 947"/>
                            <a:gd name="T44" fmla="*/ 284 w 955"/>
                            <a:gd name="T45" fmla="*/ 40 h 947"/>
                            <a:gd name="T46" fmla="*/ 132 w 955"/>
                            <a:gd name="T47" fmla="*/ 145 h 947"/>
                            <a:gd name="T48" fmla="*/ 34 w 955"/>
                            <a:gd name="T49" fmla="*/ 296 h 947"/>
                            <a:gd name="T50" fmla="*/ 0 w 955"/>
                            <a:gd name="T51" fmla="*/ 472 h 947"/>
                            <a:gd name="T52" fmla="*/ 35 w 955"/>
                            <a:gd name="T53" fmla="*/ 656 h 947"/>
                            <a:gd name="T54" fmla="*/ 135 w 955"/>
                            <a:gd name="T55" fmla="*/ 807 h 947"/>
                            <a:gd name="T56" fmla="*/ 288 w 955"/>
                            <a:gd name="T57" fmla="*/ 909 h 947"/>
                            <a:gd name="T58" fmla="*/ 485 w 955"/>
                            <a:gd name="T59" fmla="*/ 947 h 947"/>
                            <a:gd name="T60" fmla="*/ 565 w 955"/>
                            <a:gd name="T61" fmla="*/ 940 h 947"/>
                            <a:gd name="T62" fmla="*/ 658 w 955"/>
                            <a:gd name="T63" fmla="*/ 912 h 947"/>
                            <a:gd name="T64" fmla="*/ 752 w 955"/>
                            <a:gd name="T65" fmla="*/ 858 h 947"/>
                            <a:gd name="T66" fmla="*/ 836 w 955"/>
                            <a:gd name="T67" fmla="*/ 767 h 947"/>
                            <a:gd name="T68" fmla="*/ 837 w 955"/>
                            <a:gd name="T69" fmla="*/ 765 h 947"/>
                            <a:gd name="T70" fmla="*/ 847 w 955"/>
                            <a:gd name="T71" fmla="*/ 765 h 947"/>
                            <a:gd name="T72" fmla="*/ 847 w 955"/>
                            <a:gd name="T73" fmla="*/ 925 h 947"/>
                            <a:gd name="T74" fmla="*/ 955 w 955"/>
                            <a:gd name="T75" fmla="*/ 925 h 947"/>
                            <a:gd name="T76" fmla="*/ 955 w 955"/>
                            <a:gd name="T77" fmla="*/ 24 h 947"/>
                            <a:gd name="T78" fmla="*/ 847 w 955"/>
                            <a:gd name="T79" fmla="*/ 24 h 947"/>
                            <a:gd name="T80" fmla="*/ 847 w 955"/>
                            <a:gd name="T81" fmla="*/ 183 h 947"/>
                            <a:gd name="T82" fmla="*/ 837 w 955"/>
                            <a:gd name="T83" fmla="*/ 183 h 947"/>
                            <a:gd name="T84" fmla="*/ 836 w 955"/>
                            <a:gd name="T85" fmla="*/ 181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836" y="181"/>
                              </a:moveTo>
                              <a:cubicBezTo>
                                <a:pt x="812" y="144"/>
                                <a:pt x="784" y="114"/>
                                <a:pt x="754" y="90"/>
                              </a:cubicBez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5"/>
                      <wps:cNvSpPr>
                        <a:spLocks noEditPoints="1"/>
                      </wps:cNvSpPr>
                      <wps:spPr bwMode="auto">
                        <a:xfrm>
                          <a:off x="909320" y="454025"/>
                          <a:ext cx="302895" cy="300990"/>
                        </a:xfrm>
                        <a:custGeom>
                          <a:avLst/>
                          <a:gdLst>
                            <a:gd name="T0" fmla="*/ 854 w 955"/>
                            <a:gd name="T1" fmla="*/ 475 h 947"/>
                            <a:gd name="T2" fmla="*/ 824 w 955"/>
                            <a:gd name="T3" fmla="*/ 625 h 947"/>
                            <a:gd name="T4" fmla="*/ 744 w 955"/>
                            <a:gd name="T5" fmla="*/ 744 h 947"/>
                            <a:gd name="T6" fmla="*/ 626 w 955"/>
                            <a:gd name="T7" fmla="*/ 822 h 947"/>
                            <a:gd name="T8" fmla="*/ 485 w 955"/>
                            <a:gd name="T9" fmla="*/ 851 h 947"/>
                            <a:gd name="T10" fmla="*/ 331 w 955"/>
                            <a:gd name="T11" fmla="*/ 822 h 947"/>
                            <a:gd name="T12" fmla="*/ 211 w 955"/>
                            <a:gd name="T13" fmla="*/ 742 h 947"/>
                            <a:gd name="T14" fmla="*/ 134 w 955"/>
                            <a:gd name="T15" fmla="*/ 623 h 947"/>
                            <a:gd name="T16" fmla="*/ 107 w 955"/>
                            <a:gd name="T17" fmla="*/ 477 h 947"/>
                            <a:gd name="T18" fmla="*/ 138 w 955"/>
                            <a:gd name="T19" fmla="*/ 319 h 947"/>
                            <a:gd name="T20" fmla="*/ 220 w 955"/>
                            <a:gd name="T21" fmla="*/ 199 h 947"/>
                            <a:gd name="T22" fmla="*/ 341 w 955"/>
                            <a:gd name="T23" fmla="*/ 123 h 947"/>
                            <a:gd name="T24" fmla="*/ 485 w 955"/>
                            <a:gd name="T25" fmla="*/ 96 h 947"/>
                            <a:gd name="T26" fmla="*/ 631 w 955"/>
                            <a:gd name="T27" fmla="*/ 127 h 947"/>
                            <a:gd name="T28" fmla="*/ 749 w 955"/>
                            <a:gd name="T29" fmla="*/ 210 h 947"/>
                            <a:gd name="T30" fmla="*/ 826 w 955"/>
                            <a:gd name="T31" fmla="*/ 330 h 947"/>
                            <a:gd name="T32" fmla="*/ 854 w 955"/>
                            <a:gd name="T33" fmla="*/ 475 h 947"/>
                            <a:gd name="T34" fmla="*/ 754 w 955"/>
                            <a:gd name="T35" fmla="*/ 90 h 947"/>
                            <a:gd name="T36" fmla="*/ 661 w 955"/>
                            <a:gd name="T37" fmla="*/ 35 h 947"/>
                            <a:gd name="T38" fmla="*/ 567 w 955"/>
                            <a:gd name="T39" fmla="*/ 8 h 947"/>
                            <a:gd name="T40" fmla="*/ 485 w 955"/>
                            <a:gd name="T41" fmla="*/ 0 h 947"/>
                            <a:gd name="T42" fmla="*/ 284 w 955"/>
                            <a:gd name="T43" fmla="*/ 40 h 947"/>
                            <a:gd name="T44" fmla="*/ 132 w 955"/>
                            <a:gd name="T45" fmla="*/ 145 h 947"/>
                            <a:gd name="T46" fmla="*/ 34 w 955"/>
                            <a:gd name="T47" fmla="*/ 296 h 947"/>
                            <a:gd name="T48" fmla="*/ 0 w 955"/>
                            <a:gd name="T49" fmla="*/ 472 h 947"/>
                            <a:gd name="T50" fmla="*/ 35 w 955"/>
                            <a:gd name="T51" fmla="*/ 656 h 947"/>
                            <a:gd name="T52" fmla="*/ 135 w 955"/>
                            <a:gd name="T53" fmla="*/ 807 h 947"/>
                            <a:gd name="T54" fmla="*/ 288 w 955"/>
                            <a:gd name="T55" fmla="*/ 909 h 947"/>
                            <a:gd name="T56" fmla="*/ 485 w 955"/>
                            <a:gd name="T57" fmla="*/ 947 h 947"/>
                            <a:gd name="T58" fmla="*/ 565 w 955"/>
                            <a:gd name="T59" fmla="*/ 940 h 947"/>
                            <a:gd name="T60" fmla="*/ 658 w 955"/>
                            <a:gd name="T61" fmla="*/ 912 h 947"/>
                            <a:gd name="T62" fmla="*/ 752 w 955"/>
                            <a:gd name="T63" fmla="*/ 858 h 947"/>
                            <a:gd name="T64" fmla="*/ 836 w 955"/>
                            <a:gd name="T65" fmla="*/ 767 h 947"/>
                            <a:gd name="T66" fmla="*/ 837 w 955"/>
                            <a:gd name="T67" fmla="*/ 765 h 947"/>
                            <a:gd name="T68" fmla="*/ 847 w 955"/>
                            <a:gd name="T69" fmla="*/ 765 h 947"/>
                            <a:gd name="T70" fmla="*/ 847 w 955"/>
                            <a:gd name="T71" fmla="*/ 925 h 947"/>
                            <a:gd name="T72" fmla="*/ 955 w 955"/>
                            <a:gd name="T73" fmla="*/ 925 h 947"/>
                            <a:gd name="T74" fmla="*/ 955 w 955"/>
                            <a:gd name="T75" fmla="*/ 24 h 947"/>
                            <a:gd name="T76" fmla="*/ 847 w 955"/>
                            <a:gd name="T77" fmla="*/ 24 h 947"/>
                            <a:gd name="T78" fmla="*/ 847 w 955"/>
                            <a:gd name="T79" fmla="*/ 183 h 947"/>
                            <a:gd name="T80" fmla="*/ 837 w 955"/>
                            <a:gd name="T81" fmla="*/ 183 h 947"/>
                            <a:gd name="T82" fmla="*/ 836 w 955"/>
                            <a:gd name="T83" fmla="*/ 181 h 947"/>
                            <a:gd name="T84" fmla="*/ 754 w 955"/>
                            <a:gd name="T85" fmla="*/ 90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5" h="947">
                              <a:moveTo>
                                <a:pt x="854" y="475"/>
                              </a:moveTo>
                              <a:cubicBezTo>
                                <a:pt x="854" y="529"/>
                                <a:pt x="844" y="579"/>
                                <a:pt x="824" y="625"/>
                              </a:cubicBezTo>
                              <a:cubicBezTo>
                                <a:pt x="805" y="671"/>
                                <a:pt x="778" y="711"/>
                                <a:pt x="744" y="744"/>
                              </a:cubicBezTo>
                              <a:cubicBezTo>
                                <a:pt x="711" y="777"/>
                                <a:pt x="671" y="803"/>
                                <a:pt x="626" y="822"/>
                              </a:cubicBezTo>
                              <a:cubicBezTo>
                                <a:pt x="582" y="842"/>
                                <a:pt x="534" y="851"/>
                                <a:pt x="485" y="851"/>
                              </a:cubicBezTo>
                              <a:cubicBezTo>
                                <a:pt x="429" y="851"/>
                                <a:pt x="377" y="841"/>
                                <a:pt x="331" y="822"/>
                              </a:cubicBezTo>
                              <a:cubicBezTo>
                                <a:pt x="284" y="802"/>
                                <a:pt x="244" y="775"/>
                                <a:pt x="211" y="742"/>
                              </a:cubicBezTo>
                              <a:cubicBezTo>
                                <a:pt x="178" y="708"/>
                                <a:pt x="152" y="668"/>
                                <a:pt x="134" y="623"/>
                              </a:cubicBezTo>
                              <a:cubicBezTo>
                                <a:pt x="116" y="577"/>
                                <a:pt x="107" y="528"/>
                                <a:pt x="107" y="477"/>
                              </a:cubicBezTo>
                              <a:cubicBezTo>
                                <a:pt x="107" y="419"/>
                                <a:pt x="117" y="366"/>
                                <a:pt x="138" y="319"/>
                              </a:cubicBezTo>
                              <a:cubicBezTo>
                                <a:pt x="158" y="272"/>
                                <a:pt x="185" y="231"/>
                                <a:pt x="220" y="199"/>
                              </a:cubicBezTo>
                              <a:cubicBezTo>
                                <a:pt x="255" y="166"/>
                                <a:pt x="295" y="141"/>
                                <a:pt x="341" y="123"/>
                              </a:cubicBezTo>
                              <a:cubicBezTo>
                                <a:pt x="386" y="105"/>
                                <a:pt x="434" y="96"/>
                                <a:pt x="485" y="96"/>
                              </a:cubicBezTo>
                              <a:cubicBezTo>
                                <a:pt x="537" y="96"/>
                                <a:pt x="587" y="107"/>
                                <a:pt x="631" y="127"/>
                              </a:cubicBezTo>
                              <a:cubicBezTo>
                                <a:pt x="676" y="148"/>
                                <a:pt x="716" y="176"/>
                                <a:pt x="749" y="210"/>
                              </a:cubicBezTo>
                              <a:cubicBezTo>
                                <a:pt x="782" y="244"/>
                                <a:pt x="808" y="285"/>
                                <a:pt x="826" y="330"/>
                              </a:cubicBezTo>
                              <a:cubicBezTo>
                                <a:pt x="845" y="376"/>
                                <a:pt x="854" y="425"/>
                                <a:pt x="854" y="475"/>
                              </a:cubicBezTo>
                              <a:close/>
                              <a:moveTo>
                                <a:pt x="754" y="90"/>
                              </a:moveTo>
                              <a:cubicBezTo>
                                <a:pt x="724" y="67"/>
                                <a:pt x="693" y="48"/>
                                <a:pt x="661" y="35"/>
                              </a:cubicBezTo>
                              <a:cubicBezTo>
                                <a:pt x="629" y="22"/>
                                <a:pt x="598" y="13"/>
                                <a:pt x="567" y="8"/>
                              </a:cubicBezTo>
                              <a:cubicBezTo>
                                <a:pt x="536" y="3"/>
                                <a:pt x="509" y="0"/>
                                <a:pt x="485" y="0"/>
                              </a:cubicBezTo>
                              <a:cubicBezTo>
                                <a:pt x="411" y="0"/>
                                <a:pt x="344" y="14"/>
                                <a:pt x="284" y="40"/>
                              </a:cubicBezTo>
                              <a:cubicBezTo>
                                <a:pt x="225" y="66"/>
                                <a:pt x="173" y="102"/>
                                <a:pt x="132" y="145"/>
                              </a:cubicBezTo>
                              <a:cubicBezTo>
                                <a:pt x="90" y="189"/>
                                <a:pt x="57" y="240"/>
                                <a:pt x="34" y="296"/>
                              </a:cubicBezTo>
                              <a:cubicBezTo>
                                <a:pt x="11" y="353"/>
                                <a:pt x="0" y="412"/>
                                <a:pt x="0" y="472"/>
                              </a:cubicBezTo>
                              <a:cubicBezTo>
                                <a:pt x="0" y="537"/>
                                <a:pt x="12" y="599"/>
                                <a:pt x="35" y="656"/>
                              </a:cubicBezTo>
                              <a:cubicBezTo>
                                <a:pt x="59" y="713"/>
                                <a:pt x="92" y="764"/>
                                <a:pt x="135" y="807"/>
                              </a:cubicBezTo>
                              <a:cubicBezTo>
                                <a:pt x="178" y="849"/>
                                <a:pt x="229" y="884"/>
                                <a:pt x="288" y="909"/>
                              </a:cubicBezTo>
                              <a:cubicBezTo>
                                <a:pt x="347" y="934"/>
                                <a:pt x="414" y="947"/>
                                <a:pt x="485" y="947"/>
                              </a:cubicBezTo>
                              <a:cubicBezTo>
                                <a:pt x="508" y="947"/>
                                <a:pt x="535" y="944"/>
                                <a:pt x="565" y="940"/>
                              </a:cubicBezTo>
                              <a:cubicBezTo>
                                <a:pt x="595" y="935"/>
                                <a:pt x="626" y="925"/>
                                <a:pt x="658" y="912"/>
                              </a:cubicBezTo>
                              <a:cubicBezTo>
                                <a:pt x="689" y="899"/>
                                <a:pt x="721" y="881"/>
                                <a:pt x="752" y="858"/>
                              </a:cubicBezTo>
                              <a:cubicBezTo>
                                <a:pt x="782" y="835"/>
                                <a:pt x="810" y="805"/>
                                <a:pt x="836" y="767"/>
                              </a:cubicBezTo>
                              <a:cubicBezTo>
                                <a:pt x="837" y="765"/>
                                <a:pt x="837" y="765"/>
                                <a:pt x="837" y="765"/>
                              </a:cubicBezTo>
                              <a:cubicBezTo>
                                <a:pt x="847" y="765"/>
                                <a:pt x="847" y="765"/>
                                <a:pt x="847" y="765"/>
                              </a:cubicBezTo>
                              <a:cubicBezTo>
                                <a:pt x="847" y="925"/>
                                <a:pt x="847" y="925"/>
                                <a:pt x="847" y="925"/>
                              </a:cubicBezTo>
                              <a:cubicBezTo>
                                <a:pt x="955" y="925"/>
                                <a:pt x="955" y="925"/>
                                <a:pt x="955" y="925"/>
                              </a:cubicBezTo>
                              <a:cubicBezTo>
                                <a:pt x="955" y="24"/>
                                <a:pt x="955" y="24"/>
                                <a:pt x="955" y="24"/>
                              </a:cubicBezTo>
                              <a:cubicBezTo>
                                <a:pt x="847" y="24"/>
                                <a:pt x="847" y="24"/>
                                <a:pt x="847" y="24"/>
                              </a:cubicBezTo>
                              <a:cubicBezTo>
                                <a:pt x="847" y="183"/>
                                <a:pt x="847" y="183"/>
                                <a:pt x="847" y="183"/>
                              </a:cubicBezTo>
                              <a:cubicBezTo>
                                <a:pt x="837" y="183"/>
                                <a:pt x="837" y="183"/>
                                <a:pt x="837" y="183"/>
                              </a:cubicBezTo>
                              <a:cubicBezTo>
                                <a:pt x="836" y="181"/>
                                <a:pt x="836" y="181"/>
                                <a:pt x="836" y="181"/>
                              </a:cubicBezTo>
                              <a:cubicBezTo>
                                <a:pt x="811" y="144"/>
                                <a:pt x="784" y="114"/>
                                <a:pt x="754" y="9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1292860" y="359410"/>
                          <a:ext cx="302895" cy="395605"/>
                        </a:xfrm>
                        <a:custGeom>
                          <a:avLst/>
                          <a:gdLst>
                            <a:gd name="T0" fmla="*/ 820 w 954"/>
                            <a:gd name="T1" fmla="*/ 921 h 1245"/>
                            <a:gd name="T2" fmla="*/ 743 w 954"/>
                            <a:gd name="T3" fmla="*/ 1040 h 1245"/>
                            <a:gd name="T4" fmla="*/ 624 w 954"/>
                            <a:gd name="T5" fmla="*/ 1120 h 1245"/>
                            <a:gd name="T6" fmla="*/ 470 w 954"/>
                            <a:gd name="T7" fmla="*/ 1149 h 1245"/>
                            <a:gd name="T8" fmla="*/ 328 w 954"/>
                            <a:gd name="T9" fmla="*/ 1120 h 1245"/>
                            <a:gd name="T10" fmla="*/ 210 w 954"/>
                            <a:gd name="T11" fmla="*/ 1042 h 1245"/>
                            <a:gd name="T12" fmla="*/ 130 w 954"/>
                            <a:gd name="T13" fmla="*/ 923 h 1245"/>
                            <a:gd name="T14" fmla="*/ 100 w 954"/>
                            <a:gd name="T15" fmla="*/ 773 h 1245"/>
                            <a:gd name="T16" fmla="*/ 128 w 954"/>
                            <a:gd name="T17" fmla="*/ 628 h 1245"/>
                            <a:gd name="T18" fmla="*/ 205 w 954"/>
                            <a:gd name="T19" fmla="*/ 508 h 1245"/>
                            <a:gd name="T20" fmla="*/ 322 w 954"/>
                            <a:gd name="T21" fmla="*/ 425 h 1245"/>
                            <a:gd name="T22" fmla="*/ 470 w 954"/>
                            <a:gd name="T23" fmla="*/ 394 h 1245"/>
                            <a:gd name="T24" fmla="*/ 614 w 954"/>
                            <a:gd name="T25" fmla="*/ 421 h 1245"/>
                            <a:gd name="T26" fmla="*/ 734 w 954"/>
                            <a:gd name="T27" fmla="*/ 497 h 1245"/>
                            <a:gd name="T28" fmla="*/ 817 w 954"/>
                            <a:gd name="T29" fmla="*/ 617 h 1245"/>
                            <a:gd name="T30" fmla="*/ 847 w 954"/>
                            <a:gd name="T31" fmla="*/ 775 h 1245"/>
                            <a:gd name="T32" fmla="*/ 820 w 954"/>
                            <a:gd name="T33" fmla="*/ 921 h 1245"/>
                            <a:gd name="T34" fmla="*/ 823 w 954"/>
                            <a:gd name="T35" fmla="*/ 443 h 1245"/>
                            <a:gd name="T36" fmla="*/ 670 w 954"/>
                            <a:gd name="T37" fmla="*/ 338 h 1245"/>
                            <a:gd name="T38" fmla="*/ 470 w 954"/>
                            <a:gd name="T39" fmla="*/ 298 h 1245"/>
                            <a:gd name="T40" fmla="*/ 388 w 954"/>
                            <a:gd name="T41" fmla="*/ 306 h 1245"/>
                            <a:gd name="T42" fmla="*/ 296 w 954"/>
                            <a:gd name="T43" fmla="*/ 334 h 1245"/>
                            <a:gd name="T44" fmla="*/ 203 w 954"/>
                            <a:gd name="T45" fmla="*/ 390 h 1245"/>
                            <a:gd name="T46" fmla="*/ 119 w 954"/>
                            <a:gd name="T47" fmla="*/ 480 h 1245"/>
                            <a:gd name="T48" fmla="*/ 117 w 954"/>
                            <a:gd name="T49" fmla="*/ 481 h 1245"/>
                            <a:gd name="T50" fmla="*/ 107 w 954"/>
                            <a:gd name="T51" fmla="*/ 481 h 1245"/>
                            <a:gd name="T52" fmla="*/ 107 w 954"/>
                            <a:gd name="T53" fmla="*/ 0 h 1245"/>
                            <a:gd name="T54" fmla="*/ 0 w 954"/>
                            <a:gd name="T55" fmla="*/ 0 h 1245"/>
                            <a:gd name="T56" fmla="*/ 0 w 954"/>
                            <a:gd name="T57" fmla="*/ 1223 h 1245"/>
                            <a:gd name="T58" fmla="*/ 107 w 954"/>
                            <a:gd name="T59" fmla="*/ 1223 h 1245"/>
                            <a:gd name="T60" fmla="*/ 107 w 954"/>
                            <a:gd name="T61" fmla="*/ 1063 h 1245"/>
                            <a:gd name="T62" fmla="*/ 117 w 954"/>
                            <a:gd name="T63" fmla="*/ 1063 h 1245"/>
                            <a:gd name="T64" fmla="*/ 119 w 954"/>
                            <a:gd name="T65" fmla="*/ 1065 h 1245"/>
                            <a:gd name="T66" fmla="*/ 203 w 954"/>
                            <a:gd name="T67" fmla="*/ 1155 h 1245"/>
                            <a:gd name="T68" fmla="*/ 296 w 954"/>
                            <a:gd name="T69" fmla="*/ 1210 h 1245"/>
                            <a:gd name="T70" fmla="*/ 389 w 954"/>
                            <a:gd name="T71" fmla="*/ 1238 h 1245"/>
                            <a:gd name="T72" fmla="*/ 470 w 954"/>
                            <a:gd name="T73" fmla="*/ 1245 h 1245"/>
                            <a:gd name="T74" fmla="*/ 664 w 954"/>
                            <a:gd name="T75" fmla="*/ 1207 h 1245"/>
                            <a:gd name="T76" fmla="*/ 818 w 954"/>
                            <a:gd name="T77" fmla="*/ 1105 h 1245"/>
                            <a:gd name="T78" fmla="*/ 918 w 954"/>
                            <a:gd name="T79" fmla="*/ 954 h 1245"/>
                            <a:gd name="T80" fmla="*/ 954 w 954"/>
                            <a:gd name="T81" fmla="*/ 770 h 1245"/>
                            <a:gd name="T82" fmla="*/ 920 w 954"/>
                            <a:gd name="T83" fmla="*/ 594 h 1245"/>
                            <a:gd name="T84" fmla="*/ 823 w 954"/>
                            <a:gd name="T85" fmla="*/ 443 h 12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954" h="1245">
                              <a:moveTo>
                                <a:pt x="820" y="921"/>
                              </a:moveTo>
                              <a:cubicBezTo>
                                <a:pt x="802" y="966"/>
                                <a:pt x="776" y="1006"/>
                                <a:pt x="743" y="1040"/>
                              </a:cubicBezTo>
                              <a:cubicBezTo>
                                <a:pt x="710" y="1073"/>
                                <a:pt x="670" y="1100"/>
                                <a:pt x="624" y="1120"/>
                              </a:cubicBezTo>
                              <a:cubicBezTo>
                                <a:pt x="577" y="1139"/>
                                <a:pt x="525" y="1149"/>
                                <a:pt x="470" y="1149"/>
                              </a:cubicBezTo>
                              <a:cubicBezTo>
                                <a:pt x="420" y="1149"/>
                                <a:pt x="373" y="1140"/>
                                <a:pt x="328" y="1120"/>
                              </a:cubicBezTo>
                              <a:cubicBezTo>
                                <a:pt x="283" y="1102"/>
                                <a:pt x="243" y="1075"/>
                                <a:pt x="210" y="1042"/>
                              </a:cubicBezTo>
                              <a:cubicBezTo>
                                <a:pt x="176" y="1009"/>
                                <a:pt x="149" y="969"/>
                                <a:pt x="130" y="923"/>
                              </a:cubicBezTo>
                              <a:cubicBezTo>
                                <a:pt x="110" y="877"/>
                                <a:pt x="100" y="827"/>
                                <a:pt x="100" y="773"/>
                              </a:cubicBezTo>
                              <a:cubicBezTo>
                                <a:pt x="100" y="723"/>
                                <a:pt x="110" y="674"/>
                                <a:pt x="128" y="628"/>
                              </a:cubicBezTo>
                              <a:cubicBezTo>
                                <a:pt x="147" y="583"/>
                                <a:pt x="172" y="542"/>
                                <a:pt x="205" y="508"/>
                              </a:cubicBezTo>
                              <a:cubicBezTo>
                                <a:pt x="237" y="474"/>
                                <a:pt x="277" y="446"/>
                                <a:pt x="322" y="425"/>
                              </a:cubicBezTo>
                              <a:cubicBezTo>
                                <a:pt x="367" y="405"/>
                                <a:pt x="417" y="394"/>
                                <a:pt x="470" y="394"/>
                              </a:cubicBezTo>
                              <a:cubicBezTo>
                                <a:pt x="520" y="394"/>
                                <a:pt x="568" y="403"/>
                                <a:pt x="614" y="421"/>
                              </a:cubicBezTo>
                              <a:cubicBezTo>
                                <a:pt x="659" y="439"/>
                                <a:pt x="699" y="465"/>
                                <a:pt x="734" y="497"/>
                              </a:cubicBezTo>
                              <a:cubicBezTo>
                                <a:pt x="769" y="529"/>
                                <a:pt x="797" y="570"/>
                                <a:pt x="817" y="617"/>
                              </a:cubicBezTo>
                              <a:cubicBezTo>
                                <a:pt x="837" y="664"/>
                                <a:pt x="847" y="717"/>
                                <a:pt x="847" y="775"/>
                              </a:cubicBezTo>
                              <a:cubicBezTo>
                                <a:pt x="847" y="826"/>
                                <a:pt x="838" y="875"/>
                                <a:pt x="820" y="921"/>
                              </a:cubicBezTo>
                              <a:close/>
                              <a:moveTo>
                                <a:pt x="823" y="443"/>
                              </a:moveTo>
                              <a:cubicBezTo>
                                <a:pt x="781" y="400"/>
                                <a:pt x="730" y="364"/>
                                <a:pt x="670" y="338"/>
                              </a:cubicBezTo>
                              <a:cubicBezTo>
                                <a:pt x="610" y="312"/>
                                <a:pt x="543" y="298"/>
                                <a:pt x="470" y="298"/>
                              </a:cubicBezTo>
                              <a:cubicBezTo>
                                <a:pt x="445" y="298"/>
                                <a:pt x="418" y="301"/>
                                <a:pt x="388" y="306"/>
                              </a:cubicBezTo>
                              <a:cubicBezTo>
                                <a:pt x="358" y="311"/>
                                <a:pt x="327" y="320"/>
                                <a:pt x="296" y="334"/>
                              </a:cubicBezTo>
                              <a:cubicBezTo>
                                <a:pt x="264" y="347"/>
                                <a:pt x="233" y="366"/>
                                <a:pt x="203" y="390"/>
                              </a:cubicBezTo>
                              <a:cubicBezTo>
                                <a:pt x="172" y="413"/>
                                <a:pt x="144" y="444"/>
                                <a:pt x="119" y="480"/>
                              </a:cubicBezTo>
                              <a:cubicBezTo>
                                <a:pt x="117" y="481"/>
                                <a:pt x="117" y="481"/>
                                <a:pt x="117" y="481"/>
                              </a:cubicBezTo>
                              <a:cubicBezTo>
                                <a:pt x="107" y="481"/>
                                <a:pt x="107" y="481"/>
                                <a:pt x="107" y="481"/>
                              </a:cubicBezTo>
                              <a:cubicBezTo>
                                <a:pt x="107" y="0"/>
                                <a:pt x="107" y="0"/>
                                <a:pt x="107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1223"/>
                                <a:pt x="0" y="1223"/>
                                <a:pt x="0" y="1223"/>
                              </a:cubicBezTo>
                              <a:cubicBezTo>
                                <a:pt x="107" y="1223"/>
                                <a:pt x="107" y="1223"/>
                                <a:pt x="107" y="1223"/>
                              </a:cubicBezTo>
                              <a:cubicBezTo>
                                <a:pt x="107" y="1063"/>
                                <a:pt x="107" y="1063"/>
                                <a:pt x="107" y="1063"/>
                              </a:cubicBezTo>
                              <a:cubicBezTo>
                                <a:pt x="117" y="1063"/>
                                <a:pt x="117" y="1063"/>
                                <a:pt x="117" y="1063"/>
                              </a:cubicBezTo>
                              <a:cubicBezTo>
                                <a:pt x="119" y="1065"/>
                                <a:pt x="119" y="1065"/>
                                <a:pt x="119" y="1065"/>
                              </a:cubicBezTo>
                              <a:cubicBezTo>
                                <a:pt x="144" y="1102"/>
                                <a:pt x="172" y="1132"/>
                                <a:pt x="203" y="1155"/>
                              </a:cubicBezTo>
                              <a:cubicBezTo>
                                <a:pt x="233" y="1179"/>
                                <a:pt x="265" y="1197"/>
                                <a:pt x="296" y="1210"/>
                              </a:cubicBezTo>
                              <a:cubicBezTo>
                                <a:pt x="328" y="1223"/>
                                <a:pt x="359" y="1233"/>
                                <a:pt x="389" y="1238"/>
                              </a:cubicBezTo>
                              <a:cubicBezTo>
                                <a:pt x="420" y="1242"/>
                                <a:pt x="447" y="1245"/>
                                <a:pt x="470" y="1245"/>
                              </a:cubicBezTo>
                              <a:cubicBezTo>
                                <a:pt x="540" y="1245"/>
                                <a:pt x="605" y="1232"/>
                                <a:pt x="664" y="1207"/>
                              </a:cubicBezTo>
                              <a:cubicBezTo>
                                <a:pt x="723" y="1182"/>
                                <a:pt x="775" y="1147"/>
                                <a:pt x="818" y="1105"/>
                              </a:cubicBezTo>
                              <a:cubicBezTo>
                                <a:pt x="860" y="1062"/>
                                <a:pt x="894" y="1011"/>
                                <a:pt x="918" y="954"/>
                              </a:cubicBezTo>
                              <a:cubicBezTo>
                                <a:pt x="942" y="896"/>
                                <a:pt x="954" y="835"/>
                                <a:pt x="954" y="770"/>
                              </a:cubicBezTo>
                              <a:cubicBezTo>
                                <a:pt x="954" y="710"/>
                                <a:pt x="943" y="651"/>
                                <a:pt x="920" y="594"/>
                              </a:cubicBezTo>
                              <a:cubicBezTo>
                                <a:pt x="897" y="538"/>
                                <a:pt x="864" y="487"/>
                                <a:pt x="823" y="44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 noEditPoints="1"/>
                      </wps:cNvSpPr>
                      <wps:spPr bwMode="auto">
                        <a:xfrm>
                          <a:off x="2300605" y="454025"/>
                          <a:ext cx="299085" cy="300990"/>
                        </a:xfrm>
                        <a:custGeom>
                          <a:avLst/>
                          <a:gdLst>
                            <a:gd name="T0" fmla="*/ 804 w 943"/>
                            <a:gd name="T1" fmla="*/ 630 h 947"/>
                            <a:gd name="T2" fmla="*/ 721 w 943"/>
                            <a:gd name="T3" fmla="*/ 750 h 947"/>
                            <a:gd name="T4" fmla="*/ 604 w 943"/>
                            <a:gd name="T5" fmla="*/ 825 h 947"/>
                            <a:gd name="T6" fmla="*/ 472 w 943"/>
                            <a:gd name="T7" fmla="*/ 851 h 947"/>
                            <a:gd name="T8" fmla="*/ 335 w 943"/>
                            <a:gd name="T9" fmla="*/ 823 h 947"/>
                            <a:gd name="T10" fmla="*/ 219 w 943"/>
                            <a:gd name="T11" fmla="*/ 746 h 947"/>
                            <a:gd name="T12" fmla="*/ 138 w 943"/>
                            <a:gd name="T13" fmla="*/ 628 h 947"/>
                            <a:gd name="T14" fmla="*/ 108 w 943"/>
                            <a:gd name="T15" fmla="*/ 479 h 947"/>
                            <a:gd name="T16" fmla="*/ 140 w 943"/>
                            <a:gd name="T17" fmla="*/ 316 h 947"/>
                            <a:gd name="T18" fmla="*/ 226 w 943"/>
                            <a:gd name="T19" fmla="*/ 196 h 947"/>
                            <a:gd name="T20" fmla="*/ 344 w 943"/>
                            <a:gd name="T21" fmla="*/ 121 h 947"/>
                            <a:gd name="T22" fmla="*/ 472 w 943"/>
                            <a:gd name="T23" fmla="*/ 96 h 947"/>
                            <a:gd name="T24" fmla="*/ 596 w 943"/>
                            <a:gd name="T25" fmla="*/ 121 h 947"/>
                            <a:gd name="T26" fmla="*/ 714 w 943"/>
                            <a:gd name="T27" fmla="*/ 191 h 947"/>
                            <a:gd name="T28" fmla="*/ 801 w 943"/>
                            <a:gd name="T29" fmla="*/ 308 h 947"/>
                            <a:gd name="T30" fmla="*/ 836 w 943"/>
                            <a:gd name="T31" fmla="*/ 469 h 947"/>
                            <a:gd name="T32" fmla="*/ 804 w 943"/>
                            <a:gd name="T33" fmla="*/ 630 h 947"/>
                            <a:gd name="T34" fmla="*/ 807 w 943"/>
                            <a:gd name="T35" fmla="*/ 145 h 947"/>
                            <a:gd name="T36" fmla="*/ 657 w 943"/>
                            <a:gd name="T37" fmla="*/ 40 h 947"/>
                            <a:gd name="T38" fmla="*/ 470 w 943"/>
                            <a:gd name="T39" fmla="*/ 0 h 947"/>
                            <a:gd name="T40" fmla="*/ 296 w 943"/>
                            <a:gd name="T41" fmla="*/ 35 h 947"/>
                            <a:gd name="T42" fmla="*/ 146 w 943"/>
                            <a:gd name="T43" fmla="*/ 133 h 947"/>
                            <a:gd name="T44" fmla="*/ 41 w 943"/>
                            <a:gd name="T45" fmla="*/ 285 h 947"/>
                            <a:gd name="T46" fmla="*/ 0 w 943"/>
                            <a:gd name="T47" fmla="*/ 480 h 947"/>
                            <a:gd name="T48" fmla="*/ 36 w 943"/>
                            <a:gd name="T49" fmla="*/ 657 h 947"/>
                            <a:gd name="T50" fmla="*/ 36 w 943"/>
                            <a:gd name="T51" fmla="*/ 657 h 947"/>
                            <a:gd name="T52" fmla="*/ 136 w 943"/>
                            <a:gd name="T53" fmla="*/ 805 h 947"/>
                            <a:gd name="T54" fmla="*/ 286 w 943"/>
                            <a:gd name="T55" fmla="*/ 908 h 947"/>
                            <a:gd name="T56" fmla="*/ 470 w 943"/>
                            <a:gd name="T57" fmla="*/ 947 h 947"/>
                            <a:gd name="T58" fmla="*/ 658 w 943"/>
                            <a:gd name="T59" fmla="*/ 907 h 947"/>
                            <a:gd name="T60" fmla="*/ 808 w 943"/>
                            <a:gd name="T61" fmla="*/ 803 h 947"/>
                            <a:gd name="T62" fmla="*/ 907 w 943"/>
                            <a:gd name="T63" fmla="*/ 652 h 947"/>
                            <a:gd name="T64" fmla="*/ 943 w 943"/>
                            <a:gd name="T65" fmla="*/ 474 h 947"/>
                            <a:gd name="T66" fmla="*/ 907 w 943"/>
                            <a:gd name="T67" fmla="*/ 296 h 947"/>
                            <a:gd name="T68" fmla="*/ 807 w 943"/>
                            <a:gd name="T69" fmla="*/ 145 h 9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943" h="947">
                              <a:moveTo>
                                <a:pt x="804" y="630"/>
                              </a:moveTo>
                              <a:cubicBezTo>
                                <a:pt x="783" y="677"/>
                                <a:pt x="755" y="718"/>
                                <a:pt x="721" y="750"/>
                              </a:cubicBezTo>
                              <a:cubicBezTo>
                                <a:pt x="686" y="782"/>
                                <a:pt x="647" y="808"/>
                                <a:pt x="604" y="825"/>
                              </a:cubicBezTo>
                              <a:cubicBezTo>
                                <a:pt x="561" y="842"/>
                                <a:pt x="517" y="851"/>
                                <a:pt x="472" y="851"/>
                              </a:cubicBezTo>
                              <a:cubicBezTo>
                                <a:pt x="425" y="851"/>
                                <a:pt x="379" y="842"/>
                                <a:pt x="335" y="823"/>
                              </a:cubicBezTo>
                              <a:cubicBezTo>
                                <a:pt x="292" y="805"/>
                                <a:pt x="252" y="779"/>
                                <a:pt x="219" y="746"/>
                              </a:cubicBezTo>
                              <a:cubicBezTo>
                                <a:pt x="185" y="713"/>
                                <a:pt x="158" y="673"/>
                                <a:pt x="138" y="628"/>
                              </a:cubicBezTo>
                              <a:cubicBezTo>
                                <a:pt x="118" y="583"/>
                                <a:pt x="108" y="532"/>
                                <a:pt x="108" y="479"/>
                              </a:cubicBezTo>
                              <a:cubicBezTo>
                                <a:pt x="108" y="418"/>
                                <a:pt x="119" y="364"/>
                                <a:pt x="140" y="316"/>
                              </a:cubicBezTo>
                              <a:cubicBezTo>
                                <a:pt x="162" y="269"/>
                                <a:pt x="191" y="228"/>
                                <a:pt x="226" y="196"/>
                              </a:cubicBezTo>
                              <a:cubicBezTo>
                                <a:pt x="262" y="163"/>
                                <a:pt x="301" y="138"/>
                                <a:pt x="344" y="121"/>
                              </a:cubicBezTo>
                              <a:cubicBezTo>
                                <a:pt x="386" y="105"/>
                                <a:pt x="429" y="96"/>
                                <a:pt x="472" y="96"/>
                              </a:cubicBezTo>
                              <a:cubicBezTo>
                                <a:pt x="511" y="96"/>
                                <a:pt x="553" y="104"/>
                                <a:pt x="596" y="121"/>
                              </a:cubicBezTo>
                              <a:cubicBezTo>
                                <a:pt x="639" y="137"/>
                                <a:pt x="679" y="161"/>
                                <a:pt x="714" y="191"/>
                              </a:cubicBezTo>
                              <a:cubicBezTo>
                                <a:pt x="749" y="222"/>
                                <a:pt x="778" y="261"/>
                                <a:pt x="801" y="308"/>
                              </a:cubicBezTo>
                              <a:cubicBezTo>
                                <a:pt x="824" y="354"/>
                                <a:pt x="836" y="408"/>
                                <a:pt x="836" y="469"/>
                              </a:cubicBezTo>
                              <a:cubicBezTo>
                                <a:pt x="836" y="529"/>
                                <a:pt x="825" y="583"/>
                                <a:pt x="804" y="630"/>
                              </a:cubicBezTo>
                              <a:close/>
                              <a:moveTo>
                                <a:pt x="807" y="145"/>
                              </a:moveTo>
                              <a:cubicBezTo>
                                <a:pt x="765" y="101"/>
                                <a:pt x="715" y="66"/>
                                <a:pt x="657" y="40"/>
                              </a:cubicBezTo>
                              <a:cubicBezTo>
                                <a:pt x="600" y="14"/>
                                <a:pt x="537" y="0"/>
                                <a:pt x="470" y="0"/>
                              </a:cubicBezTo>
                              <a:cubicBezTo>
                                <a:pt x="411" y="0"/>
                                <a:pt x="353" y="12"/>
                                <a:pt x="296" y="35"/>
                              </a:cubicBezTo>
                              <a:cubicBezTo>
                                <a:pt x="240" y="58"/>
                                <a:pt x="189" y="91"/>
                                <a:pt x="146" y="133"/>
                              </a:cubicBezTo>
                              <a:cubicBezTo>
                                <a:pt x="103" y="175"/>
                                <a:pt x="67" y="226"/>
                                <a:pt x="41" y="285"/>
                              </a:cubicBezTo>
                              <a:cubicBezTo>
                                <a:pt x="14" y="343"/>
                                <a:pt x="0" y="409"/>
                                <a:pt x="0" y="480"/>
                              </a:cubicBezTo>
                              <a:cubicBezTo>
                                <a:pt x="0" y="542"/>
                                <a:pt x="12" y="601"/>
                                <a:pt x="36" y="657"/>
                              </a:cubicBezTo>
                              <a:cubicBezTo>
                                <a:pt x="36" y="657"/>
                                <a:pt x="36" y="657"/>
                                <a:pt x="36" y="657"/>
                              </a:cubicBezTo>
                              <a:cubicBezTo>
                                <a:pt x="60" y="712"/>
                                <a:pt x="94" y="762"/>
                                <a:pt x="136" y="805"/>
                              </a:cubicBezTo>
                              <a:cubicBezTo>
                                <a:pt x="178" y="848"/>
                                <a:pt x="229" y="883"/>
                                <a:pt x="286" y="908"/>
                              </a:cubicBezTo>
                              <a:cubicBezTo>
                                <a:pt x="342" y="934"/>
                                <a:pt x="404" y="947"/>
                                <a:pt x="470" y="947"/>
                              </a:cubicBezTo>
                              <a:cubicBezTo>
                                <a:pt x="537" y="947"/>
                                <a:pt x="600" y="934"/>
                                <a:pt x="658" y="907"/>
                              </a:cubicBezTo>
                              <a:cubicBezTo>
                                <a:pt x="716" y="881"/>
                                <a:pt x="767" y="846"/>
                                <a:pt x="808" y="803"/>
                              </a:cubicBezTo>
                              <a:cubicBezTo>
                                <a:pt x="850" y="759"/>
                                <a:pt x="883" y="709"/>
                                <a:pt x="907" y="652"/>
                              </a:cubicBezTo>
                              <a:cubicBezTo>
                                <a:pt x="931" y="595"/>
                                <a:pt x="943" y="535"/>
                                <a:pt x="943" y="474"/>
                              </a:cubicBezTo>
                              <a:cubicBezTo>
                                <a:pt x="943" y="412"/>
                                <a:pt x="931" y="353"/>
                                <a:pt x="907" y="296"/>
                              </a:cubicBezTo>
                              <a:cubicBezTo>
                                <a:pt x="883" y="239"/>
                                <a:pt x="849" y="188"/>
                                <a:pt x="807" y="1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8"/>
                      <wps:cNvSpPr>
                        <a:spLocks/>
                      </wps:cNvSpPr>
                      <wps:spPr bwMode="auto">
                        <a:xfrm>
                          <a:off x="2620010" y="468630"/>
                          <a:ext cx="280670" cy="286385"/>
                        </a:xfrm>
                        <a:custGeom>
                          <a:avLst/>
                          <a:gdLst>
                            <a:gd name="T0" fmla="*/ 57 w 442"/>
                            <a:gd name="T1" fmla="*/ 0 h 451"/>
                            <a:gd name="T2" fmla="*/ 0 w 442"/>
                            <a:gd name="T3" fmla="*/ 0 h 451"/>
                            <a:gd name="T4" fmla="*/ 190 w 442"/>
                            <a:gd name="T5" fmla="*/ 451 h 451"/>
                            <a:gd name="T6" fmla="*/ 251 w 442"/>
                            <a:gd name="T7" fmla="*/ 451 h 451"/>
                            <a:gd name="T8" fmla="*/ 442 w 442"/>
                            <a:gd name="T9" fmla="*/ 0 h 451"/>
                            <a:gd name="T10" fmla="*/ 384 w 442"/>
                            <a:gd name="T11" fmla="*/ 0 h 451"/>
                            <a:gd name="T12" fmla="*/ 219 w 442"/>
                            <a:gd name="T13" fmla="*/ 387 h 451"/>
                            <a:gd name="T14" fmla="*/ 57 w 442"/>
                            <a:gd name="T15" fmla="*/ 0 h 451"/>
                            <a:gd name="T16" fmla="*/ 57 w 442"/>
                            <a:gd name="T17" fmla="*/ 0 h 45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442" h="451">
                              <a:moveTo>
                                <a:pt x="57" y="0"/>
                              </a:moveTo>
                              <a:lnTo>
                                <a:pt x="0" y="0"/>
                              </a:lnTo>
                              <a:lnTo>
                                <a:pt x="190" y="451"/>
                              </a:lnTo>
                              <a:lnTo>
                                <a:pt x="251" y="451"/>
                              </a:lnTo>
                              <a:lnTo>
                                <a:pt x="442" y="0"/>
                              </a:lnTo>
                              <a:lnTo>
                                <a:pt x="384" y="0"/>
                              </a:lnTo>
                              <a:lnTo>
                                <a:pt x="219" y="387"/>
                              </a:lnTo>
                              <a:lnTo>
                                <a:pt x="57" y="0"/>
                              </a:lnTo>
                              <a:lnTo>
                                <a:pt x="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9"/>
                      <wps:cNvSpPr>
                        <a:spLocks/>
                      </wps:cNvSpPr>
                      <wps:spPr bwMode="auto">
                        <a:xfrm>
                          <a:off x="1651635" y="451485"/>
                          <a:ext cx="250190" cy="306705"/>
                        </a:xfrm>
                        <a:custGeom>
                          <a:avLst/>
                          <a:gdLst>
                            <a:gd name="T0" fmla="*/ 305 w 788"/>
                            <a:gd name="T1" fmla="*/ 259 h 965"/>
                            <a:gd name="T2" fmla="*/ 407 w 788"/>
                            <a:gd name="T3" fmla="*/ 200 h 965"/>
                            <a:gd name="T4" fmla="*/ 516 w 788"/>
                            <a:gd name="T5" fmla="*/ 179 h 965"/>
                            <a:gd name="T6" fmla="*/ 622 w 788"/>
                            <a:gd name="T7" fmla="*/ 199 h 965"/>
                            <a:gd name="T8" fmla="*/ 724 w 788"/>
                            <a:gd name="T9" fmla="*/ 256 h 965"/>
                            <a:gd name="T10" fmla="*/ 779 w 788"/>
                            <a:gd name="T11" fmla="*/ 317 h 965"/>
                            <a:gd name="T12" fmla="*/ 788 w 788"/>
                            <a:gd name="T13" fmla="*/ 330 h 965"/>
                            <a:gd name="T14" fmla="*/ 788 w 788"/>
                            <a:gd name="T15" fmla="*/ 75 h 965"/>
                            <a:gd name="T16" fmla="*/ 785 w 788"/>
                            <a:gd name="T17" fmla="*/ 74 h 965"/>
                            <a:gd name="T18" fmla="*/ 719 w 788"/>
                            <a:gd name="T19" fmla="*/ 41 h 965"/>
                            <a:gd name="T20" fmla="*/ 514 w 788"/>
                            <a:gd name="T21" fmla="*/ 0 h 965"/>
                            <a:gd name="T22" fmla="*/ 324 w 788"/>
                            <a:gd name="T23" fmla="*/ 36 h 965"/>
                            <a:gd name="T24" fmla="*/ 160 w 788"/>
                            <a:gd name="T25" fmla="*/ 136 h 965"/>
                            <a:gd name="T26" fmla="*/ 45 w 788"/>
                            <a:gd name="T27" fmla="*/ 289 h 965"/>
                            <a:gd name="T28" fmla="*/ 0 w 788"/>
                            <a:gd name="T29" fmla="*/ 489 h 965"/>
                            <a:gd name="T30" fmla="*/ 40 w 788"/>
                            <a:gd name="T31" fmla="*/ 670 h 965"/>
                            <a:gd name="T32" fmla="*/ 149 w 788"/>
                            <a:gd name="T33" fmla="*/ 821 h 965"/>
                            <a:gd name="T34" fmla="*/ 312 w 788"/>
                            <a:gd name="T35" fmla="*/ 925 h 965"/>
                            <a:gd name="T36" fmla="*/ 514 w 788"/>
                            <a:gd name="T37" fmla="*/ 965 h 965"/>
                            <a:gd name="T38" fmla="*/ 720 w 788"/>
                            <a:gd name="T39" fmla="*/ 925 h 965"/>
                            <a:gd name="T40" fmla="*/ 785 w 788"/>
                            <a:gd name="T41" fmla="*/ 892 h 965"/>
                            <a:gd name="T42" fmla="*/ 788 w 788"/>
                            <a:gd name="T43" fmla="*/ 891 h 965"/>
                            <a:gd name="T44" fmla="*/ 788 w 788"/>
                            <a:gd name="T45" fmla="*/ 633 h 965"/>
                            <a:gd name="T46" fmla="*/ 779 w 788"/>
                            <a:gd name="T47" fmla="*/ 646 h 965"/>
                            <a:gd name="T48" fmla="*/ 729 w 788"/>
                            <a:gd name="T49" fmla="*/ 705 h 965"/>
                            <a:gd name="T50" fmla="*/ 629 w 788"/>
                            <a:gd name="T51" fmla="*/ 765 h 965"/>
                            <a:gd name="T52" fmla="*/ 399 w 788"/>
                            <a:gd name="T53" fmla="*/ 764 h 965"/>
                            <a:gd name="T54" fmla="*/ 299 w 788"/>
                            <a:gd name="T55" fmla="*/ 701 h 965"/>
                            <a:gd name="T56" fmla="*/ 229 w 788"/>
                            <a:gd name="T57" fmla="*/ 606 h 965"/>
                            <a:gd name="T58" fmla="*/ 204 w 788"/>
                            <a:gd name="T59" fmla="*/ 487 h 965"/>
                            <a:gd name="T60" fmla="*/ 232 w 788"/>
                            <a:gd name="T61" fmla="*/ 356 h 965"/>
                            <a:gd name="T62" fmla="*/ 305 w 788"/>
                            <a:gd name="T63" fmla="*/ 259 h 9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788" h="965">
                              <a:moveTo>
                                <a:pt x="305" y="259"/>
                              </a:moveTo>
                              <a:cubicBezTo>
                                <a:pt x="336" y="233"/>
                                <a:pt x="370" y="213"/>
                                <a:pt x="407" y="200"/>
                              </a:cubicBezTo>
                              <a:cubicBezTo>
                                <a:pt x="443" y="186"/>
                                <a:pt x="480" y="179"/>
                                <a:pt x="516" y="179"/>
                              </a:cubicBezTo>
                              <a:cubicBezTo>
                                <a:pt x="549" y="179"/>
                                <a:pt x="584" y="186"/>
                                <a:pt x="622" y="199"/>
                              </a:cubicBezTo>
                              <a:cubicBezTo>
                                <a:pt x="659" y="212"/>
                                <a:pt x="693" y="231"/>
                                <a:pt x="724" y="256"/>
                              </a:cubicBezTo>
                              <a:cubicBezTo>
                                <a:pt x="744" y="273"/>
                                <a:pt x="763" y="294"/>
                                <a:pt x="779" y="317"/>
                              </a:cubicBezTo>
                              <a:cubicBezTo>
                                <a:pt x="788" y="330"/>
                                <a:pt x="788" y="330"/>
                                <a:pt x="788" y="330"/>
                              </a:cubicBezTo>
                              <a:cubicBezTo>
                                <a:pt x="788" y="75"/>
                                <a:pt x="788" y="75"/>
                                <a:pt x="788" y="75"/>
                              </a:cubicBezTo>
                              <a:cubicBezTo>
                                <a:pt x="785" y="74"/>
                                <a:pt x="785" y="74"/>
                                <a:pt x="785" y="74"/>
                              </a:cubicBezTo>
                              <a:cubicBezTo>
                                <a:pt x="764" y="62"/>
                                <a:pt x="742" y="51"/>
                                <a:pt x="719" y="41"/>
                              </a:cubicBezTo>
                              <a:cubicBezTo>
                                <a:pt x="656" y="14"/>
                                <a:pt x="587" y="0"/>
                                <a:pt x="514" y="0"/>
                              </a:cubicBezTo>
                              <a:cubicBezTo>
                                <a:pt x="449" y="0"/>
                                <a:pt x="385" y="12"/>
                                <a:pt x="324" y="36"/>
                              </a:cubicBezTo>
                              <a:cubicBezTo>
                                <a:pt x="262" y="59"/>
                                <a:pt x="207" y="93"/>
                                <a:pt x="160" y="136"/>
                              </a:cubicBezTo>
                              <a:cubicBezTo>
                                <a:pt x="113" y="178"/>
                                <a:pt x="74" y="230"/>
                                <a:pt x="45" y="289"/>
                              </a:cubicBezTo>
                              <a:cubicBezTo>
                                <a:pt x="15" y="349"/>
                                <a:pt x="0" y="416"/>
                                <a:pt x="0" y="489"/>
                              </a:cubicBezTo>
                              <a:cubicBezTo>
                                <a:pt x="0" y="552"/>
                                <a:pt x="14" y="612"/>
                                <a:pt x="40" y="670"/>
                              </a:cubicBezTo>
                              <a:cubicBezTo>
                                <a:pt x="67" y="726"/>
                                <a:pt x="103" y="777"/>
                                <a:pt x="149" y="821"/>
                              </a:cubicBezTo>
                              <a:cubicBezTo>
                                <a:pt x="195" y="864"/>
                                <a:pt x="250" y="899"/>
                                <a:pt x="312" y="925"/>
                              </a:cubicBezTo>
                              <a:cubicBezTo>
                                <a:pt x="374" y="952"/>
                                <a:pt x="442" y="965"/>
                                <a:pt x="514" y="965"/>
                              </a:cubicBezTo>
                              <a:cubicBezTo>
                                <a:pt x="587" y="965"/>
                                <a:pt x="656" y="951"/>
                                <a:pt x="720" y="925"/>
                              </a:cubicBezTo>
                              <a:cubicBezTo>
                                <a:pt x="743" y="915"/>
                                <a:pt x="765" y="904"/>
                                <a:pt x="785" y="892"/>
                              </a:cubicBezTo>
                              <a:cubicBezTo>
                                <a:pt x="788" y="891"/>
                                <a:pt x="788" y="891"/>
                                <a:pt x="788" y="891"/>
                              </a:cubicBezTo>
                              <a:cubicBezTo>
                                <a:pt x="788" y="633"/>
                                <a:pt x="788" y="633"/>
                                <a:pt x="788" y="633"/>
                              </a:cubicBezTo>
                              <a:cubicBezTo>
                                <a:pt x="779" y="646"/>
                                <a:pt x="779" y="646"/>
                                <a:pt x="779" y="646"/>
                              </a:cubicBezTo>
                              <a:cubicBezTo>
                                <a:pt x="765" y="668"/>
                                <a:pt x="748" y="688"/>
                                <a:pt x="729" y="705"/>
                              </a:cubicBezTo>
                              <a:cubicBezTo>
                                <a:pt x="700" y="731"/>
                                <a:pt x="666" y="751"/>
                                <a:pt x="629" y="765"/>
                              </a:cubicBezTo>
                              <a:cubicBezTo>
                                <a:pt x="554" y="793"/>
                                <a:pt x="473" y="793"/>
                                <a:pt x="399" y="764"/>
                              </a:cubicBezTo>
                              <a:cubicBezTo>
                                <a:pt x="362" y="749"/>
                                <a:pt x="328" y="728"/>
                                <a:pt x="299" y="701"/>
                              </a:cubicBezTo>
                              <a:cubicBezTo>
                                <a:pt x="270" y="675"/>
                                <a:pt x="247" y="643"/>
                                <a:pt x="229" y="606"/>
                              </a:cubicBezTo>
                              <a:cubicBezTo>
                                <a:pt x="212" y="570"/>
                                <a:pt x="204" y="530"/>
                                <a:pt x="204" y="487"/>
                              </a:cubicBezTo>
                              <a:cubicBezTo>
                                <a:pt x="204" y="438"/>
                                <a:pt x="213" y="394"/>
                                <a:pt x="232" y="356"/>
                              </a:cubicBezTo>
                              <a:cubicBezTo>
                                <a:pt x="250" y="318"/>
                                <a:pt x="275" y="285"/>
                                <a:pt x="305" y="2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0"/>
                      <wps:cNvSpPr>
                        <a:spLocks/>
                      </wps:cNvSpPr>
                      <wps:spPr bwMode="auto">
                        <a:xfrm>
                          <a:off x="1991995" y="448945"/>
                          <a:ext cx="243840" cy="309245"/>
                        </a:xfrm>
                        <a:custGeom>
                          <a:avLst/>
                          <a:gdLst>
                            <a:gd name="T0" fmla="*/ 632 w 768"/>
                            <a:gd name="T1" fmla="*/ 135 h 972"/>
                            <a:gd name="T2" fmla="*/ 600 w 768"/>
                            <a:gd name="T3" fmla="*/ 108 h 972"/>
                            <a:gd name="T4" fmla="*/ 268 w 768"/>
                            <a:gd name="T5" fmla="*/ 8 h 972"/>
                            <a:gd name="T6" fmla="*/ 71 w 768"/>
                            <a:gd name="T7" fmla="*/ 48 h 972"/>
                            <a:gd name="T8" fmla="*/ 3 w 768"/>
                            <a:gd name="T9" fmla="*/ 81 h 972"/>
                            <a:gd name="T10" fmla="*/ 0 w 768"/>
                            <a:gd name="T11" fmla="*/ 83 h 972"/>
                            <a:gd name="T12" fmla="*/ 0 w 768"/>
                            <a:gd name="T13" fmla="*/ 337 h 972"/>
                            <a:gd name="T14" fmla="*/ 9 w 768"/>
                            <a:gd name="T15" fmla="*/ 326 h 972"/>
                            <a:gd name="T16" fmla="*/ 21 w 768"/>
                            <a:gd name="T17" fmla="*/ 310 h 972"/>
                            <a:gd name="T18" fmla="*/ 21 w 768"/>
                            <a:gd name="T19" fmla="*/ 309 h 972"/>
                            <a:gd name="T20" fmla="*/ 23 w 768"/>
                            <a:gd name="T21" fmla="*/ 307 h 972"/>
                            <a:gd name="T22" fmla="*/ 67 w 768"/>
                            <a:gd name="T23" fmla="*/ 264 h 972"/>
                            <a:gd name="T24" fmla="*/ 171 w 768"/>
                            <a:gd name="T25" fmla="*/ 205 h 972"/>
                            <a:gd name="T26" fmla="*/ 280 w 768"/>
                            <a:gd name="T27" fmla="*/ 186 h 972"/>
                            <a:gd name="T28" fmla="*/ 294 w 768"/>
                            <a:gd name="T29" fmla="*/ 187 h 972"/>
                            <a:gd name="T30" fmla="*/ 353 w 768"/>
                            <a:gd name="T31" fmla="*/ 196 h 972"/>
                            <a:gd name="T32" fmla="*/ 480 w 768"/>
                            <a:gd name="T33" fmla="*/ 266 h 972"/>
                            <a:gd name="T34" fmla="*/ 558 w 768"/>
                            <a:gd name="T35" fmla="*/ 440 h 972"/>
                            <a:gd name="T36" fmla="*/ 560 w 768"/>
                            <a:gd name="T37" fmla="*/ 685 h 972"/>
                            <a:gd name="T38" fmla="*/ 562 w 768"/>
                            <a:gd name="T39" fmla="*/ 972 h 972"/>
                            <a:gd name="T40" fmla="*/ 768 w 768"/>
                            <a:gd name="T41" fmla="*/ 972 h 972"/>
                            <a:gd name="T42" fmla="*/ 768 w 768"/>
                            <a:gd name="T43" fmla="*/ 430 h 972"/>
                            <a:gd name="T44" fmla="*/ 632 w 768"/>
                            <a:gd name="T45" fmla="*/ 135 h 9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768" h="972">
                              <a:moveTo>
                                <a:pt x="632" y="135"/>
                              </a:moveTo>
                              <a:cubicBezTo>
                                <a:pt x="622" y="126"/>
                                <a:pt x="611" y="117"/>
                                <a:pt x="600" y="108"/>
                              </a:cubicBezTo>
                              <a:cubicBezTo>
                                <a:pt x="575" y="84"/>
                                <a:pt x="435" y="0"/>
                                <a:pt x="268" y="8"/>
                              </a:cubicBezTo>
                              <a:cubicBezTo>
                                <a:pt x="193" y="11"/>
                                <a:pt x="129" y="25"/>
                                <a:pt x="71" y="48"/>
                              </a:cubicBezTo>
                              <a:cubicBezTo>
                                <a:pt x="48" y="58"/>
                                <a:pt x="25" y="69"/>
                                <a:pt x="3" y="81"/>
                              </a:cubicBezTo>
                              <a:cubicBezTo>
                                <a:pt x="0" y="83"/>
                                <a:pt x="0" y="83"/>
                                <a:pt x="0" y="83"/>
                              </a:cubicBezTo>
                              <a:cubicBezTo>
                                <a:pt x="0" y="337"/>
                                <a:pt x="0" y="337"/>
                                <a:pt x="0" y="337"/>
                              </a:cubicBezTo>
                              <a:cubicBezTo>
                                <a:pt x="9" y="326"/>
                                <a:pt x="9" y="326"/>
                                <a:pt x="9" y="326"/>
                              </a:cubicBezTo>
                              <a:cubicBezTo>
                                <a:pt x="13" y="320"/>
                                <a:pt x="17" y="315"/>
                                <a:pt x="21" y="310"/>
                              </a:cubicBezTo>
                              <a:cubicBezTo>
                                <a:pt x="21" y="310"/>
                                <a:pt x="21" y="310"/>
                                <a:pt x="21" y="309"/>
                              </a:cubicBezTo>
                              <a:cubicBezTo>
                                <a:pt x="22" y="308"/>
                                <a:pt x="23" y="308"/>
                                <a:pt x="23" y="307"/>
                              </a:cubicBezTo>
                              <a:cubicBezTo>
                                <a:pt x="36" y="291"/>
                                <a:pt x="51" y="277"/>
                                <a:pt x="67" y="264"/>
                              </a:cubicBezTo>
                              <a:cubicBezTo>
                                <a:pt x="98" y="239"/>
                                <a:pt x="135" y="216"/>
                                <a:pt x="171" y="205"/>
                              </a:cubicBezTo>
                              <a:cubicBezTo>
                                <a:pt x="237" y="184"/>
                                <a:pt x="246" y="187"/>
                                <a:pt x="280" y="186"/>
                              </a:cubicBezTo>
                              <a:cubicBezTo>
                                <a:pt x="285" y="186"/>
                                <a:pt x="289" y="187"/>
                                <a:pt x="294" y="187"/>
                              </a:cubicBezTo>
                              <a:cubicBezTo>
                                <a:pt x="314" y="188"/>
                                <a:pt x="334" y="191"/>
                                <a:pt x="353" y="196"/>
                              </a:cubicBezTo>
                              <a:cubicBezTo>
                                <a:pt x="419" y="215"/>
                                <a:pt x="469" y="256"/>
                                <a:pt x="480" y="266"/>
                              </a:cubicBezTo>
                              <a:cubicBezTo>
                                <a:pt x="527" y="308"/>
                                <a:pt x="555" y="370"/>
                                <a:pt x="558" y="440"/>
                              </a:cubicBezTo>
                              <a:cubicBezTo>
                                <a:pt x="560" y="685"/>
                                <a:pt x="560" y="685"/>
                                <a:pt x="560" y="685"/>
                              </a:cubicBezTo>
                              <a:cubicBezTo>
                                <a:pt x="562" y="972"/>
                                <a:pt x="562" y="972"/>
                                <a:pt x="562" y="972"/>
                              </a:cubicBezTo>
                              <a:cubicBezTo>
                                <a:pt x="768" y="972"/>
                                <a:pt x="768" y="972"/>
                                <a:pt x="768" y="972"/>
                              </a:cubicBezTo>
                              <a:cubicBezTo>
                                <a:pt x="768" y="430"/>
                                <a:pt x="768" y="430"/>
                                <a:pt x="768" y="430"/>
                              </a:cubicBezTo>
                              <a:cubicBezTo>
                                <a:pt x="768" y="315"/>
                                <a:pt x="722" y="215"/>
                                <a:pt x="632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11"/>
                      <wps:cNvSpPr>
                        <a:spLocks noEditPoints="1"/>
                      </wps:cNvSpPr>
                      <wps:spPr bwMode="auto">
                        <a:xfrm>
                          <a:off x="920750" y="846455"/>
                          <a:ext cx="2301240" cy="50165"/>
                        </a:xfrm>
                        <a:custGeom>
                          <a:avLst/>
                          <a:gdLst>
                            <a:gd name="T0" fmla="*/ 44 w 7248"/>
                            <a:gd name="T1" fmla="*/ 126 h 158"/>
                            <a:gd name="T2" fmla="*/ 315 w 7248"/>
                            <a:gd name="T3" fmla="*/ 80 h 158"/>
                            <a:gd name="T4" fmla="*/ 202 w 7248"/>
                            <a:gd name="T5" fmla="*/ 3 h 158"/>
                            <a:gd name="T6" fmla="*/ 461 w 7248"/>
                            <a:gd name="T7" fmla="*/ 122 h 158"/>
                            <a:gd name="T8" fmla="*/ 757 w 7248"/>
                            <a:gd name="T9" fmla="*/ 49 h 158"/>
                            <a:gd name="T10" fmla="*/ 756 w 7248"/>
                            <a:gd name="T11" fmla="*/ 113 h 158"/>
                            <a:gd name="T12" fmla="*/ 841 w 7248"/>
                            <a:gd name="T13" fmla="*/ 3 h 158"/>
                            <a:gd name="T14" fmla="*/ 950 w 7248"/>
                            <a:gd name="T15" fmla="*/ 127 h 158"/>
                            <a:gd name="T16" fmla="*/ 1108 w 7248"/>
                            <a:gd name="T17" fmla="*/ 89 h 158"/>
                            <a:gd name="T18" fmla="*/ 1285 w 7248"/>
                            <a:gd name="T19" fmla="*/ 155 h 158"/>
                            <a:gd name="T20" fmla="*/ 1284 w 7248"/>
                            <a:gd name="T21" fmla="*/ 98 h 158"/>
                            <a:gd name="T22" fmla="*/ 1360 w 7248"/>
                            <a:gd name="T23" fmla="*/ 113 h 158"/>
                            <a:gd name="T24" fmla="*/ 1835 w 7248"/>
                            <a:gd name="T25" fmla="*/ 77 h 158"/>
                            <a:gd name="T26" fmla="*/ 1812 w 7248"/>
                            <a:gd name="T27" fmla="*/ 105 h 158"/>
                            <a:gd name="T28" fmla="*/ 1978 w 7248"/>
                            <a:gd name="T29" fmla="*/ 31 h 158"/>
                            <a:gd name="T30" fmla="*/ 2001 w 7248"/>
                            <a:gd name="T31" fmla="*/ 3 h 158"/>
                            <a:gd name="T32" fmla="*/ 2190 w 7248"/>
                            <a:gd name="T33" fmla="*/ 129 h 158"/>
                            <a:gd name="T34" fmla="*/ 2308 w 7248"/>
                            <a:gd name="T35" fmla="*/ 119 h 158"/>
                            <a:gd name="T36" fmla="*/ 2498 w 7248"/>
                            <a:gd name="T37" fmla="*/ 3 h 158"/>
                            <a:gd name="T38" fmla="*/ 2607 w 7248"/>
                            <a:gd name="T39" fmla="*/ 127 h 158"/>
                            <a:gd name="T40" fmla="*/ 2737 w 7248"/>
                            <a:gd name="T41" fmla="*/ 0 h 158"/>
                            <a:gd name="T42" fmla="*/ 2845 w 7248"/>
                            <a:gd name="T43" fmla="*/ 31 h 158"/>
                            <a:gd name="T44" fmla="*/ 3126 w 7248"/>
                            <a:gd name="T45" fmla="*/ 77 h 158"/>
                            <a:gd name="T46" fmla="*/ 3020 w 7248"/>
                            <a:gd name="T47" fmla="*/ 3 h 158"/>
                            <a:gd name="T48" fmla="*/ 3300 w 7248"/>
                            <a:gd name="T49" fmla="*/ 61 h 158"/>
                            <a:gd name="T50" fmla="*/ 3216 w 7248"/>
                            <a:gd name="T51" fmla="*/ 155 h 158"/>
                            <a:gd name="T52" fmla="*/ 3478 w 7248"/>
                            <a:gd name="T53" fmla="*/ 97 h 158"/>
                            <a:gd name="T54" fmla="*/ 3520 w 7248"/>
                            <a:gd name="T55" fmla="*/ 103 h 158"/>
                            <a:gd name="T56" fmla="*/ 3667 w 7248"/>
                            <a:gd name="T57" fmla="*/ 61 h 158"/>
                            <a:gd name="T58" fmla="*/ 3752 w 7248"/>
                            <a:gd name="T59" fmla="*/ 155 h 158"/>
                            <a:gd name="T60" fmla="*/ 3868 w 7248"/>
                            <a:gd name="T61" fmla="*/ 30 h 158"/>
                            <a:gd name="T62" fmla="*/ 3914 w 7248"/>
                            <a:gd name="T63" fmla="*/ 155 h 158"/>
                            <a:gd name="T64" fmla="*/ 4030 w 7248"/>
                            <a:gd name="T65" fmla="*/ 31 h 158"/>
                            <a:gd name="T66" fmla="*/ 4252 w 7248"/>
                            <a:gd name="T67" fmla="*/ 54 h 158"/>
                            <a:gd name="T68" fmla="*/ 4170 w 7248"/>
                            <a:gd name="T69" fmla="*/ 155 h 158"/>
                            <a:gd name="T70" fmla="*/ 4367 w 7248"/>
                            <a:gd name="T71" fmla="*/ 42 h 158"/>
                            <a:gd name="T72" fmla="*/ 4336 w 7248"/>
                            <a:gd name="T73" fmla="*/ 44 h 158"/>
                            <a:gd name="T74" fmla="*/ 4805 w 7248"/>
                            <a:gd name="T75" fmla="*/ 77 h 158"/>
                            <a:gd name="T76" fmla="*/ 4948 w 7248"/>
                            <a:gd name="T77" fmla="*/ 76 h 158"/>
                            <a:gd name="T78" fmla="*/ 4948 w 7248"/>
                            <a:gd name="T79" fmla="*/ 103 h 158"/>
                            <a:gd name="T80" fmla="*/ 5160 w 7248"/>
                            <a:gd name="T81" fmla="*/ 129 h 158"/>
                            <a:gd name="T82" fmla="*/ 5160 w 7248"/>
                            <a:gd name="T83" fmla="*/ 0 h 158"/>
                            <a:gd name="T84" fmla="*/ 5363 w 7248"/>
                            <a:gd name="T85" fmla="*/ 0 h 158"/>
                            <a:gd name="T86" fmla="*/ 5516 w 7248"/>
                            <a:gd name="T87" fmla="*/ 31 h 158"/>
                            <a:gd name="T88" fmla="*/ 5680 w 7248"/>
                            <a:gd name="T89" fmla="*/ 42 h 158"/>
                            <a:gd name="T90" fmla="*/ 5649 w 7248"/>
                            <a:gd name="T91" fmla="*/ 44 h 158"/>
                            <a:gd name="T92" fmla="*/ 5936 w 7248"/>
                            <a:gd name="T93" fmla="*/ 54 h 158"/>
                            <a:gd name="T94" fmla="*/ 5817 w 7248"/>
                            <a:gd name="T95" fmla="*/ 155 h 158"/>
                            <a:gd name="T96" fmla="*/ 6112 w 7248"/>
                            <a:gd name="T97" fmla="*/ 99 h 158"/>
                            <a:gd name="T98" fmla="*/ 6045 w 7248"/>
                            <a:gd name="T99" fmla="*/ 155 h 158"/>
                            <a:gd name="T100" fmla="*/ 6318 w 7248"/>
                            <a:gd name="T101" fmla="*/ 155 h 158"/>
                            <a:gd name="T102" fmla="*/ 6287 w 7248"/>
                            <a:gd name="T103" fmla="*/ 62 h 158"/>
                            <a:gd name="T104" fmla="*/ 6471 w 7248"/>
                            <a:gd name="T105" fmla="*/ 40 h 158"/>
                            <a:gd name="T106" fmla="*/ 6485 w 7248"/>
                            <a:gd name="T107" fmla="*/ 3 h 158"/>
                            <a:gd name="T108" fmla="*/ 6703 w 7248"/>
                            <a:gd name="T109" fmla="*/ 48 h 158"/>
                            <a:gd name="T110" fmla="*/ 6737 w 7248"/>
                            <a:gd name="T111" fmla="*/ 155 h 158"/>
                            <a:gd name="T112" fmla="*/ 6904 w 7248"/>
                            <a:gd name="T113" fmla="*/ 31 h 158"/>
                            <a:gd name="T114" fmla="*/ 7024 w 7248"/>
                            <a:gd name="T115" fmla="*/ 76 h 158"/>
                            <a:gd name="T116" fmla="*/ 6997 w 7248"/>
                            <a:gd name="T117" fmla="*/ 155 h 158"/>
                            <a:gd name="T118" fmla="*/ 7186 w 7248"/>
                            <a:gd name="T119" fmla="*/ 26 h 158"/>
                            <a:gd name="T120" fmla="*/ 7173 w 7248"/>
                            <a:gd name="T121" fmla="*/ 86 h 1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7248" h="158">
                              <a:moveTo>
                                <a:pt x="100" y="99"/>
                              </a:moveTo>
                              <a:cubicBezTo>
                                <a:pt x="85" y="61"/>
                                <a:pt x="85" y="61"/>
                                <a:pt x="85" y="61"/>
                              </a:cubicBezTo>
                              <a:cubicBezTo>
                                <a:pt x="82" y="52"/>
                                <a:pt x="78" y="40"/>
                                <a:pt x="77" y="40"/>
                              </a:cubicBezTo>
                              <a:cubicBezTo>
                                <a:pt x="77" y="40"/>
                                <a:pt x="77" y="40"/>
                                <a:pt x="77" y="40"/>
                              </a:cubicBezTo>
                              <a:cubicBezTo>
                                <a:pt x="77" y="40"/>
                                <a:pt x="73" y="52"/>
                                <a:pt x="70" y="61"/>
                              </a:cubicBezTo>
                              <a:cubicBezTo>
                                <a:pt x="55" y="99"/>
                                <a:pt x="55" y="99"/>
                                <a:pt x="55" y="99"/>
                              </a:cubicBezTo>
                              <a:cubicBezTo>
                                <a:pt x="100" y="99"/>
                                <a:pt x="100" y="99"/>
                                <a:pt x="100" y="99"/>
                              </a:cubicBezTo>
                              <a:close/>
                              <a:moveTo>
                                <a:pt x="110" y="126"/>
                              </a:moveTo>
                              <a:cubicBezTo>
                                <a:pt x="44" y="126"/>
                                <a:pt x="44" y="126"/>
                                <a:pt x="44" y="126"/>
                              </a:cubicBezTo>
                              <a:cubicBezTo>
                                <a:pt x="33" y="155"/>
                                <a:pt x="33" y="155"/>
                                <a:pt x="33" y="155"/>
                              </a:cubicBezTo>
                              <a:cubicBezTo>
                                <a:pt x="0" y="155"/>
                                <a:pt x="0" y="155"/>
                                <a:pt x="0" y="155"/>
                              </a:cubicBezTo>
                              <a:cubicBezTo>
                                <a:pt x="63" y="3"/>
                                <a:pt x="63" y="3"/>
                                <a:pt x="63" y="3"/>
                              </a:cubicBezTo>
                              <a:cubicBezTo>
                                <a:pt x="92" y="3"/>
                                <a:pt x="92" y="3"/>
                                <a:pt x="92" y="3"/>
                              </a:cubicBezTo>
                              <a:cubicBezTo>
                                <a:pt x="154" y="155"/>
                                <a:pt x="154" y="155"/>
                                <a:pt x="154" y="155"/>
                              </a:cubicBezTo>
                              <a:cubicBezTo>
                                <a:pt x="122" y="155"/>
                                <a:pt x="122" y="155"/>
                                <a:pt x="122" y="155"/>
                              </a:cubicBezTo>
                              <a:cubicBezTo>
                                <a:pt x="110" y="126"/>
                                <a:pt x="110" y="126"/>
                                <a:pt x="110" y="126"/>
                              </a:cubicBezTo>
                              <a:close/>
                              <a:moveTo>
                                <a:pt x="268" y="127"/>
                              </a:moveTo>
                              <a:cubicBezTo>
                                <a:pt x="293" y="127"/>
                                <a:pt x="315" y="109"/>
                                <a:pt x="315" y="80"/>
                              </a:cubicBezTo>
                              <a:cubicBezTo>
                                <a:pt x="315" y="50"/>
                                <a:pt x="293" y="31"/>
                                <a:pt x="268" y="31"/>
                              </a:cubicBezTo>
                              <a:cubicBezTo>
                                <a:pt x="232" y="31"/>
                                <a:pt x="232" y="31"/>
                                <a:pt x="232" y="31"/>
                              </a:cubicBezTo>
                              <a:cubicBezTo>
                                <a:pt x="232" y="127"/>
                                <a:pt x="232" y="127"/>
                                <a:pt x="232" y="127"/>
                              </a:cubicBezTo>
                              <a:cubicBezTo>
                                <a:pt x="268" y="127"/>
                                <a:pt x="268" y="127"/>
                                <a:pt x="268" y="127"/>
                              </a:cubicBezTo>
                              <a:close/>
                              <a:moveTo>
                                <a:pt x="268" y="3"/>
                              </a:moveTo>
                              <a:cubicBezTo>
                                <a:pt x="311" y="3"/>
                                <a:pt x="346" y="34"/>
                                <a:pt x="346" y="80"/>
                              </a:cubicBezTo>
                              <a:cubicBezTo>
                                <a:pt x="346" y="125"/>
                                <a:pt x="311" y="155"/>
                                <a:pt x="268" y="155"/>
                              </a:cubicBezTo>
                              <a:cubicBezTo>
                                <a:pt x="202" y="155"/>
                                <a:pt x="202" y="155"/>
                                <a:pt x="202" y="155"/>
                              </a:cubicBezTo>
                              <a:cubicBezTo>
                                <a:pt x="202" y="3"/>
                                <a:pt x="202" y="3"/>
                                <a:pt x="202" y="3"/>
                              </a:cubicBezTo>
                              <a:cubicBezTo>
                                <a:pt x="268" y="3"/>
                                <a:pt x="268" y="3"/>
                                <a:pt x="268" y="3"/>
                              </a:cubicBezTo>
                              <a:close/>
                              <a:moveTo>
                                <a:pt x="538" y="3"/>
                              </a:moveTo>
                              <a:cubicBezTo>
                                <a:pt x="477" y="155"/>
                                <a:pt x="477" y="155"/>
                                <a:pt x="477" y="155"/>
                              </a:cubicBezTo>
                              <a:cubicBezTo>
                                <a:pt x="445" y="155"/>
                                <a:pt x="445" y="155"/>
                                <a:pt x="445" y="155"/>
                              </a:cubicBezTo>
                              <a:cubicBezTo>
                                <a:pt x="384" y="3"/>
                                <a:pt x="384" y="3"/>
                                <a:pt x="384" y="3"/>
                              </a:cubicBezTo>
                              <a:cubicBezTo>
                                <a:pt x="417" y="3"/>
                                <a:pt x="417" y="3"/>
                                <a:pt x="417" y="3"/>
                              </a:cubicBezTo>
                              <a:cubicBezTo>
                                <a:pt x="452" y="95"/>
                                <a:pt x="452" y="95"/>
                                <a:pt x="452" y="95"/>
                              </a:cubicBezTo>
                              <a:cubicBezTo>
                                <a:pt x="457" y="110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1" y="122"/>
                                <a:pt x="461" y="122"/>
                              </a:cubicBezTo>
                              <a:cubicBezTo>
                                <a:pt x="461" y="122"/>
                                <a:pt x="464" y="110"/>
                                <a:pt x="470" y="95"/>
                              </a:cubicBezTo>
                              <a:cubicBezTo>
                                <a:pt x="505" y="3"/>
                                <a:pt x="505" y="3"/>
                                <a:pt x="505" y="3"/>
                              </a:cubicBezTo>
                              <a:cubicBezTo>
                                <a:pt x="538" y="3"/>
                                <a:pt x="538" y="3"/>
                                <a:pt x="538" y="3"/>
                              </a:cubicBezTo>
                              <a:close/>
                              <a:moveTo>
                                <a:pt x="585" y="155"/>
                              </a:moveTo>
                              <a:cubicBezTo>
                                <a:pt x="585" y="3"/>
                                <a:pt x="585" y="3"/>
                                <a:pt x="585" y="3"/>
                              </a:cubicBezTo>
                              <a:cubicBezTo>
                                <a:pt x="616" y="3"/>
                                <a:pt x="616" y="3"/>
                                <a:pt x="616" y="3"/>
                              </a:cubicBezTo>
                              <a:cubicBezTo>
                                <a:pt x="616" y="155"/>
                                <a:pt x="616" y="155"/>
                                <a:pt x="616" y="155"/>
                              </a:cubicBezTo>
                              <a:cubicBezTo>
                                <a:pt x="585" y="155"/>
                                <a:pt x="585" y="155"/>
                                <a:pt x="585" y="155"/>
                              </a:cubicBezTo>
                              <a:close/>
                              <a:moveTo>
                                <a:pt x="757" y="49"/>
                              </a:moveTo>
                              <a:cubicBezTo>
                                <a:pt x="754" y="34"/>
                                <a:pt x="740" y="26"/>
                                <a:pt x="727" y="26"/>
                              </a:cubicBezTo>
                              <a:cubicBezTo>
                                <a:pt x="713" y="26"/>
                                <a:pt x="704" y="33"/>
                                <a:pt x="704" y="42"/>
                              </a:cubicBezTo>
                              <a:cubicBezTo>
                                <a:pt x="704" y="54"/>
                                <a:pt x="721" y="59"/>
                                <a:pt x="740" y="65"/>
                              </a:cubicBezTo>
                              <a:cubicBezTo>
                                <a:pt x="763" y="73"/>
                                <a:pt x="788" y="85"/>
                                <a:pt x="788" y="112"/>
                              </a:cubicBezTo>
                              <a:cubicBezTo>
                                <a:pt x="788" y="139"/>
                                <a:pt x="764" y="158"/>
                                <a:pt x="730" y="158"/>
                              </a:cubicBezTo>
                              <a:cubicBezTo>
                                <a:pt x="698" y="158"/>
                                <a:pt x="676" y="140"/>
                                <a:pt x="667" y="113"/>
                              </a:cubicBezTo>
                              <a:cubicBezTo>
                                <a:pt x="697" y="105"/>
                                <a:pt x="697" y="105"/>
                                <a:pt x="697" y="105"/>
                              </a:cubicBezTo>
                              <a:cubicBezTo>
                                <a:pt x="700" y="119"/>
                                <a:pt x="712" y="131"/>
                                <a:pt x="731" y="131"/>
                              </a:cubicBezTo>
                              <a:cubicBezTo>
                                <a:pt x="747" y="131"/>
                                <a:pt x="756" y="123"/>
                                <a:pt x="756" y="113"/>
                              </a:cubicBezTo>
                              <a:cubicBezTo>
                                <a:pt x="756" y="98"/>
                                <a:pt x="735" y="94"/>
                                <a:pt x="714" y="86"/>
                              </a:cubicBezTo>
                              <a:cubicBezTo>
                                <a:pt x="696" y="80"/>
                                <a:pt x="673" y="70"/>
                                <a:pt x="673" y="44"/>
                              </a:cubicBezTo>
                              <a:cubicBezTo>
                                <a:pt x="673" y="20"/>
                                <a:pt x="696" y="0"/>
                                <a:pt x="729" y="0"/>
                              </a:cubicBezTo>
                              <a:cubicBezTo>
                                <a:pt x="757" y="0"/>
                                <a:pt x="780" y="17"/>
                                <a:pt x="786" y="41"/>
                              </a:cubicBezTo>
                              <a:cubicBezTo>
                                <a:pt x="757" y="49"/>
                                <a:pt x="757" y="49"/>
                                <a:pt x="757" y="49"/>
                              </a:cubicBezTo>
                              <a:close/>
                              <a:moveTo>
                                <a:pt x="950" y="127"/>
                              </a:moveTo>
                              <a:cubicBezTo>
                                <a:pt x="950" y="155"/>
                                <a:pt x="950" y="155"/>
                                <a:pt x="950" y="155"/>
                              </a:cubicBezTo>
                              <a:cubicBezTo>
                                <a:pt x="841" y="155"/>
                                <a:pt x="841" y="155"/>
                                <a:pt x="841" y="155"/>
                              </a:cubicBezTo>
                              <a:cubicBezTo>
                                <a:pt x="841" y="3"/>
                                <a:pt x="841" y="3"/>
                                <a:pt x="841" y="3"/>
                              </a:cubicBezTo>
                              <a:cubicBezTo>
                                <a:pt x="948" y="3"/>
                                <a:pt x="948" y="3"/>
                                <a:pt x="948" y="3"/>
                              </a:cubicBezTo>
                              <a:cubicBezTo>
                                <a:pt x="948" y="31"/>
                                <a:pt x="948" y="31"/>
                                <a:pt x="948" y="31"/>
                              </a:cubicBezTo>
                              <a:cubicBezTo>
                                <a:pt x="871" y="31"/>
                                <a:pt x="871" y="31"/>
                                <a:pt x="871" y="31"/>
                              </a:cubicBezTo>
                              <a:cubicBezTo>
                                <a:pt x="871" y="64"/>
                                <a:pt x="871" y="64"/>
                                <a:pt x="871" y="64"/>
                              </a:cubicBezTo>
                              <a:cubicBezTo>
                                <a:pt x="932" y="64"/>
                                <a:pt x="932" y="64"/>
                                <a:pt x="932" y="64"/>
                              </a:cubicBezTo>
                              <a:cubicBezTo>
                                <a:pt x="932" y="90"/>
                                <a:pt x="932" y="90"/>
                                <a:pt x="932" y="90"/>
                              </a:cubicBezTo>
                              <a:cubicBezTo>
                                <a:pt x="871" y="90"/>
                                <a:pt x="871" y="90"/>
                                <a:pt x="871" y="90"/>
                              </a:cubicBezTo>
                              <a:cubicBezTo>
                                <a:pt x="871" y="127"/>
                                <a:pt x="871" y="127"/>
                                <a:pt x="871" y="127"/>
                              </a:cubicBezTo>
                              <a:cubicBezTo>
                                <a:pt x="950" y="127"/>
                                <a:pt x="950" y="127"/>
                                <a:pt x="950" y="127"/>
                              </a:cubicBezTo>
                              <a:close/>
                              <a:moveTo>
                                <a:pt x="1139" y="3"/>
                              </a:moveTo>
                              <a:cubicBezTo>
                                <a:pt x="1139" y="89"/>
                                <a:pt x="1139" y="89"/>
                                <a:pt x="1139" y="89"/>
                              </a:cubicBezTo>
                              <a:cubicBezTo>
                                <a:pt x="1139" y="134"/>
                                <a:pt x="1113" y="158"/>
                                <a:pt x="1073" y="158"/>
                              </a:cubicBezTo>
                              <a:cubicBezTo>
                                <a:pt x="1033" y="158"/>
                                <a:pt x="1007" y="134"/>
                                <a:pt x="1007" y="89"/>
                              </a:cubicBezTo>
                              <a:cubicBezTo>
                                <a:pt x="1007" y="3"/>
                                <a:pt x="1007" y="3"/>
                                <a:pt x="1007" y="3"/>
                              </a:cubicBezTo>
                              <a:cubicBezTo>
                                <a:pt x="1038" y="3"/>
                                <a:pt x="1038" y="3"/>
                                <a:pt x="1038" y="3"/>
                              </a:cubicBezTo>
                              <a:cubicBezTo>
                                <a:pt x="1038" y="89"/>
                                <a:pt x="1038" y="89"/>
                                <a:pt x="1038" y="89"/>
                              </a:cubicBezTo>
                              <a:cubicBezTo>
                                <a:pt x="1038" y="117"/>
                                <a:pt x="1050" y="130"/>
                                <a:pt x="1073" y="130"/>
                              </a:cubicBezTo>
                              <a:cubicBezTo>
                                <a:pt x="1096" y="130"/>
                                <a:pt x="1108" y="117"/>
                                <a:pt x="1108" y="89"/>
                              </a:cubicBezTo>
                              <a:cubicBezTo>
                                <a:pt x="1108" y="3"/>
                                <a:pt x="1108" y="3"/>
                                <a:pt x="1108" y="3"/>
                              </a:cubicBezTo>
                              <a:cubicBezTo>
                                <a:pt x="1139" y="3"/>
                                <a:pt x="1139" y="3"/>
                                <a:pt x="1139" y="3"/>
                              </a:cubicBezTo>
                              <a:close/>
                              <a:moveTo>
                                <a:pt x="1230" y="76"/>
                              </a:moveTo>
                              <a:cubicBezTo>
                                <a:pt x="1257" y="76"/>
                                <a:pt x="1257" y="76"/>
                                <a:pt x="1257" y="76"/>
                              </a:cubicBezTo>
                              <a:cubicBezTo>
                                <a:pt x="1274" y="76"/>
                                <a:pt x="1282" y="65"/>
                                <a:pt x="1282" y="54"/>
                              </a:cubicBezTo>
                              <a:cubicBezTo>
                                <a:pt x="1282" y="42"/>
                                <a:pt x="1274" y="31"/>
                                <a:pt x="1257" y="31"/>
                              </a:cubicBezTo>
                              <a:cubicBezTo>
                                <a:pt x="1230" y="31"/>
                                <a:pt x="1230" y="31"/>
                                <a:pt x="1230" y="31"/>
                              </a:cubicBezTo>
                              <a:cubicBezTo>
                                <a:pt x="1230" y="76"/>
                                <a:pt x="1230" y="76"/>
                                <a:pt x="1230" y="76"/>
                              </a:cubicBezTo>
                              <a:close/>
                              <a:moveTo>
                                <a:pt x="1285" y="155"/>
                              </a:moveTo>
                              <a:cubicBezTo>
                                <a:pt x="1255" y="103"/>
                                <a:pt x="1255" y="103"/>
                                <a:pt x="1255" y="103"/>
                              </a:cubicBezTo>
                              <a:cubicBezTo>
                                <a:pt x="1254" y="103"/>
                                <a:pt x="1254" y="103"/>
                                <a:pt x="1253" y="103"/>
                              </a:cubicBezTo>
                              <a:cubicBezTo>
                                <a:pt x="1230" y="103"/>
                                <a:pt x="1230" y="103"/>
                                <a:pt x="1230" y="103"/>
                              </a:cubicBezTo>
                              <a:cubicBezTo>
                                <a:pt x="1230" y="155"/>
                                <a:pt x="1230" y="155"/>
                                <a:pt x="1230" y="155"/>
                              </a:cubicBezTo>
                              <a:cubicBezTo>
                                <a:pt x="1200" y="155"/>
                                <a:pt x="1200" y="155"/>
                                <a:pt x="1200" y="155"/>
                              </a:cubicBezTo>
                              <a:cubicBezTo>
                                <a:pt x="1200" y="3"/>
                                <a:pt x="1200" y="3"/>
                                <a:pt x="1200" y="3"/>
                              </a:cubicBezTo>
                              <a:cubicBezTo>
                                <a:pt x="1253" y="3"/>
                                <a:pt x="1253" y="3"/>
                                <a:pt x="1253" y="3"/>
                              </a:cubicBezTo>
                              <a:cubicBezTo>
                                <a:pt x="1291" y="3"/>
                                <a:pt x="1313" y="23"/>
                                <a:pt x="1313" y="54"/>
                              </a:cubicBezTo>
                              <a:cubicBezTo>
                                <a:pt x="1313" y="75"/>
                                <a:pt x="1303" y="90"/>
                                <a:pt x="1284" y="98"/>
                              </a:cubicBezTo>
                              <a:cubicBezTo>
                                <a:pt x="1319" y="155"/>
                                <a:pt x="1319" y="155"/>
                                <a:pt x="1319" y="155"/>
                              </a:cubicBezTo>
                              <a:cubicBezTo>
                                <a:pt x="1285" y="155"/>
                                <a:pt x="1285" y="155"/>
                                <a:pt x="1285" y="155"/>
                              </a:cubicBezTo>
                              <a:close/>
                              <a:moveTo>
                                <a:pt x="1450" y="49"/>
                              </a:moveTo>
                              <a:cubicBezTo>
                                <a:pt x="1446" y="34"/>
                                <a:pt x="1433" y="26"/>
                                <a:pt x="1420" y="26"/>
                              </a:cubicBezTo>
                              <a:cubicBezTo>
                                <a:pt x="1406" y="26"/>
                                <a:pt x="1397" y="33"/>
                                <a:pt x="1397" y="42"/>
                              </a:cubicBezTo>
                              <a:cubicBezTo>
                                <a:pt x="1397" y="54"/>
                                <a:pt x="1414" y="59"/>
                                <a:pt x="1433" y="65"/>
                              </a:cubicBezTo>
                              <a:cubicBezTo>
                                <a:pt x="1455" y="73"/>
                                <a:pt x="1481" y="85"/>
                                <a:pt x="1481" y="112"/>
                              </a:cubicBezTo>
                              <a:cubicBezTo>
                                <a:pt x="1481" y="139"/>
                                <a:pt x="1457" y="158"/>
                                <a:pt x="1423" y="158"/>
                              </a:cubicBezTo>
                              <a:cubicBezTo>
                                <a:pt x="1391" y="158"/>
                                <a:pt x="1369" y="140"/>
                                <a:pt x="1360" y="113"/>
                              </a:cubicBezTo>
                              <a:cubicBezTo>
                                <a:pt x="1390" y="105"/>
                                <a:pt x="1390" y="105"/>
                                <a:pt x="1390" y="105"/>
                              </a:cubicBezTo>
                              <a:cubicBezTo>
                                <a:pt x="1393" y="119"/>
                                <a:pt x="1405" y="131"/>
                                <a:pt x="1424" y="131"/>
                              </a:cubicBezTo>
                              <a:cubicBezTo>
                                <a:pt x="1440" y="131"/>
                                <a:pt x="1449" y="123"/>
                                <a:pt x="1449" y="113"/>
                              </a:cubicBezTo>
                              <a:cubicBezTo>
                                <a:pt x="1449" y="98"/>
                                <a:pt x="1428" y="94"/>
                                <a:pt x="1406" y="86"/>
                              </a:cubicBezTo>
                              <a:cubicBezTo>
                                <a:pt x="1388" y="80"/>
                                <a:pt x="1366" y="70"/>
                                <a:pt x="1366" y="44"/>
                              </a:cubicBezTo>
                              <a:cubicBezTo>
                                <a:pt x="1366" y="20"/>
                                <a:pt x="1389" y="0"/>
                                <a:pt x="1421" y="0"/>
                              </a:cubicBezTo>
                              <a:cubicBezTo>
                                <a:pt x="1450" y="0"/>
                                <a:pt x="1473" y="17"/>
                                <a:pt x="1479" y="41"/>
                              </a:cubicBezTo>
                              <a:cubicBezTo>
                                <a:pt x="1450" y="49"/>
                                <a:pt x="1450" y="49"/>
                                <a:pt x="1450" y="49"/>
                              </a:cubicBezTo>
                              <a:close/>
                              <a:moveTo>
                                <a:pt x="1835" y="77"/>
                              </a:moveTo>
                              <a:cubicBezTo>
                                <a:pt x="1853" y="77"/>
                                <a:pt x="1863" y="68"/>
                                <a:pt x="1863" y="54"/>
                              </a:cubicBezTo>
                              <a:cubicBezTo>
                                <a:pt x="1863" y="40"/>
                                <a:pt x="1853" y="31"/>
                                <a:pt x="1835" y="31"/>
                              </a:cubicBezTo>
                              <a:cubicBezTo>
                                <a:pt x="1812" y="31"/>
                                <a:pt x="1812" y="31"/>
                                <a:pt x="1812" y="31"/>
                              </a:cubicBezTo>
                              <a:cubicBezTo>
                                <a:pt x="1812" y="77"/>
                                <a:pt x="1812" y="77"/>
                                <a:pt x="1812" y="77"/>
                              </a:cubicBezTo>
                              <a:cubicBezTo>
                                <a:pt x="1835" y="77"/>
                                <a:pt x="1835" y="77"/>
                                <a:pt x="1835" y="77"/>
                              </a:cubicBezTo>
                              <a:close/>
                              <a:moveTo>
                                <a:pt x="1836" y="3"/>
                              </a:moveTo>
                              <a:cubicBezTo>
                                <a:pt x="1872" y="3"/>
                                <a:pt x="1894" y="22"/>
                                <a:pt x="1894" y="54"/>
                              </a:cubicBezTo>
                              <a:cubicBezTo>
                                <a:pt x="1894" y="86"/>
                                <a:pt x="1872" y="105"/>
                                <a:pt x="1836" y="105"/>
                              </a:cubicBezTo>
                              <a:cubicBezTo>
                                <a:pt x="1812" y="105"/>
                                <a:pt x="1812" y="105"/>
                                <a:pt x="1812" y="105"/>
                              </a:cubicBezTo>
                              <a:cubicBezTo>
                                <a:pt x="1812" y="155"/>
                                <a:pt x="1812" y="155"/>
                                <a:pt x="1812" y="155"/>
                              </a:cubicBezTo>
                              <a:cubicBezTo>
                                <a:pt x="1781" y="155"/>
                                <a:pt x="1781" y="155"/>
                                <a:pt x="1781" y="155"/>
                              </a:cubicBezTo>
                              <a:cubicBezTo>
                                <a:pt x="1781" y="3"/>
                                <a:pt x="1781" y="3"/>
                                <a:pt x="1781" y="3"/>
                              </a:cubicBezTo>
                              <a:cubicBezTo>
                                <a:pt x="1836" y="3"/>
                                <a:pt x="1836" y="3"/>
                                <a:pt x="1836" y="3"/>
                              </a:cubicBezTo>
                              <a:close/>
                              <a:moveTo>
                                <a:pt x="1978" y="76"/>
                              </a:moveTo>
                              <a:cubicBezTo>
                                <a:pt x="2005" y="76"/>
                                <a:pt x="2005" y="76"/>
                                <a:pt x="2005" y="76"/>
                              </a:cubicBezTo>
                              <a:cubicBezTo>
                                <a:pt x="2021" y="76"/>
                                <a:pt x="2029" y="65"/>
                                <a:pt x="2029" y="54"/>
                              </a:cubicBezTo>
                              <a:cubicBezTo>
                                <a:pt x="2029" y="42"/>
                                <a:pt x="2021" y="31"/>
                                <a:pt x="2005" y="31"/>
                              </a:cubicBezTo>
                              <a:cubicBezTo>
                                <a:pt x="1978" y="31"/>
                                <a:pt x="1978" y="31"/>
                                <a:pt x="1978" y="31"/>
                              </a:cubicBezTo>
                              <a:cubicBezTo>
                                <a:pt x="1978" y="76"/>
                                <a:pt x="1978" y="76"/>
                                <a:pt x="1978" y="76"/>
                              </a:cubicBezTo>
                              <a:close/>
                              <a:moveTo>
                                <a:pt x="2033" y="155"/>
                              </a:moveTo>
                              <a:cubicBezTo>
                                <a:pt x="2002" y="103"/>
                                <a:pt x="2002" y="103"/>
                                <a:pt x="2002" y="103"/>
                              </a:cubicBezTo>
                              <a:cubicBezTo>
                                <a:pt x="2002" y="103"/>
                                <a:pt x="2001" y="103"/>
                                <a:pt x="2001" y="103"/>
                              </a:cubicBezTo>
                              <a:cubicBezTo>
                                <a:pt x="1978" y="103"/>
                                <a:pt x="1978" y="103"/>
                                <a:pt x="1978" y="103"/>
                              </a:cubicBezTo>
                              <a:cubicBezTo>
                                <a:pt x="1978" y="155"/>
                                <a:pt x="1978" y="155"/>
                                <a:pt x="1978" y="155"/>
                              </a:cubicBezTo>
                              <a:cubicBezTo>
                                <a:pt x="1947" y="155"/>
                                <a:pt x="1947" y="155"/>
                                <a:pt x="1947" y="155"/>
                              </a:cubicBezTo>
                              <a:cubicBezTo>
                                <a:pt x="1947" y="3"/>
                                <a:pt x="1947" y="3"/>
                                <a:pt x="1947" y="3"/>
                              </a:cubicBezTo>
                              <a:cubicBezTo>
                                <a:pt x="2001" y="3"/>
                                <a:pt x="2001" y="3"/>
                                <a:pt x="2001" y="3"/>
                              </a:cubicBezTo>
                              <a:cubicBezTo>
                                <a:pt x="2038" y="3"/>
                                <a:pt x="2060" y="23"/>
                                <a:pt x="2060" y="54"/>
                              </a:cubicBezTo>
                              <a:cubicBezTo>
                                <a:pt x="2060" y="75"/>
                                <a:pt x="2050" y="90"/>
                                <a:pt x="2032" y="98"/>
                              </a:cubicBezTo>
                              <a:cubicBezTo>
                                <a:pt x="2066" y="155"/>
                                <a:pt x="2066" y="155"/>
                                <a:pt x="2066" y="155"/>
                              </a:cubicBezTo>
                              <a:cubicBezTo>
                                <a:pt x="2033" y="155"/>
                                <a:pt x="2033" y="155"/>
                                <a:pt x="2033" y="155"/>
                              </a:cubicBezTo>
                              <a:close/>
                              <a:moveTo>
                                <a:pt x="2190" y="129"/>
                              </a:moveTo>
                              <a:cubicBezTo>
                                <a:pt x="2218" y="129"/>
                                <a:pt x="2237" y="108"/>
                                <a:pt x="2237" y="79"/>
                              </a:cubicBezTo>
                              <a:cubicBezTo>
                                <a:pt x="2237" y="50"/>
                                <a:pt x="2218" y="30"/>
                                <a:pt x="2190" y="30"/>
                              </a:cubicBezTo>
                              <a:cubicBezTo>
                                <a:pt x="2162" y="30"/>
                                <a:pt x="2142" y="50"/>
                                <a:pt x="2142" y="79"/>
                              </a:cubicBezTo>
                              <a:cubicBezTo>
                                <a:pt x="2142" y="108"/>
                                <a:pt x="2162" y="129"/>
                                <a:pt x="2190" y="129"/>
                              </a:cubicBezTo>
                              <a:close/>
                              <a:moveTo>
                                <a:pt x="2190" y="0"/>
                              </a:moveTo>
                              <a:cubicBezTo>
                                <a:pt x="2233" y="0"/>
                                <a:pt x="2269" y="33"/>
                                <a:pt x="2269" y="79"/>
                              </a:cubicBezTo>
                              <a:cubicBezTo>
                                <a:pt x="2269" y="125"/>
                                <a:pt x="2233" y="158"/>
                                <a:pt x="2190" y="158"/>
                              </a:cubicBezTo>
                              <a:cubicBezTo>
                                <a:pt x="2146" y="158"/>
                                <a:pt x="2111" y="125"/>
                                <a:pt x="2111" y="79"/>
                              </a:cubicBezTo>
                              <a:cubicBezTo>
                                <a:pt x="2111" y="33"/>
                                <a:pt x="2146" y="0"/>
                                <a:pt x="2190" y="0"/>
                              </a:cubicBezTo>
                              <a:close/>
                              <a:moveTo>
                                <a:pt x="2436" y="3"/>
                              </a:moveTo>
                              <a:cubicBezTo>
                                <a:pt x="2436" y="89"/>
                                <a:pt x="2436" y="89"/>
                                <a:pt x="2436" y="89"/>
                              </a:cubicBezTo>
                              <a:cubicBezTo>
                                <a:pt x="2436" y="134"/>
                                <a:pt x="2410" y="158"/>
                                <a:pt x="2369" y="158"/>
                              </a:cubicBezTo>
                              <a:cubicBezTo>
                                <a:pt x="2341" y="158"/>
                                <a:pt x="2317" y="142"/>
                                <a:pt x="2308" y="119"/>
                              </a:cubicBezTo>
                              <a:cubicBezTo>
                                <a:pt x="2337" y="111"/>
                                <a:pt x="2337" y="111"/>
                                <a:pt x="2337" y="111"/>
                              </a:cubicBezTo>
                              <a:cubicBezTo>
                                <a:pt x="2343" y="123"/>
                                <a:pt x="2355" y="130"/>
                                <a:pt x="2369" y="130"/>
                              </a:cubicBezTo>
                              <a:cubicBezTo>
                                <a:pt x="2393" y="130"/>
                                <a:pt x="2406" y="115"/>
                                <a:pt x="2406" y="90"/>
                              </a:cubicBezTo>
                              <a:cubicBezTo>
                                <a:pt x="2406" y="3"/>
                                <a:pt x="2406" y="3"/>
                                <a:pt x="2406" y="3"/>
                              </a:cubicBezTo>
                              <a:cubicBezTo>
                                <a:pt x="2436" y="3"/>
                                <a:pt x="2436" y="3"/>
                                <a:pt x="2436" y="3"/>
                              </a:cubicBezTo>
                              <a:close/>
                              <a:moveTo>
                                <a:pt x="2607" y="127"/>
                              </a:moveTo>
                              <a:cubicBezTo>
                                <a:pt x="2607" y="155"/>
                                <a:pt x="2607" y="155"/>
                                <a:pt x="2607" y="155"/>
                              </a:cubicBezTo>
                              <a:cubicBezTo>
                                <a:pt x="2498" y="155"/>
                                <a:pt x="2498" y="155"/>
                                <a:pt x="2498" y="155"/>
                              </a:cubicBezTo>
                              <a:cubicBezTo>
                                <a:pt x="2498" y="3"/>
                                <a:pt x="2498" y="3"/>
                                <a:pt x="2498" y="3"/>
                              </a:cubicBezTo>
                              <a:cubicBezTo>
                                <a:pt x="2605" y="3"/>
                                <a:pt x="2605" y="3"/>
                                <a:pt x="2605" y="3"/>
                              </a:cubicBezTo>
                              <a:cubicBezTo>
                                <a:pt x="2605" y="31"/>
                                <a:pt x="2605" y="31"/>
                                <a:pt x="2605" y="31"/>
                              </a:cubicBezTo>
                              <a:cubicBezTo>
                                <a:pt x="2528" y="31"/>
                                <a:pt x="2528" y="31"/>
                                <a:pt x="2528" y="31"/>
                              </a:cubicBezTo>
                              <a:cubicBezTo>
                                <a:pt x="2528" y="64"/>
                                <a:pt x="2528" y="64"/>
                                <a:pt x="2528" y="64"/>
                              </a:cubicBezTo>
                              <a:cubicBezTo>
                                <a:pt x="2589" y="64"/>
                                <a:pt x="2589" y="64"/>
                                <a:pt x="2589" y="64"/>
                              </a:cubicBezTo>
                              <a:cubicBezTo>
                                <a:pt x="2589" y="90"/>
                                <a:pt x="2589" y="90"/>
                                <a:pt x="2589" y="90"/>
                              </a:cubicBezTo>
                              <a:cubicBezTo>
                                <a:pt x="2528" y="90"/>
                                <a:pt x="2528" y="90"/>
                                <a:pt x="2528" y="90"/>
                              </a:cubicBezTo>
                              <a:cubicBezTo>
                                <a:pt x="2528" y="127"/>
                                <a:pt x="2528" y="127"/>
                                <a:pt x="2528" y="127"/>
                              </a:cubicBezTo>
                              <a:cubicBezTo>
                                <a:pt x="2607" y="127"/>
                                <a:pt x="2607" y="127"/>
                                <a:pt x="2607" y="127"/>
                              </a:cubicBezTo>
                              <a:close/>
                              <a:moveTo>
                                <a:pt x="2775" y="48"/>
                              </a:moveTo>
                              <a:cubicBezTo>
                                <a:pt x="2767" y="37"/>
                                <a:pt x="2752" y="30"/>
                                <a:pt x="2737" y="30"/>
                              </a:cubicBezTo>
                              <a:cubicBezTo>
                                <a:pt x="2708" y="30"/>
                                <a:pt x="2689" y="50"/>
                                <a:pt x="2689" y="79"/>
                              </a:cubicBezTo>
                              <a:cubicBezTo>
                                <a:pt x="2689" y="109"/>
                                <a:pt x="2710" y="128"/>
                                <a:pt x="2737" y="128"/>
                              </a:cubicBezTo>
                              <a:cubicBezTo>
                                <a:pt x="2754" y="128"/>
                                <a:pt x="2770" y="119"/>
                                <a:pt x="2778" y="106"/>
                              </a:cubicBezTo>
                              <a:cubicBezTo>
                                <a:pt x="2808" y="114"/>
                                <a:pt x="2808" y="114"/>
                                <a:pt x="2808" y="114"/>
                              </a:cubicBezTo>
                              <a:cubicBezTo>
                                <a:pt x="2796" y="141"/>
                                <a:pt x="2769" y="158"/>
                                <a:pt x="2737" y="158"/>
                              </a:cubicBezTo>
                              <a:cubicBezTo>
                                <a:pt x="2693" y="158"/>
                                <a:pt x="2658" y="125"/>
                                <a:pt x="2658" y="79"/>
                              </a:cubicBezTo>
                              <a:cubicBezTo>
                                <a:pt x="2658" y="33"/>
                                <a:pt x="2693" y="0"/>
                                <a:pt x="2737" y="0"/>
                              </a:cubicBezTo>
                              <a:cubicBezTo>
                                <a:pt x="2767" y="0"/>
                                <a:pt x="2792" y="16"/>
                                <a:pt x="2806" y="40"/>
                              </a:cubicBezTo>
                              <a:cubicBezTo>
                                <a:pt x="2775" y="48"/>
                                <a:pt x="2775" y="48"/>
                                <a:pt x="2775" y="48"/>
                              </a:cubicBezTo>
                              <a:close/>
                              <a:moveTo>
                                <a:pt x="2971" y="3"/>
                              </a:moveTo>
                              <a:cubicBezTo>
                                <a:pt x="2971" y="31"/>
                                <a:pt x="2971" y="31"/>
                                <a:pt x="2971" y="31"/>
                              </a:cubicBezTo>
                              <a:cubicBezTo>
                                <a:pt x="2923" y="31"/>
                                <a:pt x="2923" y="31"/>
                                <a:pt x="2923" y="31"/>
                              </a:cubicBezTo>
                              <a:cubicBezTo>
                                <a:pt x="2923" y="155"/>
                                <a:pt x="2923" y="155"/>
                                <a:pt x="2923" y="155"/>
                              </a:cubicBezTo>
                              <a:cubicBezTo>
                                <a:pt x="2893" y="155"/>
                                <a:pt x="2893" y="155"/>
                                <a:pt x="2893" y="155"/>
                              </a:cubicBezTo>
                              <a:cubicBezTo>
                                <a:pt x="2893" y="31"/>
                                <a:pt x="2893" y="31"/>
                                <a:pt x="2893" y="31"/>
                              </a:cubicBezTo>
                              <a:cubicBezTo>
                                <a:pt x="2845" y="31"/>
                                <a:pt x="2845" y="31"/>
                                <a:pt x="2845" y="31"/>
                              </a:cubicBezTo>
                              <a:cubicBezTo>
                                <a:pt x="2845" y="3"/>
                                <a:pt x="2845" y="3"/>
                                <a:pt x="2845" y="3"/>
                              </a:cubicBezTo>
                              <a:cubicBezTo>
                                <a:pt x="2971" y="3"/>
                                <a:pt x="2971" y="3"/>
                                <a:pt x="2971" y="3"/>
                              </a:cubicBezTo>
                              <a:close/>
                              <a:moveTo>
                                <a:pt x="3168" y="3"/>
                              </a:moveTo>
                              <a:cubicBezTo>
                                <a:pt x="3168" y="155"/>
                                <a:pt x="3168" y="155"/>
                                <a:pt x="3168" y="155"/>
                              </a:cubicBezTo>
                              <a:cubicBezTo>
                                <a:pt x="3139" y="155"/>
                                <a:pt x="3139" y="155"/>
                                <a:pt x="3139" y="155"/>
                              </a:cubicBezTo>
                              <a:cubicBezTo>
                                <a:pt x="3139" y="108"/>
                                <a:pt x="3139" y="108"/>
                                <a:pt x="3139" y="108"/>
                              </a:cubicBezTo>
                              <a:cubicBezTo>
                                <a:pt x="3139" y="76"/>
                                <a:pt x="3140" y="54"/>
                                <a:pt x="3140" y="54"/>
                              </a:cubicBezTo>
                              <a:cubicBezTo>
                                <a:pt x="3139" y="54"/>
                                <a:pt x="3139" y="54"/>
                                <a:pt x="3139" y="54"/>
                              </a:cubicBezTo>
                              <a:cubicBezTo>
                                <a:pt x="3139" y="54"/>
                                <a:pt x="3128" y="72"/>
                                <a:pt x="3126" y="77"/>
                              </a:cubicBezTo>
                              <a:cubicBezTo>
                                <a:pt x="3102" y="118"/>
                                <a:pt x="3102" y="118"/>
                                <a:pt x="3102" y="118"/>
                              </a:cubicBezTo>
                              <a:cubicBezTo>
                                <a:pt x="3086" y="118"/>
                                <a:pt x="3086" y="118"/>
                                <a:pt x="3086" y="118"/>
                              </a:cubicBezTo>
                              <a:cubicBezTo>
                                <a:pt x="3063" y="77"/>
                                <a:pt x="3063" y="77"/>
                                <a:pt x="3063" y="77"/>
                              </a:cubicBezTo>
                              <a:cubicBezTo>
                                <a:pt x="3060" y="72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49" y="54"/>
                                <a:pt x="3049" y="54"/>
                              </a:cubicBezTo>
                              <a:cubicBezTo>
                                <a:pt x="3049" y="54"/>
                                <a:pt x="3050" y="76"/>
                                <a:pt x="3050" y="108"/>
                              </a:cubicBezTo>
                              <a:cubicBezTo>
                                <a:pt x="3050" y="155"/>
                                <a:pt x="3050" y="155"/>
                                <a:pt x="3050" y="155"/>
                              </a:cubicBezTo>
                              <a:cubicBezTo>
                                <a:pt x="3020" y="155"/>
                                <a:pt x="3020" y="155"/>
                                <a:pt x="3020" y="155"/>
                              </a:cubicBezTo>
                              <a:cubicBezTo>
                                <a:pt x="3020" y="3"/>
                                <a:pt x="3020" y="3"/>
                                <a:pt x="3020" y="3"/>
                              </a:cubicBezTo>
                              <a:cubicBezTo>
                                <a:pt x="3049" y="3"/>
                                <a:pt x="3049" y="3"/>
                                <a:pt x="3049" y="3"/>
                              </a:cubicBezTo>
                              <a:cubicBezTo>
                                <a:pt x="3080" y="55"/>
                                <a:pt x="3080" y="55"/>
                                <a:pt x="3080" y="55"/>
                              </a:cubicBezTo>
                              <a:cubicBezTo>
                                <a:pt x="3092" y="75"/>
                                <a:pt x="3094" y="79"/>
                                <a:pt x="3094" y="79"/>
                              </a:cubicBezTo>
                              <a:cubicBezTo>
                                <a:pt x="3094" y="79"/>
                                <a:pt x="3094" y="79"/>
                                <a:pt x="3094" y="79"/>
                              </a:cubicBezTo>
                              <a:cubicBezTo>
                                <a:pt x="3095" y="79"/>
                                <a:pt x="3096" y="75"/>
                                <a:pt x="3108" y="55"/>
                              </a:cubicBezTo>
                              <a:cubicBezTo>
                                <a:pt x="3140" y="3"/>
                                <a:pt x="3140" y="3"/>
                                <a:pt x="3140" y="3"/>
                              </a:cubicBezTo>
                              <a:cubicBezTo>
                                <a:pt x="3168" y="3"/>
                                <a:pt x="3168" y="3"/>
                                <a:pt x="3168" y="3"/>
                              </a:cubicBezTo>
                              <a:close/>
                              <a:moveTo>
                                <a:pt x="3315" y="99"/>
                              </a:moveTo>
                              <a:cubicBezTo>
                                <a:pt x="3300" y="61"/>
                                <a:pt x="3300" y="61"/>
                                <a:pt x="3300" y="61"/>
                              </a:cubicBezTo>
                              <a:cubicBezTo>
                                <a:pt x="3297" y="52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93" y="40"/>
                                <a:pt x="3293" y="40"/>
                              </a:cubicBezTo>
                              <a:cubicBezTo>
                                <a:pt x="3293" y="40"/>
                                <a:pt x="3289" y="52"/>
                                <a:pt x="3285" y="61"/>
                              </a:cubicBezTo>
                              <a:cubicBezTo>
                                <a:pt x="3270" y="99"/>
                                <a:pt x="3270" y="99"/>
                                <a:pt x="3270" y="99"/>
                              </a:cubicBezTo>
                              <a:cubicBezTo>
                                <a:pt x="3315" y="99"/>
                                <a:pt x="3315" y="99"/>
                                <a:pt x="3315" y="99"/>
                              </a:cubicBezTo>
                              <a:close/>
                              <a:moveTo>
                                <a:pt x="3326" y="126"/>
                              </a:moveTo>
                              <a:cubicBezTo>
                                <a:pt x="3260" y="126"/>
                                <a:pt x="3260" y="126"/>
                                <a:pt x="3260" y="126"/>
                              </a:cubicBezTo>
                              <a:cubicBezTo>
                                <a:pt x="3249" y="155"/>
                                <a:pt x="3249" y="155"/>
                                <a:pt x="3249" y="155"/>
                              </a:cubicBezTo>
                              <a:cubicBezTo>
                                <a:pt x="3216" y="155"/>
                                <a:pt x="3216" y="155"/>
                                <a:pt x="3216" y="155"/>
                              </a:cubicBezTo>
                              <a:cubicBezTo>
                                <a:pt x="3279" y="3"/>
                                <a:pt x="3279" y="3"/>
                                <a:pt x="3279" y="3"/>
                              </a:cubicBezTo>
                              <a:cubicBezTo>
                                <a:pt x="3307" y="3"/>
                                <a:pt x="3307" y="3"/>
                                <a:pt x="3307" y="3"/>
                              </a:cubicBezTo>
                              <a:cubicBezTo>
                                <a:pt x="3370" y="155"/>
                                <a:pt x="3370" y="155"/>
                                <a:pt x="3370" y="155"/>
                              </a:cubicBezTo>
                              <a:cubicBezTo>
                                <a:pt x="3337" y="155"/>
                                <a:pt x="3337" y="155"/>
                                <a:pt x="3337" y="155"/>
                              </a:cubicBezTo>
                              <a:cubicBezTo>
                                <a:pt x="3326" y="126"/>
                                <a:pt x="3326" y="126"/>
                                <a:pt x="3326" y="126"/>
                              </a:cubicBezTo>
                              <a:close/>
                              <a:moveTo>
                                <a:pt x="3550" y="3"/>
                              </a:moveTo>
                              <a:cubicBezTo>
                                <a:pt x="3550" y="155"/>
                                <a:pt x="3550" y="155"/>
                                <a:pt x="3550" y="155"/>
                              </a:cubicBezTo>
                              <a:cubicBezTo>
                                <a:pt x="3522" y="155"/>
                                <a:pt x="3522" y="155"/>
                                <a:pt x="3522" y="155"/>
                              </a:cubicBezTo>
                              <a:cubicBezTo>
                                <a:pt x="3478" y="97"/>
                                <a:pt x="3478" y="97"/>
                                <a:pt x="3478" y="97"/>
                              </a:cubicBezTo>
                              <a:cubicBezTo>
                                <a:pt x="3465" y="78"/>
                                <a:pt x="3448" y="54"/>
                                <a:pt x="3448" y="54"/>
                              </a:cubicBezTo>
                              <a:cubicBezTo>
                                <a:pt x="3448" y="54"/>
                                <a:pt x="3448" y="54"/>
                                <a:pt x="3448" y="54"/>
                              </a:cubicBezTo>
                              <a:cubicBezTo>
                                <a:pt x="3447" y="54"/>
                                <a:pt x="3448" y="76"/>
                                <a:pt x="3448" y="106"/>
                              </a:cubicBezTo>
                              <a:cubicBezTo>
                                <a:pt x="3448" y="155"/>
                                <a:pt x="3448" y="155"/>
                                <a:pt x="3448" y="155"/>
                              </a:cubicBezTo>
                              <a:cubicBezTo>
                                <a:pt x="3418" y="155"/>
                                <a:pt x="3418" y="155"/>
                                <a:pt x="3418" y="155"/>
                              </a:cubicBezTo>
                              <a:cubicBezTo>
                                <a:pt x="3418" y="3"/>
                                <a:pt x="3418" y="3"/>
                                <a:pt x="3418" y="3"/>
                              </a:cubicBezTo>
                              <a:cubicBezTo>
                                <a:pt x="3446" y="3"/>
                                <a:pt x="3446" y="3"/>
                                <a:pt x="3446" y="3"/>
                              </a:cubicBezTo>
                              <a:cubicBezTo>
                                <a:pt x="3490" y="62"/>
                                <a:pt x="3490" y="62"/>
                                <a:pt x="3490" y="62"/>
                              </a:cubicBezTo>
                              <a:cubicBezTo>
                                <a:pt x="3501" y="76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103"/>
                                <a:pt x="3520" y="103"/>
                              </a:cubicBezTo>
                              <a:cubicBezTo>
                                <a:pt x="3520" y="103"/>
                                <a:pt x="3520" y="79"/>
                                <a:pt x="3520" y="53"/>
                              </a:cubicBezTo>
                              <a:cubicBezTo>
                                <a:pt x="3520" y="3"/>
                                <a:pt x="3520" y="3"/>
                                <a:pt x="3520" y="3"/>
                              </a:cubicBezTo>
                              <a:cubicBezTo>
                                <a:pt x="3550" y="3"/>
                                <a:pt x="3550" y="3"/>
                                <a:pt x="3550" y="3"/>
                              </a:cubicBezTo>
                              <a:close/>
                              <a:moveTo>
                                <a:pt x="3697" y="99"/>
                              </a:moveTo>
                              <a:cubicBezTo>
                                <a:pt x="3682" y="61"/>
                                <a:pt x="3682" y="61"/>
                                <a:pt x="3682" y="61"/>
                              </a:cubicBezTo>
                              <a:cubicBezTo>
                                <a:pt x="3679" y="52"/>
                                <a:pt x="3675" y="40"/>
                                <a:pt x="3675" y="40"/>
                              </a:cubicBezTo>
                              <a:cubicBezTo>
                                <a:pt x="3675" y="40"/>
                                <a:pt x="3675" y="40"/>
                                <a:pt x="3675" y="40"/>
                              </a:cubicBezTo>
                              <a:cubicBezTo>
                                <a:pt x="3674" y="40"/>
                                <a:pt x="3670" y="52"/>
                                <a:pt x="3667" y="61"/>
                              </a:cubicBezTo>
                              <a:cubicBezTo>
                                <a:pt x="3652" y="99"/>
                                <a:pt x="3652" y="99"/>
                                <a:pt x="3652" y="99"/>
                              </a:cubicBezTo>
                              <a:cubicBezTo>
                                <a:pt x="3697" y="99"/>
                                <a:pt x="3697" y="99"/>
                                <a:pt x="3697" y="99"/>
                              </a:cubicBezTo>
                              <a:close/>
                              <a:moveTo>
                                <a:pt x="3708" y="126"/>
                              </a:moveTo>
                              <a:cubicBezTo>
                                <a:pt x="3642" y="126"/>
                                <a:pt x="3642" y="126"/>
                                <a:pt x="3642" y="126"/>
                              </a:cubicBezTo>
                              <a:cubicBezTo>
                                <a:pt x="3630" y="155"/>
                                <a:pt x="3630" y="155"/>
                                <a:pt x="3630" y="155"/>
                              </a:cubicBezTo>
                              <a:cubicBezTo>
                                <a:pt x="3598" y="155"/>
                                <a:pt x="3598" y="155"/>
                                <a:pt x="3598" y="155"/>
                              </a:cubicBezTo>
                              <a:cubicBezTo>
                                <a:pt x="3660" y="3"/>
                                <a:pt x="3660" y="3"/>
                                <a:pt x="3660" y="3"/>
                              </a:cubicBezTo>
                              <a:cubicBezTo>
                                <a:pt x="3689" y="3"/>
                                <a:pt x="3689" y="3"/>
                                <a:pt x="3689" y="3"/>
                              </a:cubicBezTo>
                              <a:cubicBezTo>
                                <a:pt x="3752" y="155"/>
                                <a:pt x="3752" y="155"/>
                                <a:pt x="3752" y="155"/>
                              </a:cubicBezTo>
                              <a:cubicBezTo>
                                <a:pt x="3719" y="155"/>
                                <a:pt x="3719" y="155"/>
                                <a:pt x="3719" y="155"/>
                              </a:cubicBezTo>
                              <a:cubicBezTo>
                                <a:pt x="3708" y="126"/>
                                <a:pt x="3708" y="126"/>
                                <a:pt x="3708" y="126"/>
                              </a:cubicBezTo>
                              <a:close/>
                              <a:moveTo>
                                <a:pt x="3914" y="139"/>
                              </a:moveTo>
                              <a:cubicBezTo>
                                <a:pt x="3906" y="149"/>
                                <a:pt x="3888" y="158"/>
                                <a:pt x="3868" y="158"/>
                              </a:cubicBezTo>
                              <a:cubicBezTo>
                                <a:pt x="3825" y="158"/>
                                <a:pt x="3789" y="125"/>
                                <a:pt x="3789" y="79"/>
                              </a:cubicBezTo>
                              <a:cubicBezTo>
                                <a:pt x="3789" y="33"/>
                                <a:pt x="3825" y="0"/>
                                <a:pt x="3868" y="0"/>
                              </a:cubicBezTo>
                              <a:cubicBezTo>
                                <a:pt x="3899" y="0"/>
                                <a:pt x="3924" y="16"/>
                                <a:pt x="3937" y="40"/>
                              </a:cubicBezTo>
                              <a:cubicBezTo>
                                <a:pt x="3907" y="48"/>
                                <a:pt x="3907" y="48"/>
                                <a:pt x="3907" y="48"/>
                              </a:cubicBezTo>
                              <a:cubicBezTo>
                                <a:pt x="3898" y="37"/>
                                <a:pt x="3883" y="30"/>
                                <a:pt x="3868" y="30"/>
                              </a:cubicBezTo>
                              <a:cubicBezTo>
                                <a:pt x="3840" y="30"/>
                                <a:pt x="3821" y="50"/>
                                <a:pt x="3821" y="79"/>
                              </a:cubicBezTo>
                              <a:cubicBezTo>
                                <a:pt x="3821" y="109"/>
                                <a:pt x="3842" y="129"/>
                                <a:pt x="3870" y="129"/>
                              </a:cubicBezTo>
                              <a:cubicBezTo>
                                <a:pt x="3896" y="129"/>
                                <a:pt x="3910" y="114"/>
                                <a:pt x="3915" y="103"/>
                              </a:cubicBezTo>
                              <a:cubicBezTo>
                                <a:pt x="3915" y="96"/>
                                <a:pt x="3915" y="96"/>
                                <a:pt x="3915" y="96"/>
                              </a:cubicBezTo>
                              <a:cubicBezTo>
                                <a:pt x="3872" y="96"/>
                                <a:pt x="3872" y="96"/>
                                <a:pt x="3872" y="96"/>
                              </a:cubicBezTo>
                              <a:cubicBezTo>
                                <a:pt x="3872" y="72"/>
                                <a:pt x="3872" y="72"/>
                                <a:pt x="3872" y="72"/>
                              </a:cubicBezTo>
                              <a:cubicBezTo>
                                <a:pt x="3941" y="72"/>
                                <a:pt x="3941" y="72"/>
                                <a:pt x="3941" y="72"/>
                              </a:cubicBezTo>
                              <a:cubicBezTo>
                                <a:pt x="3941" y="155"/>
                                <a:pt x="3941" y="155"/>
                                <a:pt x="3941" y="155"/>
                              </a:cubicBezTo>
                              <a:cubicBezTo>
                                <a:pt x="3914" y="155"/>
                                <a:pt x="3914" y="155"/>
                                <a:pt x="3914" y="155"/>
                              </a:cubicBezTo>
                              <a:cubicBezTo>
                                <a:pt x="3914" y="143"/>
                                <a:pt x="3915" y="140"/>
                                <a:pt x="3915" y="139"/>
                              </a:cubicBezTo>
                              <a:cubicBezTo>
                                <a:pt x="3914" y="139"/>
                                <a:pt x="3914" y="139"/>
                                <a:pt x="3914" y="139"/>
                              </a:cubicBezTo>
                              <a:close/>
                              <a:moveTo>
                                <a:pt x="4109" y="127"/>
                              </a:moveTo>
                              <a:cubicBezTo>
                                <a:pt x="4109" y="155"/>
                                <a:pt x="4109" y="155"/>
                                <a:pt x="4109" y="155"/>
                              </a:cubicBezTo>
                              <a:cubicBezTo>
                                <a:pt x="4000" y="155"/>
                                <a:pt x="4000" y="155"/>
                                <a:pt x="4000" y="155"/>
                              </a:cubicBezTo>
                              <a:cubicBezTo>
                                <a:pt x="4000" y="3"/>
                                <a:pt x="4000" y="3"/>
                                <a:pt x="4000" y="3"/>
                              </a:cubicBezTo>
                              <a:cubicBezTo>
                                <a:pt x="4108" y="3"/>
                                <a:pt x="4108" y="3"/>
                                <a:pt x="4108" y="3"/>
                              </a:cubicBezTo>
                              <a:cubicBezTo>
                                <a:pt x="4108" y="31"/>
                                <a:pt x="4108" y="31"/>
                                <a:pt x="4108" y="31"/>
                              </a:cubicBezTo>
                              <a:cubicBezTo>
                                <a:pt x="4030" y="31"/>
                                <a:pt x="4030" y="31"/>
                                <a:pt x="4030" y="31"/>
                              </a:cubicBezTo>
                              <a:cubicBezTo>
                                <a:pt x="4030" y="64"/>
                                <a:pt x="4030" y="64"/>
                                <a:pt x="4030" y="64"/>
                              </a:cubicBezTo>
                              <a:cubicBezTo>
                                <a:pt x="4091" y="64"/>
                                <a:pt x="4091" y="64"/>
                                <a:pt x="4091" y="64"/>
                              </a:cubicBezTo>
                              <a:cubicBezTo>
                                <a:pt x="4091" y="90"/>
                                <a:pt x="4091" y="90"/>
                                <a:pt x="4091" y="90"/>
                              </a:cubicBezTo>
                              <a:cubicBezTo>
                                <a:pt x="4030" y="90"/>
                                <a:pt x="4030" y="90"/>
                                <a:pt x="4030" y="90"/>
                              </a:cubicBezTo>
                              <a:cubicBezTo>
                                <a:pt x="4030" y="127"/>
                                <a:pt x="4030" y="127"/>
                                <a:pt x="4030" y="127"/>
                              </a:cubicBezTo>
                              <a:cubicBezTo>
                                <a:pt x="4109" y="127"/>
                                <a:pt x="4109" y="127"/>
                                <a:pt x="4109" y="127"/>
                              </a:cubicBezTo>
                              <a:close/>
                              <a:moveTo>
                                <a:pt x="4200" y="76"/>
                              </a:moveTo>
                              <a:cubicBezTo>
                                <a:pt x="4227" y="76"/>
                                <a:pt x="4227" y="76"/>
                                <a:pt x="4227" y="76"/>
                              </a:cubicBezTo>
                              <a:cubicBezTo>
                                <a:pt x="4244" y="76"/>
                                <a:pt x="4252" y="65"/>
                                <a:pt x="4252" y="54"/>
                              </a:cubicBezTo>
                              <a:cubicBezTo>
                                <a:pt x="4252" y="42"/>
                                <a:pt x="4244" y="31"/>
                                <a:pt x="4227" y="31"/>
                              </a:cubicBezTo>
                              <a:cubicBezTo>
                                <a:pt x="4200" y="31"/>
                                <a:pt x="4200" y="31"/>
                                <a:pt x="4200" y="31"/>
                              </a:cubicBezTo>
                              <a:cubicBezTo>
                                <a:pt x="4200" y="76"/>
                                <a:pt x="4200" y="76"/>
                                <a:pt x="4200" y="76"/>
                              </a:cubicBezTo>
                              <a:close/>
                              <a:moveTo>
                                <a:pt x="4255" y="155"/>
                              </a:moveTo>
                              <a:cubicBezTo>
                                <a:pt x="4225" y="103"/>
                                <a:pt x="4225" y="103"/>
                                <a:pt x="4225" y="103"/>
                              </a:cubicBezTo>
                              <a:cubicBezTo>
                                <a:pt x="4224" y="103"/>
                                <a:pt x="4224" y="103"/>
                                <a:pt x="4223" y="103"/>
                              </a:cubicBezTo>
                              <a:cubicBezTo>
                                <a:pt x="4200" y="103"/>
                                <a:pt x="4200" y="103"/>
                                <a:pt x="4200" y="103"/>
                              </a:cubicBezTo>
                              <a:cubicBezTo>
                                <a:pt x="4200" y="155"/>
                                <a:pt x="4200" y="155"/>
                                <a:pt x="4200" y="155"/>
                              </a:cubicBezTo>
                              <a:cubicBezTo>
                                <a:pt x="4170" y="155"/>
                                <a:pt x="4170" y="155"/>
                                <a:pt x="4170" y="155"/>
                              </a:cubicBezTo>
                              <a:cubicBezTo>
                                <a:pt x="4170" y="3"/>
                                <a:pt x="4170" y="3"/>
                                <a:pt x="4170" y="3"/>
                              </a:cubicBezTo>
                              <a:cubicBezTo>
                                <a:pt x="4223" y="3"/>
                                <a:pt x="4223" y="3"/>
                                <a:pt x="4223" y="3"/>
                              </a:cubicBezTo>
                              <a:cubicBezTo>
                                <a:pt x="4261" y="3"/>
                                <a:pt x="4283" y="23"/>
                                <a:pt x="4283" y="54"/>
                              </a:cubicBezTo>
                              <a:cubicBezTo>
                                <a:pt x="4283" y="75"/>
                                <a:pt x="4273" y="90"/>
                                <a:pt x="4254" y="98"/>
                              </a:cubicBezTo>
                              <a:cubicBezTo>
                                <a:pt x="4289" y="155"/>
                                <a:pt x="4289" y="155"/>
                                <a:pt x="4289" y="155"/>
                              </a:cubicBezTo>
                              <a:cubicBezTo>
                                <a:pt x="4255" y="155"/>
                                <a:pt x="4255" y="155"/>
                                <a:pt x="4255" y="155"/>
                              </a:cubicBezTo>
                              <a:close/>
                              <a:moveTo>
                                <a:pt x="4420" y="49"/>
                              </a:moveTo>
                              <a:cubicBezTo>
                                <a:pt x="4417" y="34"/>
                                <a:pt x="4403" y="26"/>
                                <a:pt x="4390" y="26"/>
                              </a:cubicBezTo>
                              <a:cubicBezTo>
                                <a:pt x="4376" y="26"/>
                                <a:pt x="4367" y="33"/>
                                <a:pt x="4367" y="42"/>
                              </a:cubicBezTo>
                              <a:cubicBezTo>
                                <a:pt x="4367" y="54"/>
                                <a:pt x="4384" y="59"/>
                                <a:pt x="4403" y="65"/>
                              </a:cubicBezTo>
                              <a:cubicBezTo>
                                <a:pt x="4425" y="73"/>
                                <a:pt x="4451" y="85"/>
                                <a:pt x="4451" y="112"/>
                              </a:cubicBezTo>
                              <a:cubicBezTo>
                                <a:pt x="4451" y="139"/>
                                <a:pt x="4427" y="158"/>
                                <a:pt x="4393" y="158"/>
                              </a:cubicBezTo>
                              <a:cubicBezTo>
                                <a:pt x="4361" y="158"/>
                                <a:pt x="4339" y="140"/>
                                <a:pt x="4330" y="113"/>
                              </a:cubicBezTo>
                              <a:cubicBezTo>
                                <a:pt x="4360" y="105"/>
                                <a:pt x="4360" y="105"/>
                                <a:pt x="4360" y="105"/>
                              </a:cubicBezTo>
                              <a:cubicBezTo>
                                <a:pt x="4363" y="119"/>
                                <a:pt x="4375" y="131"/>
                                <a:pt x="4394" y="131"/>
                              </a:cubicBezTo>
                              <a:cubicBezTo>
                                <a:pt x="4410" y="131"/>
                                <a:pt x="4419" y="123"/>
                                <a:pt x="4419" y="113"/>
                              </a:cubicBezTo>
                              <a:cubicBezTo>
                                <a:pt x="4419" y="98"/>
                                <a:pt x="4398" y="94"/>
                                <a:pt x="4377" y="86"/>
                              </a:cubicBezTo>
                              <a:cubicBezTo>
                                <a:pt x="4359" y="80"/>
                                <a:pt x="4336" y="70"/>
                                <a:pt x="4336" y="44"/>
                              </a:cubicBezTo>
                              <a:cubicBezTo>
                                <a:pt x="4336" y="20"/>
                                <a:pt x="4359" y="0"/>
                                <a:pt x="4392" y="0"/>
                              </a:cubicBezTo>
                              <a:cubicBezTo>
                                <a:pt x="4420" y="0"/>
                                <a:pt x="4443" y="17"/>
                                <a:pt x="4449" y="41"/>
                              </a:cubicBezTo>
                              <a:cubicBezTo>
                                <a:pt x="4420" y="49"/>
                                <a:pt x="4420" y="49"/>
                                <a:pt x="4420" y="49"/>
                              </a:cubicBezTo>
                              <a:close/>
                              <a:moveTo>
                                <a:pt x="4805" y="77"/>
                              </a:moveTo>
                              <a:cubicBezTo>
                                <a:pt x="4823" y="77"/>
                                <a:pt x="4833" y="68"/>
                                <a:pt x="4833" y="54"/>
                              </a:cubicBezTo>
                              <a:cubicBezTo>
                                <a:pt x="4833" y="40"/>
                                <a:pt x="4823" y="31"/>
                                <a:pt x="4805" y="31"/>
                              </a:cubicBezTo>
                              <a:cubicBezTo>
                                <a:pt x="4782" y="31"/>
                                <a:pt x="4782" y="31"/>
                                <a:pt x="4782" y="31"/>
                              </a:cubicBezTo>
                              <a:cubicBezTo>
                                <a:pt x="4782" y="77"/>
                                <a:pt x="4782" y="77"/>
                                <a:pt x="4782" y="77"/>
                              </a:cubicBezTo>
                              <a:cubicBezTo>
                                <a:pt x="4805" y="77"/>
                                <a:pt x="4805" y="77"/>
                                <a:pt x="4805" y="77"/>
                              </a:cubicBezTo>
                              <a:close/>
                              <a:moveTo>
                                <a:pt x="4806" y="3"/>
                              </a:moveTo>
                              <a:cubicBezTo>
                                <a:pt x="4842" y="3"/>
                                <a:pt x="4865" y="22"/>
                                <a:pt x="4865" y="54"/>
                              </a:cubicBezTo>
                              <a:cubicBezTo>
                                <a:pt x="4865" y="86"/>
                                <a:pt x="4842" y="105"/>
                                <a:pt x="4806" y="105"/>
                              </a:cubicBezTo>
                              <a:cubicBezTo>
                                <a:pt x="4782" y="105"/>
                                <a:pt x="4782" y="105"/>
                                <a:pt x="4782" y="105"/>
                              </a:cubicBezTo>
                              <a:cubicBezTo>
                                <a:pt x="4782" y="155"/>
                                <a:pt x="4782" y="155"/>
                                <a:pt x="4782" y="155"/>
                              </a:cubicBezTo>
                              <a:cubicBezTo>
                                <a:pt x="4752" y="155"/>
                                <a:pt x="4752" y="155"/>
                                <a:pt x="4752" y="155"/>
                              </a:cubicBezTo>
                              <a:cubicBezTo>
                                <a:pt x="4752" y="3"/>
                                <a:pt x="4752" y="3"/>
                                <a:pt x="4752" y="3"/>
                              </a:cubicBezTo>
                              <a:cubicBezTo>
                                <a:pt x="4806" y="3"/>
                                <a:pt x="4806" y="3"/>
                                <a:pt x="4806" y="3"/>
                              </a:cubicBezTo>
                              <a:close/>
                              <a:moveTo>
                                <a:pt x="4948" y="76"/>
                              </a:moveTo>
                              <a:cubicBezTo>
                                <a:pt x="4975" y="76"/>
                                <a:pt x="4975" y="76"/>
                                <a:pt x="4975" y="76"/>
                              </a:cubicBezTo>
                              <a:cubicBezTo>
                                <a:pt x="4991" y="76"/>
                                <a:pt x="4999" y="65"/>
                                <a:pt x="4999" y="54"/>
                              </a:cubicBezTo>
                              <a:cubicBezTo>
                                <a:pt x="4999" y="42"/>
                                <a:pt x="4991" y="31"/>
                                <a:pt x="4975" y="31"/>
                              </a:cubicBezTo>
                              <a:cubicBezTo>
                                <a:pt x="4948" y="31"/>
                                <a:pt x="4948" y="31"/>
                                <a:pt x="4948" y="31"/>
                              </a:cubicBezTo>
                              <a:cubicBezTo>
                                <a:pt x="4948" y="76"/>
                                <a:pt x="4948" y="76"/>
                                <a:pt x="4948" y="76"/>
                              </a:cubicBezTo>
                              <a:close/>
                              <a:moveTo>
                                <a:pt x="5003" y="155"/>
                              </a:moveTo>
                              <a:cubicBezTo>
                                <a:pt x="4972" y="103"/>
                                <a:pt x="4972" y="103"/>
                                <a:pt x="4972" y="103"/>
                              </a:cubicBezTo>
                              <a:cubicBezTo>
                                <a:pt x="4972" y="103"/>
                                <a:pt x="4971" y="103"/>
                                <a:pt x="4971" y="103"/>
                              </a:cubicBezTo>
                              <a:cubicBezTo>
                                <a:pt x="4948" y="103"/>
                                <a:pt x="4948" y="103"/>
                                <a:pt x="4948" y="103"/>
                              </a:cubicBezTo>
                              <a:cubicBezTo>
                                <a:pt x="4948" y="155"/>
                                <a:pt x="4948" y="155"/>
                                <a:pt x="4948" y="155"/>
                              </a:cubicBezTo>
                              <a:cubicBezTo>
                                <a:pt x="4917" y="155"/>
                                <a:pt x="4917" y="155"/>
                                <a:pt x="4917" y="155"/>
                              </a:cubicBezTo>
                              <a:cubicBezTo>
                                <a:pt x="4917" y="3"/>
                                <a:pt x="4917" y="3"/>
                                <a:pt x="4917" y="3"/>
                              </a:cubicBezTo>
                              <a:cubicBezTo>
                                <a:pt x="4971" y="3"/>
                                <a:pt x="4971" y="3"/>
                                <a:pt x="4971" y="3"/>
                              </a:cubicBezTo>
                              <a:cubicBezTo>
                                <a:pt x="5008" y="3"/>
                                <a:pt x="5031" y="23"/>
                                <a:pt x="5031" y="54"/>
                              </a:cubicBezTo>
                              <a:cubicBezTo>
                                <a:pt x="5031" y="75"/>
                                <a:pt x="5020" y="90"/>
                                <a:pt x="5002" y="98"/>
                              </a:cubicBezTo>
                              <a:cubicBezTo>
                                <a:pt x="5037" y="155"/>
                                <a:pt x="5037" y="155"/>
                                <a:pt x="5037" y="155"/>
                              </a:cubicBezTo>
                              <a:cubicBezTo>
                                <a:pt x="5003" y="155"/>
                                <a:pt x="5003" y="155"/>
                                <a:pt x="5003" y="155"/>
                              </a:cubicBezTo>
                              <a:close/>
                              <a:moveTo>
                                <a:pt x="5160" y="129"/>
                              </a:moveTo>
                              <a:cubicBezTo>
                                <a:pt x="5188" y="129"/>
                                <a:pt x="5207" y="108"/>
                                <a:pt x="5207" y="79"/>
                              </a:cubicBezTo>
                              <a:cubicBezTo>
                                <a:pt x="5207" y="50"/>
                                <a:pt x="5188" y="30"/>
                                <a:pt x="5160" y="30"/>
                              </a:cubicBezTo>
                              <a:cubicBezTo>
                                <a:pt x="5132" y="30"/>
                                <a:pt x="5112" y="50"/>
                                <a:pt x="5112" y="79"/>
                              </a:cubicBezTo>
                              <a:cubicBezTo>
                                <a:pt x="5112" y="108"/>
                                <a:pt x="5132" y="129"/>
                                <a:pt x="5160" y="129"/>
                              </a:cubicBezTo>
                              <a:close/>
                              <a:moveTo>
                                <a:pt x="5160" y="0"/>
                              </a:moveTo>
                              <a:cubicBezTo>
                                <a:pt x="5203" y="0"/>
                                <a:pt x="5239" y="33"/>
                                <a:pt x="5239" y="79"/>
                              </a:cubicBezTo>
                              <a:cubicBezTo>
                                <a:pt x="5239" y="125"/>
                                <a:pt x="5203" y="158"/>
                                <a:pt x="5160" y="158"/>
                              </a:cubicBezTo>
                              <a:cubicBezTo>
                                <a:pt x="5116" y="158"/>
                                <a:pt x="5081" y="125"/>
                                <a:pt x="5081" y="79"/>
                              </a:cubicBezTo>
                              <a:cubicBezTo>
                                <a:pt x="5081" y="33"/>
                                <a:pt x="5116" y="0"/>
                                <a:pt x="5160" y="0"/>
                              </a:cubicBezTo>
                              <a:close/>
                              <a:moveTo>
                                <a:pt x="5401" y="48"/>
                              </a:moveTo>
                              <a:cubicBezTo>
                                <a:pt x="5393" y="37"/>
                                <a:pt x="5378" y="30"/>
                                <a:pt x="5363" y="30"/>
                              </a:cubicBezTo>
                              <a:cubicBezTo>
                                <a:pt x="5334" y="30"/>
                                <a:pt x="5315" y="50"/>
                                <a:pt x="5315" y="79"/>
                              </a:cubicBezTo>
                              <a:cubicBezTo>
                                <a:pt x="5315" y="109"/>
                                <a:pt x="5335" y="128"/>
                                <a:pt x="5363" y="128"/>
                              </a:cubicBezTo>
                              <a:cubicBezTo>
                                <a:pt x="5380" y="128"/>
                                <a:pt x="5396" y="119"/>
                                <a:pt x="5404" y="106"/>
                              </a:cubicBezTo>
                              <a:cubicBezTo>
                                <a:pt x="5434" y="114"/>
                                <a:pt x="5434" y="114"/>
                                <a:pt x="5434" y="114"/>
                              </a:cubicBezTo>
                              <a:cubicBezTo>
                                <a:pt x="5422" y="141"/>
                                <a:pt x="5395" y="158"/>
                                <a:pt x="5363" y="158"/>
                              </a:cubicBezTo>
                              <a:cubicBezTo>
                                <a:pt x="5319" y="158"/>
                                <a:pt x="5284" y="125"/>
                                <a:pt x="5284" y="79"/>
                              </a:cubicBezTo>
                              <a:cubicBezTo>
                                <a:pt x="5284" y="33"/>
                                <a:pt x="5319" y="0"/>
                                <a:pt x="5363" y="0"/>
                              </a:cubicBezTo>
                              <a:cubicBezTo>
                                <a:pt x="5393" y="0"/>
                                <a:pt x="5418" y="16"/>
                                <a:pt x="5432" y="40"/>
                              </a:cubicBezTo>
                              <a:cubicBezTo>
                                <a:pt x="5401" y="48"/>
                                <a:pt x="5401" y="48"/>
                                <a:pt x="5401" y="48"/>
                              </a:cubicBezTo>
                              <a:close/>
                              <a:moveTo>
                                <a:pt x="5595" y="127"/>
                              </a:moveTo>
                              <a:cubicBezTo>
                                <a:pt x="5595" y="155"/>
                                <a:pt x="5595" y="155"/>
                                <a:pt x="5595" y="155"/>
                              </a:cubicBezTo>
                              <a:cubicBezTo>
                                <a:pt x="5486" y="155"/>
                                <a:pt x="5486" y="155"/>
                                <a:pt x="5486" y="155"/>
                              </a:cubicBezTo>
                              <a:cubicBezTo>
                                <a:pt x="5486" y="3"/>
                                <a:pt x="5486" y="3"/>
                                <a:pt x="5486" y="3"/>
                              </a:cubicBezTo>
                              <a:cubicBezTo>
                                <a:pt x="5594" y="3"/>
                                <a:pt x="5594" y="3"/>
                                <a:pt x="5594" y="3"/>
                              </a:cubicBezTo>
                              <a:cubicBezTo>
                                <a:pt x="5594" y="31"/>
                                <a:pt x="5594" y="31"/>
                                <a:pt x="5594" y="31"/>
                              </a:cubicBezTo>
                              <a:cubicBezTo>
                                <a:pt x="5516" y="31"/>
                                <a:pt x="5516" y="31"/>
                                <a:pt x="5516" y="31"/>
                              </a:cubicBezTo>
                              <a:cubicBezTo>
                                <a:pt x="5516" y="64"/>
                                <a:pt x="5516" y="64"/>
                                <a:pt x="5516" y="64"/>
                              </a:cubicBezTo>
                              <a:cubicBezTo>
                                <a:pt x="5577" y="64"/>
                                <a:pt x="5577" y="64"/>
                                <a:pt x="5577" y="64"/>
                              </a:cubicBezTo>
                              <a:cubicBezTo>
                                <a:pt x="5577" y="90"/>
                                <a:pt x="5577" y="90"/>
                                <a:pt x="5577" y="90"/>
                              </a:cubicBezTo>
                              <a:cubicBezTo>
                                <a:pt x="5516" y="90"/>
                                <a:pt x="5516" y="90"/>
                                <a:pt x="5516" y="90"/>
                              </a:cubicBezTo>
                              <a:cubicBezTo>
                                <a:pt x="5516" y="127"/>
                                <a:pt x="5516" y="127"/>
                                <a:pt x="5516" y="127"/>
                              </a:cubicBezTo>
                              <a:cubicBezTo>
                                <a:pt x="5595" y="127"/>
                                <a:pt x="5595" y="127"/>
                                <a:pt x="5595" y="127"/>
                              </a:cubicBezTo>
                              <a:close/>
                              <a:moveTo>
                                <a:pt x="5733" y="49"/>
                              </a:moveTo>
                              <a:cubicBezTo>
                                <a:pt x="5730" y="34"/>
                                <a:pt x="5716" y="26"/>
                                <a:pt x="5703" y="26"/>
                              </a:cubicBezTo>
                              <a:cubicBezTo>
                                <a:pt x="5689" y="26"/>
                                <a:pt x="5680" y="33"/>
                                <a:pt x="5680" y="42"/>
                              </a:cubicBezTo>
                              <a:cubicBezTo>
                                <a:pt x="5680" y="54"/>
                                <a:pt x="5697" y="59"/>
                                <a:pt x="5716" y="65"/>
                              </a:cubicBezTo>
                              <a:cubicBezTo>
                                <a:pt x="5739" y="73"/>
                                <a:pt x="5764" y="85"/>
                                <a:pt x="5764" y="112"/>
                              </a:cubicBezTo>
                              <a:cubicBezTo>
                                <a:pt x="5764" y="139"/>
                                <a:pt x="5741" y="158"/>
                                <a:pt x="5706" y="158"/>
                              </a:cubicBezTo>
                              <a:cubicBezTo>
                                <a:pt x="5674" y="158"/>
                                <a:pt x="5652" y="140"/>
                                <a:pt x="5644" y="113"/>
                              </a:cubicBezTo>
                              <a:cubicBezTo>
                                <a:pt x="5673" y="105"/>
                                <a:pt x="5673" y="105"/>
                                <a:pt x="5673" y="105"/>
                              </a:cubicBezTo>
                              <a:cubicBezTo>
                                <a:pt x="5676" y="119"/>
                                <a:pt x="5688" y="131"/>
                                <a:pt x="5707" y="131"/>
                              </a:cubicBezTo>
                              <a:cubicBezTo>
                                <a:pt x="5723" y="131"/>
                                <a:pt x="5732" y="123"/>
                                <a:pt x="5732" y="113"/>
                              </a:cubicBezTo>
                              <a:cubicBezTo>
                                <a:pt x="5732" y="98"/>
                                <a:pt x="5711" y="94"/>
                                <a:pt x="5690" y="86"/>
                              </a:cubicBezTo>
                              <a:cubicBezTo>
                                <a:pt x="5672" y="80"/>
                                <a:pt x="5649" y="70"/>
                                <a:pt x="5649" y="44"/>
                              </a:cubicBezTo>
                              <a:cubicBezTo>
                                <a:pt x="5649" y="20"/>
                                <a:pt x="5673" y="0"/>
                                <a:pt x="5705" y="0"/>
                              </a:cubicBezTo>
                              <a:cubicBezTo>
                                <a:pt x="5733" y="0"/>
                                <a:pt x="5756" y="17"/>
                                <a:pt x="5762" y="41"/>
                              </a:cubicBezTo>
                              <a:cubicBezTo>
                                <a:pt x="5733" y="49"/>
                                <a:pt x="5733" y="49"/>
                                <a:pt x="5733" y="49"/>
                              </a:cubicBezTo>
                              <a:close/>
                              <a:moveTo>
                                <a:pt x="5965" y="3"/>
                              </a:moveTo>
                              <a:cubicBezTo>
                                <a:pt x="5965" y="155"/>
                                <a:pt x="5965" y="155"/>
                                <a:pt x="5965" y="155"/>
                              </a:cubicBezTo>
                              <a:cubicBezTo>
                                <a:pt x="5935" y="155"/>
                                <a:pt x="5935" y="155"/>
                                <a:pt x="5935" y="155"/>
                              </a:cubicBezTo>
                              <a:cubicBezTo>
                                <a:pt x="5935" y="108"/>
                                <a:pt x="5935" y="108"/>
                                <a:pt x="5935" y="108"/>
                              </a:cubicBezTo>
                              <a:cubicBezTo>
                                <a:pt x="5935" y="76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36" y="54"/>
                                <a:pt x="5936" y="54"/>
                              </a:cubicBezTo>
                              <a:cubicBezTo>
                                <a:pt x="5936" y="54"/>
                                <a:pt x="5925" y="72"/>
                                <a:pt x="5922" y="77"/>
                              </a:cubicBezTo>
                              <a:cubicBezTo>
                                <a:pt x="5899" y="118"/>
                                <a:pt x="5899" y="118"/>
                                <a:pt x="5899" y="118"/>
                              </a:cubicBezTo>
                              <a:cubicBezTo>
                                <a:pt x="5883" y="118"/>
                                <a:pt x="5883" y="118"/>
                                <a:pt x="5883" y="118"/>
                              </a:cubicBezTo>
                              <a:cubicBezTo>
                                <a:pt x="5859" y="77"/>
                                <a:pt x="5859" y="77"/>
                                <a:pt x="5859" y="77"/>
                              </a:cubicBezTo>
                              <a:cubicBezTo>
                                <a:pt x="5857" y="72"/>
                                <a:pt x="5846" y="54"/>
                                <a:pt x="5846" y="54"/>
                              </a:cubicBezTo>
                              <a:cubicBezTo>
                                <a:pt x="5845" y="54"/>
                                <a:pt x="5845" y="54"/>
                                <a:pt x="5845" y="54"/>
                              </a:cubicBezTo>
                              <a:cubicBezTo>
                                <a:pt x="5845" y="54"/>
                                <a:pt x="5847" y="76"/>
                                <a:pt x="5847" y="108"/>
                              </a:cubicBezTo>
                              <a:cubicBezTo>
                                <a:pt x="5847" y="155"/>
                                <a:pt x="5847" y="155"/>
                                <a:pt x="5847" y="155"/>
                              </a:cubicBezTo>
                              <a:cubicBezTo>
                                <a:pt x="5817" y="155"/>
                                <a:pt x="5817" y="155"/>
                                <a:pt x="5817" y="155"/>
                              </a:cubicBezTo>
                              <a:cubicBezTo>
                                <a:pt x="5817" y="3"/>
                                <a:pt x="5817" y="3"/>
                                <a:pt x="5817" y="3"/>
                              </a:cubicBezTo>
                              <a:cubicBezTo>
                                <a:pt x="5845" y="3"/>
                                <a:pt x="5845" y="3"/>
                                <a:pt x="5845" y="3"/>
                              </a:cubicBezTo>
                              <a:cubicBezTo>
                                <a:pt x="5877" y="55"/>
                                <a:pt x="5877" y="55"/>
                                <a:pt x="5877" y="55"/>
                              </a:cubicBezTo>
                              <a:cubicBezTo>
                                <a:pt x="5888" y="75"/>
                                <a:pt x="5890" y="79"/>
                                <a:pt x="5891" y="79"/>
                              </a:cubicBezTo>
                              <a:cubicBezTo>
                                <a:pt x="5891" y="79"/>
                                <a:pt x="5891" y="79"/>
                                <a:pt x="5891" y="79"/>
                              </a:cubicBezTo>
                              <a:cubicBezTo>
                                <a:pt x="5891" y="79"/>
                                <a:pt x="5893" y="75"/>
                                <a:pt x="5905" y="55"/>
                              </a:cubicBezTo>
                              <a:cubicBezTo>
                                <a:pt x="5937" y="3"/>
                                <a:pt x="5937" y="3"/>
                                <a:pt x="5937" y="3"/>
                              </a:cubicBezTo>
                              <a:cubicBezTo>
                                <a:pt x="5965" y="3"/>
                                <a:pt x="5965" y="3"/>
                                <a:pt x="5965" y="3"/>
                              </a:cubicBezTo>
                              <a:close/>
                              <a:moveTo>
                                <a:pt x="6112" y="99"/>
                              </a:moveTo>
                              <a:cubicBezTo>
                                <a:pt x="6097" y="61"/>
                                <a:pt x="6097" y="61"/>
                                <a:pt x="6097" y="61"/>
                              </a:cubicBezTo>
                              <a:cubicBezTo>
                                <a:pt x="6094" y="52"/>
                                <a:pt x="6090" y="40"/>
                                <a:pt x="6090" y="40"/>
                              </a:cubicBezTo>
                              <a:cubicBezTo>
                                <a:pt x="6089" y="40"/>
                                <a:pt x="6089" y="40"/>
                                <a:pt x="6089" y="40"/>
                              </a:cubicBezTo>
                              <a:cubicBezTo>
                                <a:pt x="6089" y="40"/>
                                <a:pt x="6085" y="52"/>
                                <a:pt x="6082" y="61"/>
                              </a:cubicBezTo>
                              <a:cubicBezTo>
                                <a:pt x="6067" y="99"/>
                                <a:pt x="6067" y="99"/>
                                <a:pt x="6067" y="99"/>
                              </a:cubicBezTo>
                              <a:cubicBezTo>
                                <a:pt x="6112" y="99"/>
                                <a:pt x="6112" y="99"/>
                                <a:pt x="6112" y="99"/>
                              </a:cubicBezTo>
                              <a:close/>
                              <a:moveTo>
                                <a:pt x="6123" y="126"/>
                              </a:moveTo>
                              <a:cubicBezTo>
                                <a:pt x="6057" y="126"/>
                                <a:pt x="6057" y="126"/>
                                <a:pt x="6057" y="126"/>
                              </a:cubicBezTo>
                              <a:cubicBezTo>
                                <a:pt x="6045" y="155"/>
                                <a:pt x="6045" y="155"/>
                                <a:pt x="6045" y="155"/>
                              </a:cubicBezTo>
                              <a:cubicBezTo>
                                <a:pt x="6013" y="155"/>
                                <a:pt x="6013" y="155"/>
                                <a:pt x="6013" y="155"/>
                              </a:cubicBezTo>
                              <a:cubicBezTo>
                                <a:pt x="6075" y="3"/>
                                <a:pt x="6075" y="3"/>
                                <a:pt x="6075" y="3"/>
                              </a:cubicBezTo>
                              <a:cubicBezTo>
                                <a:pt x="6104" y="3"/>
                                <a:pt x="6104" y="3"/>
                                <a:pt x="6104" y="3"/>
                              </a:cubicBezTo>
                              <a:cubicBezTo>
                                <a:pt x="6166" y="155"/>
                                <a:pt x="6166" y="155"/>
                                <a:pt x="6166" y="155"/>
                              </a:cubicBezTo>
                              <a:cubicBezTo>
                                <a:pt x="6134" y="155"/>
                                <a:pt x="6134" y="155"/>
                                <a:pt x="6134" y="155"/>
                              </a:cubicBezTo>
                              <a:cubicBezTo>
                                <a:pt x="6123" y="126"/>
                                <a:pt x="6123" y="126"/>
                                <a:pt x="6123" y="126"/>
                              </a:cubicBezTo>
                              <a:close/>
                              <a:moveTo>
                                <a:pt x="6347" y="3"/>
                              </a:moveTo>
                              <a:cubicBezTo>
                                <a:pt x="6347" y="155"/>
                                <a:pt x="6347" y="155"/>
                                <a:pt x="6347" y="155"/>
                              </a:cubicBezTo>
                              <a:cubicBezTo>
                                <a:pt x="6318" y="155"/>
                                <a:pt x="6318" y="155"/>
                                <a:pt x="6318" y="155"/>
                              </a:cubicBezTo>
                              <a:cubicBezTo>
                                <a:pt x="6275" y="97"/>
                                <a:pt x="6275" y="97"/>
                                <a:pt x="6275" y="97"/>
                              </a:cubicBezTo>
                              <a:cubicBezTo>
                                <a:pt x="6261" y="78"/>
                                <a:pt x="6245" y="54"/>
                                <a:pt x="6244" y="54"/>
                              </a:cubicBezTo>
                              <a:cubicBezTo>
                                <a:pt x="6244" y="54"/>
                                <a:pt x="6244" y="54"/>
                                <a:pt x="6244" y="54"/>
                              </a:cubicBezTo>
                              <a:cubicBezTo>
                                <a:pt x="6244" y="54"/>
                                <a:pt x="6244" y="76"/>
                                <a:pt x="6244" y="106"/>
                              </a:cubicBezTo>
                              <a:cubicBezTo>
                                <a:pt x="6244" y="155"/>
                                <a:pt x="6244" y="155"/>
                                <a:pt x="6244" y="155"/>
                              </a:cubicBezTo>
                              <a:cubicBezTo>
                                <a:pt x="6214" y="155"/>
                                <a:pt x="6214" y="155"/>
                                <a:pt x="6214" y="155"/>
                              </a:cubicBezTo>
                              <a:cubicBezTo>
                                <a:pt x="6214" y="3"/>
                                <a:pt x="6214" y="3"/>
                                <a:pt x="6214" y="3"/>
                              </a:cubicBezTo>
                              <a:cubicBezTo>
                                <a:pt x="6243" y="3"/>
                                <a:pt x="6243" y="3"/>
                                <a:pt x="6243" y="3"/>
                              </a:cubicBezTo>
                              <a:cubicBezTo>
                                <a:pt x="6287" y="62"/>
                                <a:pt x="6287" y="62"/>
                                <a:pt x="6287" y="62"/>
                              </a:cubicBezTo>
                              <a:cubicBezTo>
                                <a:pt x="6297" y="76"/>
                                <a:pt x="6316" y="103"/>
                                <a:pt x="6316" y="103"/>
                              </a:cubicBezTo>
                              <a:cubicBezTo>
                                <a:pt x="6317" y="103"/>
                                <a:pt x="6317" y="103"/>
                                <a:pt x="6317" y="103"/>
                              </a:cubicBezTo>
                              <a:cubicBezTo>
                                <a:pt x="6317" y="103"/>
                                <a:pt x="6316" y="79"/>
                                <a:pt x="6316" y="53"/>
                              </a:cubicBezTo>
                              <a:cubicBezTo>
                                <a:pt x="6316" y="3"/>
                                <a:pt x="6316" y="3"/>
                                <a:pt x="6316" y="3"/>
                              </a:cubicBezTo>
                              <a:cubicBezTo>
                                <a:pt x="6347" y="3"/>
                                <a:pt x="6347" y="3"/>
                                <a:pt x="6347" y="3"/>
                              </a:cubicBezTo>
                              <a:close/>
                              <a:moveTo>
                                <a:pt x="6494" y="99"/>
                              </a:moveTo>
                              <a:cubicBezTo>
                                <a:pt x="6479" y="61"/>
                                <a:pt x="6479" y="61"/>
                                <a:pt x="6479" y="61"/>
                              </a:cubicBezTo>
                              <a:cubicBezTo>
                                <a:pt x="6475" y="52"/>
                                <a:pt x="6472" y="40"/>
                                <a:pt x="6471" y="40"/>
                              </a:cubicBezTo>
                              <a:cubicBezTo>
                                <a:pt x="6471" y="40"/>
                                <a:pt x="6471" y="40"/>
                                <a:pt x="6471" y="40"/>
                              </a:cubicBezTo>
                              <a:cubicBezTo>
                                <a:pt x="6471" y="40"/>
                                <a:pt x="6467" y="52"/>
                                <a:pt x="6464" y="61"/>
                              </a:cubicBezTo>
                              <a:cubicBezTo>
                                <a:pt x="6449" y="99"/>
                                <a:pt x="6449" y="99"/>
                                <a:pt x="6449" y="99"/>
                              </a:cubicBezTo>
                              <a:cubicBezTo>
                                <a:pt x="6494" y="99"/>
                                <a:pt x="6494" y="99"/>
                                <a:pt x="6494" y="99"/>
                              </a:cubicBezTo>
                              <a:close/>
                              <a:moveTo>
                                <a:pt x="6504" y="126"/>
                              </a:moveTo>
                              <a:cubicBezTo>
                                <a:pt x="6438" y="126"/>
                                <a:pt x="6438" y="126"/>
                                <a:pt x="6438" y="126"/>
                              </a:cubicBezTo>
                              <a:cubicBezTo>
                                <a:pt x="6427" y="155"/>
                                <a:pt x="6427" y="155"/>
                                <a:pt x="6427" y="155"/>
                              </a:cubicBezTo>
                              <a:cubicBezTo>
                                <a:pt x="6394" y="155"/>
                                <a:pt x="6394" y="155"/>
                                <a:pt x="6394" y="155"/>
                              </a:cubicBezTo>
                              <a:cubicBezTo>
                                <a:pt x="6457" y="3"/>
                                <a:pt x="6457" y="3"/>
                                <a:pt x="6457" y="3"/>
                              </a:cubicBezTo>
                              <a:cubicBezTo>
                                <a:pt x="6485" y="3"/>
                                <a:pt x="6485" y="3"/>
                                <a:pt x="6485" y="3"/>
                              </a:cubicBezTo>
                              <a:cubicBezTo>
                                <a:pt x="6548" y="155"/>
                                <a:pt x="6548" y="155"/>
                                <a:pt x="6548" y="155"/>
                              </a:cubicBezTo>
                              <a:cubicBezTo>
                                <a:pt x="6515" y="155"/>
                                <a:pt x="6515" y="155"/>
                                <a:pt x="6515" y="155"/>
                              </a:cubicBezTo>
                              <a:cubicBezTo>
                                <a:pt x="6504" y="126"/>
                                <a:pt x="6504" y="126"/>
                                <a:pt x="6504" y="126"/>
                              </a:cubicBezTo>
                              <a:close/>
                              <a:moveTo>
                                <a:pt x="6711" y="139"/>
                              </a:moveTo>
                              <a:cubicBezTo>
                                <a:pt x="6703" y="149"/>
                                <a:pt x="6685" y="158"/>
                                <a:pt x="6665" y="158"/>
                              </a:cubicBezTo>
                              <a:cubicBezTo>
                                <a:pt x="6621" y="158"/>
                                <a:pt x="6586" y="125"/>
                                <a:pt x="6586" y="79"/>
                              </a:cubicBezTo>
                              <a:cubicBezTo>
                                <a:pt x="6586" y="33"/>
                                <a:pt x="6621" y="0"/>
                                <a:pt x="6665" y="0"/>
                              </a:cubicBezTo>
                              <a:cubicBezTo>
                                <a:pt x="6695" y="0"/>
                                <a:pt x="6720" y="16"/>
                                <a:pt x="6734" y="40"/>
                              </a:cubicBezTo>
                              <a:cubicBezTo>
                                <a:pt x="6703" y="48"/>
                                <a:pt x="6703" y="48"/>
                                <a:pt x="6703" y="48"/>
                              </a:cubicBezTo>
                              <a:cubicBezTo>
                                <a:pt x="6695" y="37"/>
                                <a:pt x="6680" y="30"/>
                                <a:pt x="6665" y="30"/>
                              </a:cubicBezTo>
                              <a:cubicBezTo>
                                <a:pt x="6636" y="30"/>
                                <a:pt x="6617" y="50"/>
                                <a:pt x="6617" y="79"/>
                              </a:cubicBezTo>
                              <a:cubicBezTo>
                                <a:pt x="6617" y="109"/>
                                <a:pt x="6638" y="129"/>
                                <a:pt x="6667" y="129"/>
                              </a:cubicBezTo>
                              <a:cubicBezTo>
                                <a:pt x="6693" y="129"/>
                                <a:pt x="6706" y="114"/>
                                <a:pt x="6711" y="103"/>
                              </a:cubicBezTo>
                              <a:cubicBezTo>
                                <a:pt x="6711" y="96"/>
                                <a:pt x="6711" y="96"/>
                                <a:pt x="6711" y="96"/>
                              </a:cubicBezTo>
                              <a:cubicBezTo>
                                <a:pt x="6669" y="96"/>
                                <a:pt x="6669" y="96"/>
                                <a:pt x="6669" y="96"/>
                              </a:cubicBezTo>
                              <a:cubicBezTo>
                                <a:pt x="6669" y="72"/>
                                <a:pt x="6669" y="72"/>
                                <a:pt x="6669" y="72"/>
                              </a:cubicBezTo>
                              <a:cubicBezTo>
                                <a:pt x="6737" y="72"/>
                                <a:pt x="6737" y="72"/>
                                <a:pt x="6737" y="72"/>
                              </a:cubicBezTo>
                              <a:cubicBezTo>
                                <a:pt x="6737" y="155"/>
                                <a:pt x="6737" y="155"/>
                                <a:pt x="6737" y="155"/>
                              </a:cubicBezTo>
                              <a:cubicBezTo>
                                <a:pt x="6711" y="155"/>
                                <a:pt x="6711" y="155"/>
                                <a:pt x="6711" y="155"/>
                              </a:cubicBezTo>
                              <a:cubicBezTo>
                                <a:pt x="6711" y="143"/>
                                <a:pt x="6711" y="140"/>
                                <a:pt x="6711" y="139"/>
                              </a:cubicBezTo>
                              <a:cubicBezTo>
                                <a:pt x="6711" y="139"/>
                                <a:pt x="6711" y="139"/>
                                <a:pt x="6711" y="139"/>
                              </a:cubicBezTo>
                              <a:close/>
                              <a:moveTo>
                                <a:pt x="6905" y="127"/>
                              </a:moveTo>
                              <a:cubicBezTo>
                                <a:pt x="6905" y="155"/>
                                <a:pt x="6905" y="155"/>
                                <a:pt x="6905" y="155"/>
                              </a:cubicBezTo>
                              <a:cubicBezTo>
                                <a:pt x="6796" y="155"/>
                                <a:pt x="6796" y="155"/>
                                <a:pt x="6796" y="155"/>
                              </a:cubicBezTo>
                              <a:cubicBezTo>
                                <a:pt x="6796" y="3"/>
                                <a:pt x="6796" y="3"/>
                                <a:pt x="6796" y="3"/>
                              </a:cubicBezTo>
                              <a:cubicBezTo>
                                <a:pt x="6904" y="3"/>
                                <a:pt x="6904" y="3"/>
                                <a:pt x="6904" y="3"/>
                              </a:cubicBezTo>
                              <a:cubicBezTo>
                                <a:pt x="6904" y="31"/>
                                <a:pt x="6904" y="31"/>
                                <a:pt x="6904" y="31"/>
                              </a:cubicBezTo>
                              <a:cubicBezTo>
                                <a:pt x="6827" y="31"/>
                                <a:pt x="6827" y="31"/>
                                <a:pt x="6827" y="31"/>
                              </a:cubicBezTo>
                              <a:cubicBezTo>
                                <a:pt x="6827" y="64"/>
                                <a:pt x="6827" y="64"/>
                                <a:pt x="6827" y="64"/>
                              </a:cubicBezTo>
                              <a:cubicBezTo>
                                <a:pt x="6888" y="64"/>
                                <a:pt x="6888" y="64"/>
                                <a:pt x="6888" y="64"/>
                              </a:cubicBezTo>
                              <a:cubicBezTo>
                                <a:pt x="6888" y="90"/>
                                <a:pt x="6888" y="90"/>
                                <a:pt x="6888" y="90"/>
                              </a:cubicBezTo>
                              <a:cubicBezTo>
                                <a:pt x="6827" y="90"/>
                                <a:pt x="6827" y="90"/>
                                <a:pt x="6827" y="90"/>
                              </a:cubicBezTo>
                              <a:cubicBezTo>
                                <a:pt x="6827" y="127"/>
                                <a:pt x="6827" y="127"/>
                                <a:pt x="6827" y="127"/>
                              </a:cubicBezTo>
                              <a:cubicBezTo>
                                <a:pt x="6905" y="127"/>
                                <a:pt x="6905" y="127"/>
                                <a:pt x="6905" y="127"/>
                              </a:cubicBezTo>
                              <a:close/>
                              <a:moveTo>
                                <a:pt x="6997" y="76"/>
                              </a:moveTo>
                              <a:cubicBezTo>
                                <a:pt x="7024" y="76"/>
                                <a:pt x="7024" y="76"/>
                                <a:pt x="7024" y="76"/>
                              </a:cubicBezTo>
                              <a:cubicBezTo>
                                <a:pt x="7040" y="76"/>
                                <a:pt x="7048" y="65"/>
                                <a:pt x="7048" y="54"/>
                              </a:cubicBezTo>
                              <a:cubicBezTo>
                                <a:pt x="7048" y="42"/>
                                <a:pt x="7040" y="31"/>
                                <a:pt x="7024" y="31"/>
                              </a:cubicBezTo>
                              <a:cubicBezTo>
                                <a:pt x="6997" y="31"/>
                                <a:pt x="6997" y="31"/>
                                <a:pt x="6997" y="31"/>
                              </a:cubicBezTo>
                              <a:cubicBezTo>
                                <a:pt x="6997" y="76"/>
                                <a:pt x="6997" y="76"/>
                                <a:pt x="6997" y="76"/>
                              </a:cubicBezTo>
                              <a:close/>
                              <a:moveTo>
                                <a:pt x="7052" y="155"/>
                              </a:moveTo>
                              <a:cubicBezTo>
                                <a:pt x="7022" y="103"/>
                                <a:pt x="7022" y="103"/>
                                <a:pt x="7022" y="103"/>
                              </a:cubicBezTo>
                              <a:cubicBezTo>
                                <a:pt x="7021" y="103"/>
                                <a:pt x="7020" y="103"/>
                                <a:pt x="7020" y="103"/>
                              </a:cubicBezTo>
                              <a:cubicBezTo>
                                <a:pt x="6997" y="103"/>
                                <a:pt x="6997" y="103"/>
                                <a:pt x="6997" y="103"/>
                              </a:cubicBezTo>
                              <a:cubicBezTo>
                                <a:pt x="6997" y="155"/>
                                <a:pt x="6997" y="155"/>
                                <a:pt x="6997" y="155"/>
                              </a:cubicBezTo>
                              <a:cubicBezTo>
                                <a:pt x="6967" y="155"/>
                                <a:pt x="6967" y="155"/>
                                <a:pt x="6967" y="155"/>
                              </a:cubicBezTo>
                              <a:cubicBezTo>
                                <a:pt x="6967" y="3"/>
                                <a:pt x="6967" y="3"/>
                                <a:pt x="6967" y="3"/>
                              </a:cubicBezTo>
                              <a:cubicBezTo>
                                <a:pt x="7020" y="3"/>
                                <a:pt x="7020" y="3"/>
                                <a:pt x="7020" y="3"/>
                              </a:cubicBezTo>
                              <a:cubicBezTo>
                                <a:pt x="7057" y="3"/>
                                <a:pt x="7080" y="23"/>
                                <a:pt x="7080" y="54"/>
                              </a:cubicBezTo>
                              <a:cubicBezTo>
                                <a:pt x="7080" y="75"/>
                                <a:pt x="7069" y="90"/>
                                <a:pt x="7051" y="98"/>
                              </a:cubicBezTo>
                              <a:cubicBezTo>
                                <a:pt x="7086" y="155"/>
                                <a:pt x="7086" y="155"/>
                                <a:pt x="7086" y="155"/>
                              </a:cubicBezTo>
                              <a:cubicBezTo>
                                <a:pt x="7052" y="155"/>
                                <a:pt x="7052" y="155"/>
                                <a:pt x="7052" y="155"/>
                              </a:cubicBezTo>
                              <a:close/>
                              <a:moveTo>
                                <a:pt x="7217" y="49"/>
                              </a:moveTo>
                              <a:cubicBezTo>
                                <a:pt x="7213" y="34"/>
                                <a:pt x="7200" y="26"/>
                                <a:pt x="7186" y="26"/>
                              </a:cubicBezTo>
                              <a:cubicBezTo>
                                <a:pt x="7172" y="26"/>
                                <a:pt x="7164" y="33"/>
                                <a:pt x="7164" y="42"/>
                              </a:cubicBezTo>
                              <a:cubicBezTo>
                                <a:pt x="7164" y="54"/>
                                <a:pt x="7181" y="59"/>
                                <a:pt x="7200" y="65"/>
                              </a:cubicBezTo>
                              <a:cubicBezTo>
                                <a:pt x="7222" y="73"/>
                                <a:pt x="7248" y="85"/>
                                <a:pt x="7248" y="112"/>
                              </a:cubicBezTo>
                              <a:cubicBezTo>
                                <a:pt x="7248" y="139"/>
                                <a:pt x="7224" y="158"/>
                                <a:pt x="7189" y="158"/>
                              </a:cubicBezTo>
                              <a:cubicBezTo>
                                <a:pt x="7157" y="158"/>
                                <a:pt x="7135" y="140"/>
                                <a:pt x="7127" y="113"/>
                              </a:cubicBezTo>
                              <a:cubicBezTo>
                                <a:pt x="7156" y="105"/>
                                <a:pt x="7156" y="105"/>
                                <a:pt x="7156" y="105"/>
                              </a:cubicBezTo>
                              <a:cubicBezTo>
                                <a:pt x="7159" y="119"/>
                                <a:pt x="7172" y="131"/>
                                <a:pt x="7191" y="131"/>
                              </a:cubicBezTo>
                              <a:cubicBezTo>
                                <a:pt x="7207" y="131"/>
                                <a:pt x="7215" y="123"/>
                                <a:pt x="7215" y="113"/>
                              </a:cubicBezTo>
                              <a:cubicBezTo>
                                <a:pt x="7215" y="98"/>
                                <a:pt x="7195" y="94"/>
                                <a:pt x="7173" y="86"/>
                              </a:cubicBezTo>
                              <a:cubicBezTo>
                                <a:pt x="7155" y="80"/>
                                <a:pt x="7132" y="70"/>
                                <a:pt x="7132" y="44"/>
                              </a:cubicBezTo>
                              <a:cubicBezTo>
                                <a:pt x="7132" y="20"/>
                                <a:pt x="7156" y="0"/>
                                <a:pt x="7188" y="0"/>
                              </a:cubicBezTo>
                              <a:cubicBezTo>
                                <a:pt x="7217" y="0"/>
                                <a:pt x="7239" y="17"/>
                                <a:pt x="7246" y="41"/>
                              </a:cubicBezTo>
                              <a:cubicBezTo>
                                <a:pt x="7217" y="49"/>
                                <a:pt x="7217" y="49"/>
                                <a:pt x="721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1BD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2"/>
                      <wps:cNvSpPr>
                        <a:spLocks/>
                      </wps:cNvSpPr>
                      <wps:spPr bwMode="auto">
                        <a:xfrm>
                          <a:off x="2379980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3"/>
                      <wps:cNvSpPr>
                        <a:spLocks/>
                      </wps:cNvSpPr>
                      <wps:spPr bwMode="auto">
                        <a:xfrm>
                          <a:off x="1438275" y="847090"/>
                          <a:ext cx="6985" cy="48260"/>
                        </a:xfrm>
                        <a:custGeom>
                          <a:avLst/>
                          <a:gdLst>
                            <a:gd name="T0" fmla="*/ 0 w 11"/>
                            <a:gd name="T1" fmla="*/ 76 h 76"/>
                            <a:gd name="T2" fmla="*/ 0 w 11"/>
                            <a:gd name="T3" fmla="*/ 0 h 76"/>
                            <a:gd name="T4" fmla="*/ 11 w 11"/>
                            <a:gd name="T5" fmla="*/ 0 h 76"/>
                            <a:gd name="T6" fmla="*/ 11 w 11"/>
                            <a:gd name="T7" fmla="*/ 76 h 76"/>
                            <a:gd name="T8" fmla="*/ 0 w 11"/>
                            <a:gd name="T9" fmla="*/ 76 h 76"/>
                            <a:gd name="T10" fmla="*/ 0 w 11"/>
                            <a:gd name="T11" fmla="*/ 76 h 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1" h="76">
                              <a:moveTo>
                                <a:pt x="0" y="76"/>
                              </a:moveTo>
                              <a:lnTo>
                                <a:pt x="0" y="0"/>
                              </a:lnTo>
                              <a:lnTo>
                                <a:pt x="11" y="0"/>
                              </a:lnTo>
                              <a:lnTo>
                                <a:pt x="11" y="76"/>
                              </a:lnTo>
                              <a:lnTo>
                                <a:pt x="0" y="76"/>
                              </a:lnTo>
                              <a:lnTo>
                                <a:pt x="0" y="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D3812F" id="TeVerwijderenShape_2" o:spid="_x0000_s1026" editas="canvas" style="position:absolute;margin-left:0;margin-top:0;width:283.6pt;height:86.75pt;z-index:-251655168;mso-position-horizontal-relative:page;mso-position-vertical-relative:page" coordsize="36017,11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36017;height:11017;visibility:visible;mso-wrap-style:square">
                <v:fill o:detectmouseclick="t"/>
                <v:path o:connecttype="none"/>
              </v:shape>
              <v:shape id="Freeform 4" o:spid="_x0000_s1028" style="position:absolute;left:29184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836,181c812,144,784,114,754,90,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65152,57528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" o:connectangles="0,0,0,0,0,0,0,0,0,0,0,0,0,0,0,0,0,0,0,0,0,0,0,0,0,0,0,0,0,0,0,0,0,0,0,0,0,0,0,0,0,0,0"/>
                <o:lock v:ext="edit" verticies="t"/>
              </v:shape>
              <v:shape id="Freeform 5" o:spid="_x0000_s1029" style="position:absolute;left:9093;top:4540;width:3029;height:3010;visibility:visible;mso-wrap-style:square;v-text-anchor:top" coordsize="955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" path="m854,475v,54,-10,104,-30,150c805,671,778,711,744,744v-33,33,-73,59,-118,78c582,842,534,851,485,851v-56,,-108,-10,-154,-29c284,802,244,775,211,742,178,708,152,668,134,623,116,577,107,528,107,477v,-58,10,-111,31,-158c158,272,185,231,220,199v35,-33,75,-58,121,-76c386,105,434,96,485,96v52,,102,11,146,31c676,148,716,176,749,210v33,34,59,75,77,120c845,376,854,425,854,475xm754,90c724,67,693,48,661,35,629,22,598,13,567,8,536,3,509,,485,,411,,344,14,284,40,225,66,173,102,132,145,90,189,57,240,34,296,11,353,,412,,472v,65,12,127,35,184c59,713,92,764,135,807v43,42,94,77,153,102c347,934,414,947,485,947v23,,50,-3,80,-7c595,935,626,925,658,912v31,-13,63,-31,94,-54c782,835,810,805,836,767v1,-2,1,-2,1,-2c847,765,847,765,847,765v,160,,160,,160c955,925,955,925,955,925v,-901,,-901,,-901c847,24,847,24,847,24v,159,,159,,159c837,183,837,183,837,183v-1,-2,-1,-2,-1,-2c811,144,784,114,754,90xe" fillcolor="black" stroked="f">
                <v:path arrowok="t" o:connecttype="custom" o:connectlocs="270861,150972;261346,198647;235973,236469;198547,261261;153826,270478;104982,261261;66922,235834;42500,198011;33937,151607;43769,101389;69777,63249;108154,39094;153826,30512;200133,40365;237558,66745;261980,104886;270861,150972;239144,28605;209648,11124;179834,2543;153826,0;90076,12713;41866,46086;10784,94079;0,150018;11101,208500;42818,256493;91344,288912;153826,300990;179200,298765;208696,289866;238510,272703;265152,243780;265469,243144;268641,243144;268641,293998;302895,293998;302895,7628;268641,7628;268641,58164;265469,58164;265152,57528;239144,28605" o:connectangles="0,0,0,0,0,0,0,0,0,0,0,0,0,0,0,0,0,0,0,0,0,0,0,0,0,0,0,0,0,0,0,0,0,0,0,0,0,0,0,0,0,0,0"/>
                <o:lock v:ext="edit" verticies="t"/>
              </v:shape>
              <v:shape id="Freeform 6" o:spid="_x0000_s1030" style="position:absolute;left:12928;top:3594;width:3029;height:3956;visibility:visible;mso-wrap-style:square;v-text-anchor:top" coordsize="954,1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" path="m820,921v-18,45,-44,85,-77,119c710,1073,670,1100,624,1120v-47,19,-99,29,-154,29c420,1149,373,1140,328,1120v-45,-18,-85,-45,-118,-78c176,1009,149,969,130,923,110,877,100,827,100,773v,-50,10,-99,28,-145c147,583,172,542,205,508v32,-34,72,-62,117,-83c367,405,417,394,470,394v50,,98,9,144,27c659,439,699,465,734,497v35,32,63,73,83,120c837,664,847,717,847,775v,51,-9,100,-27,146xm823,443c781,400,730,364,670,338,610,312,543,298,470,298v-25,,-52,3,-82,8c358,311,327,320,296,334v-32,13,-63,32,-93,56c172,413,144,444,119,480v-2,1,-2,1,-2,1c107,481,107,481,107,481,107,,107,,107,,,,,,,,,1223,,1223,,1223v107,,107,,107,c107,1063,107,1063,107,1063v10,,10,,10,c119,1065,119,1065,119,1065v25,37,53,67,84,90c233,1179,265,1197,296,1210v32,13,63,23,93,28c420,1242,447,1245,470,1245v70,,135,-13,194,-38c723,1182,775,1147,818,1105v42,-43,76,-94,100,-151c942,896,954,835,954,770v,-60,-11,-119,-34,-176c897,538,864,487,823,443xe" fillcolor="black" stroked="f">
                <v:path arrowok="t" o:connecttype="custom" o:connectlocs="260350,292652;235903,330465;198120,355886;149225,365101;104140,355886;66675,331101;41275,293288;31750,245625;40640,199550;65088,161420;102235,135046;149225,125195;194945,133775;233045,157924;259398,196055;268923,246260;260350,292652;261303,140765;212725,107401;149225,94691;123190,97233;93980,106130;64453,123924;37783,152522;37148,152840;33973,152840;33973,0;0,0;0,388614;33973,388614;33973,337774;37148,337774;37783,338409;64453,367007;93980,384484;123508,393381;149225,395605;210820,383530;259715,351119;291465,303138;302895,244671;292100,188746;261303,140765" o:connectangles="0,0,0,0,0,0,0,0,0,0,0,0,0,0,0,0,0,0,0,0,0,0,0,0,0,0,0,0,0,0,0,0,0,0,0,0,0,0,0,0,0,0,0"/>
                <o:lock v:ext="edit" verticies="t"/>
              </v:shape>
              <v:shape id="Freeform 7" o:spid="_x0000_s1031" style="position:absolute;left:23006;top:4540;width:2990;height:3010;visibility:visible;mso-wrap-style:square;v-text-anchor:top" coordsize="943,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" path="m804,630v-21,47,-49,88,-83,120c686,782,647,808,604,825v-43,17,-87,26,-132,26c425,851,379,842,335,823,292,805,252,779,219,746,185,713,158,673,138,628,118,583,108,532,108,479v,-61,11,-115,32,-163c162,269,191,228,226,196v36,-33,75,-58,118,-75c386,105,429,96,472,96v39,,81,8,124,25c639,137,679,161,714,191v35,31,64,70,87,117c824,354,836,408,836,469v,60,-11,114,-32,161xm807,145c765,101,715,66,657,40,600,14,537,,470,,411,,353,12,296,35,240,58,189,91,146,133,103,175,67,226,41,285,14,343,,409,,480v,62,12,121,36,177c36,657,36,657,36,657v24,55,58,105,100,148c178,848,229,883,286,908v56,26,118,39,184,39c537,947,600,934,658,907,716,881,767,846,808,803v42,-44,75,-94,99,-151c931,595,943,535,943,474v,-62,-12,-121,-36,-178c883,239,849,188,807,145xe" fillcolor="black" stroked="f">
                <v:path arrowok="t" o:connecttype="custom" o:connectlocs="254999,200236;228675,238376;191567,262214;149701,270478;106250,261578;69459,237105;43769,199601;34254,152243;44403,100436;71679,62296;109104,38458;149701,30512;189029,38458;226455,60707;254048,97893;265149,149065;254999,200236;255951,46086;208376,12713;149067,0;93880,11124;46306,42272;13004,90583;0,152561;11418,208818;11418,208818;43134,255857;90709,288594;149067,300990;208693,288277;256268,255222;287667,207229;299085,150654;287667,94079;255951,46086" o:connectangles="0,0,0,0,0,0,0,0,0,0,0,0,0,0,0,0,0,0,0,0,0,0,0,0,0,0,0,0,0,0,0,0,0,0,0"/>
                <o:lock v:ext="edit" verticies="t"/>
              </v:shape>
              <v:shape id="Freeform 8" o:spid="_x0000_s1032" style="position:absolute;left:26200;top:4686;width:2806;height:2864;visibility:visible;mso-wrap-style:square;v-text-anchor:top" coordsize="442,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" path="m57,l,,190,451r61,l442,,384,,219,387,57,r,xe" fillcolor="black" stroked="f">
                <v:path arrowok="t" o:connecttype="custom" o:connectlocs="36195,0;0,0;120650,286385;159385,286385;280670,0;243840,0;139065,245745;36195,0;36195,0" o:connectangles="0,0,0,0,0,0,0,0,0"/>
              </v:shape>
              <v:shape id="Freeform 9" o:spid="_x0000_s1033" style="position:absolute;left:16516;top:4514;width:2502;height:3067;visibility:visible;mso-wrap-style:square;v-text-anchor:top" coordsize="788,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" path="m305,259v31,-26,65,-46,102,-59c443,186,480,179,516,179v33,,68,7,106,20c659,212,693,231,724,256v20,17,39,38,55,61c788,330,788,330,788,330v,-255,,-255,,-255c785,74,785,74,785,74,764,62,742,51,719,41,656,14,587,,514,,449,,385,12,324,36,262,59,207,93,160,136,113,178,74,230,45,289,15,349,,416,,489v,63,14,123,40,181c67,726,103,777,149,821v46,43,101,78,163,104c374,952,442,965,514,965v73,,142,-14,206,-40c743,915,765,904,785,892v3,-1,3,-1,3,-1c788,633,788,633,788,633v-9,13,-9,13,-9,13c765,668,748,688,729,705v-29,26,-63,46,-100,60c554,793,473,793,399,764,362,749,328,728,299,701,270,675,247,643,229,606,212,570,204,530,204,487v,-49,9,-93,28,-131c250,318,275,285,305,259xe" fillcolor="black" stroked="f">
                <v:path arrowok="t" o:connecttype="custom" o:connectlocs="96838,82318;129223,63566;163830,56891;197485,63248;229870,81364;247333,100752;250190,104884;250190,23837;249238,23519;228283,13031;163195,0;102870,11442;50800,43225;14288,91853;0,155418;12700,212945;47308,260938;99060,293992;163195,306705;228600,293992;249238,283503;250190,283186;250190,201186;247333,205318;231458,224069;199708,243139;126683,242821;94933,222798;72708,192604;64770,154783;73660,113147;96838,82318" o:connectangles="0,0,0,0,0,0,0,0,0,0,0,0,0,0,0,0,0,0,0,0,0,0,0,0,0,0,0,0,0,0,0,0"/>
              </v:shape>
              <v:shape id="Freeform 10" o:spid="_x0000_s1034" style="position:absolute;left:19919;top:4489;width:2439;height:3092;visibility:visible;mso-wrap-style:square;v-text-anchor:top" coordsize="768,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" path="m632,135v-10,-9,-21,-18,-32,-27c575,84,435,,268,8,193,11,129,25,71,48,48,58,25,69,3,81,,83,,83,,83,,337,,337,,337,9,326,9,326,9,326v4,-6,8,-11,12,-16c21,310,21,310,21,309v1,-1,2,-1,2,-2c36,291,51,277,67,264v31,-25,68,-48,104,-59c237,184,246,187,280,186v5,,9,1,14,1c314,188,334,191,353,196v66,19,116,60,127,70c527,308,555,370,558,440v2,245,2,245,2,245c562,972,562,972,562,972v206,,206,,206,c768,430,768,430,768,430,768,315,722,215,632,135xe" fillcolor="black" stroked="f">
                <v:path arrowok="t" o:connecttype="custom" o:connectlocs="200660,42951;190500,34361;85090,2545;22543,15271;953,25770;0,26407;0,107218;2858,103718;6668,98628;6668,98309;7303,97673;21273,83992;54293,65221;88900,59177;93345,59495;112078,62358;152400,84629;177165,139987;177800,217935;178435,309245;243840,309245;243840,136806;200660,42951" o:connectangles="0,0,0,0,0,0,0,0,0,0,0,0,0,0,0,0,0,0,0,0,0,0,0"/>
              </v:shape>
              <v:shape id="Freeform 11" o:spid="_x0000_s1035" style="position:absolute;left:9207;top:8464;width:23012;height:502;visibility:visible;mso-wrap-style:square;v-text-anchor:top" coordsize="724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" path="m100,99c85,61,85,61,85,61,82,52,78,40,77,40v,,,,,c77,40,73,52,70,61,55,99,55,99,55,99v45,,45,,45,xm110,126v-66,,-66,,-66,c33,155,33,155,33,155,,155,,155,,155,63,3,63,3,63,3v29,,29,,29,c154,155,154,155,154,155v-32,,-32,,-32,c110,126,110,126,110,126xm268,127v25,,47,-18,47,-47c315,50,293,31,268,31v-36,,-36,,-36,c232,127,232,127,232,127v36,,36,,36,xm268,3v43,,78,31,78,77c346,125,311,155,268,155v-66,,-66,,-66,c202,3,202,3,202,3v66,,66,,66,xm538,3c477,155,477,155,477,155v-32,,-32,,-32,c384,3,384,3,384,3v33,,33,,33,c452,95,452,95,452,95v5,15,9,27,9,27c461,122,461,122,461,122v,,3,-12,9,-27c505,3,505,3,505,3v33,,33,,33,xm585,155c585,3,585,3,585,3v31,,31,,31,c616,155,616,155,616,155v-31,,-31,,-31,xm757,49c754,34,740,26,727,26v-14,,-23,7,-23,16c704,54,721,59,740,65v23,8,48,20,48,47c788,139,764,158,730,158v-32,,-54,-18,-63,-45c697,105,697,105,697,105v3,14,15,26,34,26c747,131,756,123,756,113,756,98,735,94,714,86,696,80,673,70,673,44,673,20,696,,729,v28,,51,17,57,41c757,49,757,49,757,49xm950,127v,28,,28,,28c841,155,841,155,841,155,841,3,841,3,841,3v107,,107,,107,c948,31,948,31,948,31v-77,,-77,,-77,c871,64,871,64,871,64v61,,61,,61,c932,90,932,90,932,90v-61,,-61,,-61,c871,127,871,127,871,127v79,,79,,79,xm1139,3v,86,,86,,86c1139,134,1113,158,1073,158v-40,,-66,-24,-66,-69c1007,3,1007,3,1007,3v31,,31,,31,c1038,89,1038,89,1038,89v,28,12,41,35,41c1096,130,1108,117,1108,89v,-86,,-86,,-86c1139,3,1139,3,1139,3xm1230,76v27,,27,,27,c1274,76,1282,65,1282,54v,-12,-8,-23,-25,-23c1230,31,1230,31,1230,31v,45,,45,,45xm1285,155v-30,-52,-30,-52,-30,-52c1254,103,1254,103,1253,103v-23,,-23,,-23,c1230,155,1230,155,1230,155v-30,,-30,,-30,c1200,3,1200,3,1200,3v53,,53,,53,c1291,3,1313,23,1313,54v,21,-10,36,-29,44c1319,155,1319,155,1319,155v-34,,-34,,-34,xm1450,49v-4,-15,-17,-23,-30,-23c1406,26,1397,33,1397,42v,12,17,17,36,23c1455,73,1481,85,1481,112v,27,-24,46,-58,46c1391,158,1369,140,1360,113v30,-8,30,-8,30,-8c1393,119,1405,131,1424,131v16,,25,-8,25,-18c1449,98,1428,94,1406,86v-18,-6,-40,-16,-40,-42c1366,20,1389,,1421,v29,,52,17,58,41c1450,49,1450,49,1450,49xm1835,77v18,,28,-9,28,-23c1863,40,1853,31,1835,31v-23,,-23,,-23,c1812,77,1812,77,1812,77v23,,23,,23,xm1836,3v36,,58,19,58,51c1894,86,1872,105,1836,105v-24,,-24,,-24,c1812,155,1812,155,1812,155v-31,,-31,,-31,c1781,3,1781,3,1781,3v55,,55,,55,xm1978,76v27,,27,,27,c2021,76,2029,65,2029,54v,-12,-8,-23,-24,-23c1978,31,1978,31,1978,31v,45,,45,,45xm2033,155v-31,-52,-31,-52,-31,-52c2002,103,2001,103,2001,103v-23,,-23,,-23,c1978,155,1978,155,1978,155v-31,,-31,,-31,c1947,3,1947,3,1947,3v54,,54,,54,c2038,3,2060,23,2060,54v,21,-10,36,-28,44c2066,155,2066,155,2066,155v-33,,-33,,-33,xm2190,129v28,,47,-21,47,-50c2237,50,2218,30,2190,30v-28,,-48,20,-48,49c2142,108,2162,129,2190,129xm2190,v43,,79,33,79,79c2269,125,2233,158,2190,158v-44,,-79,-33,-79,-79c2111,33,2146,,2190,xm2436,3v,86,,86,,86c2436,134,2410,158,2369,158v-28,,-52,-16,-61,-39c2337,111,2337,111,2337,111v6,12,18,19,32,19c2393,130,2406,115,2406,90v,-87,,-87,,-87c2436,3,2436,3,2436,3xm2607,127v,28,,28,,28c2498,155,2498,155,2498,155v,-152,,-152,,-152c2605,3,2605,3,2605,3v,28,,28,,28c2528,31,2528,31,2528,31v,33,,33,,33c2589,64,2589,64,2589,64v,26,,26,,26c2528,90,2528,90,2528,90v,37,,37,,37c2607,127,2607,127,2607,127xm2775,48v-8,-11,-23,-18,-38,-18c2708,30,2689,50,2689,79v,30,21,49,48,49c2754,128,2770,119,2778,106v30,8,30,8,30,8c2796,141,2769,158,2737,158v-44,,-79,-33,-79,-79c2658,33,2693,,2737,v30,,55,16,69,40c2775,48,2775,48,2775,48xm2971,3v,28,,28,,28c2923,31,2923,31,2923,31v,124,,124,,124c2893,155,2893,155,2893,155v,-124,,-124,,-124c2845,31,2845,31,2845,31v,-28,,-28,,-28c2971,3,2971,3,2971,3xm3168,3v,152,,152,,152c3139,155,3139,155,3139,155v,-47,,-47,,-47c3139,76,3140,54,3140,54v-1,,-1,,-1,c3139,54,3128,72,3126,77v-24,41,-24,41,-24,41c3086,118,3086,118,3086,118,3063,77,3063,77,3063,77v-3,-5,-14,-23,-14,-23c3049,54,3049,54,3049,54v,,1,22,1,54c3050,155,3050,155,3050,155v-30,,-30,,-30,c3020,3,3020,3,3020,3v29,,29,,29,c3080,55,3080,55,3080,55v12,20,14,24,14,24c3094,79,3094,79,3094,79v1,,2,-4,14,-24c3140,3,3140,3,3140,3v28,,28,,28,xm3315,99c3300,61,3300,61,3300,61v-3,-9,-7,-21,-7,-21c3293,40,3293,40,3293,40v,,-4,12,-8,21c3270,99,3270,99,3270,99v45,,45,,45,xm3326,126v-66,,-66,,-66,c3249,155,3249,155,3249,155v-33,,-33,,-33,c3279,3,3279,3,3279,3v28,,28,,28,c3370,155,3370,155,3370,155v-33,,-33,,-33,c3326,126,3326,126,3326,126xm3550,3v,152,,152,,152c3522,155,3522,155,3522,155,3478,97,3478,97,3478,97,3465,78,3448,54,3448,54v,,,,,c3447,54,3448,76,3448,106v,49,,49,,49c3418,155,3418,155,3418,155v,-152,,-152,,-152c3446,3,3446,3,3446,3v44,59,44,59,44,59c3501,76,3520,103,3520,103v,,,,,c3520,103,3520,79,3520,53v,-50,,-50,,-50c3550,3,3550,3,3550,3xm3697,99c3682,61,3682,61,3682,61v-3,-9,-7,-21,-7,-21c3675,40,3675,40,3675,40v-1,,-5,12,-8,21c3652,99,3652,99,3652,99v45,,45,,45,xm3708,126v-66,,-66,,-66,c3630,155,3630,155,3630,155v-32,,-32,,-32,c3660,3,3660,3,3660,3v29,,29,,29,c3752,155,3752,155,3752,155v-33,,-33,,-33,c3708,126,3708,126,3708,126xm3914,139v-8,10,-26,19,-46,19c3825,158,3789,125,3789,79v,-46,36,-79,79,-79c3899,,3924,16,3937,40v-30,8,-30,8,-30,8c3898,37,3883,30,3868,30v-28,,-47,20,-47,49c3821,109,3842,129,3870,129v26,,40,-15,45,-26c3915,96,3915,96,3915,96v-43,,-43,,-43,c3872,72,3872,72,3872,72v69,,69,,69,c3941,155,3941,155,3941,155v-27,,-27,,-27,c3914,143,3915,140,3915,139v-1,,-1,,-1,xm4109,127v,28,,28,,28c4000,155,4000,155,4000,155v,-152,,-152,,-152c4108,3,4108,3,4108,3v,28,,28,,28c4030,31,4030,31,4030,31v,33,,33,,33c4091,64,4091,64,4091,64v,26,,26,,26c4030,90,4030,90,4030,90v,37,,37,,37c4109,127,4109,127,4109,127xm4200,76v27,,27,,27,c4244,76,4252,65,4252,54v,-12,-8,-23,-25,-23c4200,31,4200,31,4200,31v,45,,45,,45xm4255,155v-30,-52,-30,-52,-30,-52c4224,103,4224,103,4223,103v-23,,-23,,-23,c4200,155,4200,155,4200,155v-30,,-30,,-30,c4170,3,4170,3,4170,3v53,,53,,53,c4261,3,4283,23,4283,54v,21,-10,36,-29,44c4289,155,4289,155,4289,155v-34,,-34,,-34,xm4420,49v-3,-15,-17,-23,-30,-23c4376,26,4367,33,4367,42v,12,17,17,36,23c4425,73,4451,85,4451,112v,27,-24,46,-58,46c4361,158,4339,140,4330,113v30,-8,30,-8,30,-8c4363,119,4375,131,4394,131v16,,25,-8,25,-18c4419,98,4398,94,4377,86v-18,-6,-41,-16,-41,-42c4336,20,4359,,4392,v28,,51,17,57,41c4420,49,4420,49,4420,49xm4805,77v18,,28,-9,28,-23c4833,40,4823,31,4805,31v-23,,-23,,-23,c4782,77,4782,77,4782,77v23,,23,,23,xm4806,3v36,,59,19,59,51c4865,86,4842,105,4806,105v-24,,-24,,-24,c4782,155,4782,155,4782,155v-30,,-30,,-30,c4752,3,4752,3,4752,3v54,,54,,54,xm4948,76v27,,27,,27,c4991,76,4999,65,4999,54v,-12,-8,-23,-24,-23c4948,31,4948,31,4948,31v,45,,45,,45xm5003,155v-31,-52,-31,-52,-31,-52c4972,103,4971,103,4971,103v-23,,-23,,-23,c4948,155,4948,155,4948,155v-31,,-31,,-31,c4917,3,4917,3,4917,3v54,,54,,54,c5008,3,5031,23,5031,54v,21,-11,36,-29,44c5037,155,5037,155,5037,155v-34,,-34,,-34,xm5160,129v28,,47,-21,47,-50c5207,50,5188,30,5160,30v-28,,-48,20,-48,49c5112,108,5132,129,5160,129xm5160,v43,,79,33,79,79c5239,125,5203,158,5160,158v-44,,-79,-33,-79,-79c5081,33,5116,,5160,xm5401,48v-8,-11,-23,-18,-38,-18c5334,30,5315,50,5315,79v,30,20,49,48,49c5380,128,5396,119,5404,106v30,8,30,8,30,8c5422,141,5395,158,5363,158v-44,,-79,-33,-79,-79c5284,33,5319,,5363,v30,,55,16,69,40c5401,48,5401,48,5401,48xm5595,127v,28,,28,,28c5486,155,5486,155,5486,155v,-152,,-152,,-152c5594,3,5594,3,5594,3v,28,,28,,28c5516,31,5516,31,5516,31v,33,,33,,33c5577,64,5577,64,5577,64v,26,,26,,26c5516,90,5516,90,5516,90v,37,,37,,37c5595,127,5595,127,5595,127xm5733,49v-3,-15,-17,-23,-30,-23c5689,26,5680,33,5680,42v,12,17,17,36,23c5739,73,5764,85,5764,112v,27,-23,46,-58,46c5674,158,5652,140,5644,113v29,-8,29,-8,29,-8c5676,119,5688,131,5707,131v16,,25,-8,25,-18c5732,98,5711,94,5690,86v-18,-6,-41,-16,-41,-42c5649,20,5673,,5705,v28,,51,17,57,41c5733,49,5733,49,5733,49xm5965,3v,152,,152,,152c5935,155,5935,155,5935,155v,-47,,-47,,-47c5935,76,5936,54,5936,54v,,,,,c5936,54,5925,72,5922,77v-23,41,-23,41,-23,41c5883,118,5883,118,5883,118,5859,77,5859,77,5859,77v-2,-5,-13,-23,-13,-23c5845,54,5845,54,5845,54v,,2,22,2,54c5847,155,5847,155,5847,155v-30,,-30,,-30,c5817,3,5817,3,5817,3v28,,28,,28,c5877,55,5877,55,5877,55v11,20,13,24,14,24c5891,79,5891,79,5891,79v,,2,-4,14,-24c5937,3,5937,3,5937,3v28,,28,,28,xm6112,99c6097,61,6097,61,6097,61v-3,-9,-7,-21,-7,-21c6089,40,6089,40,6089,40v,,-4,12,-7,21c6067,99,6067,99,6067,99v45,,45,,45,xm6123,126v-66,,-66,,-66,c6045,155,6045,155,6045,155v-32,,-32,,-32,c6075,3,6075,3,6075,3v29,,29,,29,c6166,155,6166,155,6166,155v-32,,-32,,-32,c6123,126,6123,126,6123,126xm6347,3v,152,,152,,152c6318,155,6318,155,6318,155,6275,97,6275,97,6275,97,6261,78,6245,54,6244,54v,,,,,c6244,54,6244,76,6244,106v,49,,49,,49c6214,155,6214,155,6214,155v,-152,,-152,,-152c6243,3,6243,3,6243,3v44,59,44,59,44,59c6297,76,6316,103,6316,103v1,,1,,1,c6317,103,6316,79,6316,53v,-50,,-50,,-50c6347,3,6347,3,6347,3xm6494,99c6479,61,6479,61,6479,61v-4,-9,-7,-21,-8,-21c6471,40,6471,40,6471,40v,,-4,12,-7,21c6449,99,6449,99,6449,99v45,,45,,45,xm6504,126v-66,,-66,,-66,c6427,155,6427,155,6427,155v-33,,-33,,-33,c6457,3,6457,3,6457,3v28,,28,,28,c6548,155,6548,155,6548,155v-33,,-33,,-33,c6504,126,6504,126,6504,126xm6711,139v-8,10,-26,19,-46,19c6621,158,6586,125,6586,79v,-46,35,-79,79,-79c6695,,6720,16,6734,40v-31,8,-31,8,-31,8c6695,37,6680,30,6665,30v-29,,-48,20,-48,49c6617,109,6638,129,6667,129v26,,39,-15,44,-26c6711,96,6711,96,6711,96v-42,,-42,,-42,c6669,72,6669,72,6669,72v68,,68,,68,c6737,155,6737,155,6737,155v-26,,-26,,-26,c6711,143,6711,140,6711,139v,,,,,xm6905,127v,28,,28,,28c6796,155,6796,155,6796,155v,-152,,-152,,-152c6904,3,6904,3,6904,3v,28,,28,,28c6827,31,6827,31,6827,31v,33,,33,,33c6888,64,6888,64,6888,64v,26,,26,,26c6827,90,6827,90,6827,90v,37,,37,,37c6905,127,6905,127,6905,127xm6997,76v27,,27,,27,c7040,76,7048,65,7048,54v,-12,-8,-23,-24,-23c6997,31,6997,31,6997,31v,45,,45,,45xm7052,155v-30,-52,-30,-52,-30,-52c7021,103,7020,103,7020,103v-23,,-23,,-23,c6997,155,6997,155,6997,155v-30,,-30,,-30,c6967,3,6967,3,6967,3v53,,53,,53,c7057,3,7080,23,7080,54v,21,-11,36,-29,44c7086,155,7086,155,7086,155v-34,,-34,,-34,xm7217,49v-4,-15,-17,-23,-31,-23c7172,26,7164,33,7164,42v,12,17,17,36,23c7222,73,7248,85,7248,112v,27,-24,46,-59,46c7157,158,7135,140,7127,113v29,-8,29,-8,29,-8c7159,119,7172,131,7191,131v16,,24,-8,24,-18c7215,98,7195,94,7173,86v-18,-6,-41,-16,-41,-42c7132,20,7156,,7188,v29,,51,17,58,41c7217,49,7217,49,7217,49xe" fillcolor="#81bdc9" stroked="f">
                <v:path arrowok="t" o:connecttype="custom" o:connectlocs="13970,40005;100013,25400;64135,953;146368,38735;240348,15558;240030,35878;267018,953;301625,40323;351790,28258;407988,49213;407670,31115;431800,35878;582613,24448;575310,33338;628015,9843;635318,953;695325,40958;732790,37783;793115,953;827723,40323;868998,0;903288,9843;992505,24448;958850,953;1047750,19368;1021080,49213;1104265,30798;1117600,32703;1164273,19368;1191260,49213;1228090,9525;1242695,49213;1279525,9843;1350010,17145;1323975,49213;1386523,13335;1376680,13970;1525588,24448;1570990,24130;1570990,32703;1638300,40958;1638300,0;1702753,0;1751330,9843;1803400,13335;1793558,13970;1884680,17145;1846898,49213;1940560,31433;1919288,49213;2005965,49213;1996123,19685;2054543,12700;2058988,953;2128203,15240;2138998,49213;2192020,9843;2230120,24130;2221548,49213;2281555,8255;2277428,27305" o:connectangles="0,0,0,0,0,0,0,0,0,0,0,0,0,0,0,0,0,0,0,0,0,0,0,0,0,0,0,0,0,0,0,0,0,0,0,0,0,0,0,0,0,0,0,0,0,0,0,0,0,0,0,0,0,0,0,0,0,0,0,0,0"/>
                <o:lock v:ext="edit" verticies="t"/>
              </v:shape>
              <v:shape id="Freeform 12" o:spid="_x0000_s1036" style="position:absolute;left:23799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" path="m,76l,,11,r,76l,76r,xe" fillcolor="black" stroked="f">
                <v:path arrowok="t" o:connecttype="custom" o:connectlocs="0,48260;0,0;6985,0;6985,48260;0,48260;0,48260" o:connectangles="0,0,0,0,0,0"/>
              </v:shape>
              <v:shape id="Freeform 13" o:spid="_x0000_s1037" style="position:absolute;left:14382;top:8470;width:70;height:483;visibility:visible;mso-wrap-style:square;v-text-anchor:top" coordsize="11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" path="m,76l,,11,r,76l,76r,xe" fillcolor="black" stroked="f">
                <v:path arrowok="t" o:connecttype="custom" o:connectlocs="0,48260;0,0;6985,0;6985,48260;0,48260;0,48260" o:connectangles="0,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abcnova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abcnova"/>
    <w:lvl w:ilvl="0">
      <w:start w:val="1"/>
      <w:numFmt w:val="bullet"/>
      <w:pStyle w:val="Opsommingstreepje1eniveauabcnova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abcnova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abcnova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82879C7"/>
    <w:multiLevelType w:val="multilevel"/>
    <w:tmpl w:val="89367262"/>
    <w:numStyleLink w:val="Opsommingnummerabcnova"/>
  </w:abstractNum>
  <w:abstractNum w:abstractNumId="15" w15:restartNumberingAfterBreak="0">
    <w:nsid w:val="2D665843"/>
    <w:multiLevelType w:val="multilevel"/>
    <w:tmpl w:val="90A8103A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6" w15:restartNumberingAfterBreak="0">
    <w:nsid w:val="2D7E06B0"/>
    <w:multiLevelType w:val="multilevel"/>
    <w:tmpl w:val="9200769E"/>
    <w:styleLink w:val="Opsommingkleineletterabcnova"/>
    <w:lvl w:ilvl="0">
      <w:start w:val="1"/>
      <w:numFmt w:val="lowerLetter"/>
      <w:pStyle w:val="Opsommingkleinelett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7" w15:restartNumberingAfterBreak="0">
    <w:nsid w:val="398A2A0C"/>
    <w:multiLevelType w:val="multilevel"/>
    <w:tmpl w:val="89367262"/>
    <w:styleLink w:val="Opsommingnummerabcnova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8" w15:restartNumberingAfterBreak="0">
    <w:nsid w:val="3AD53FAD"/>
    <w:multiLevelType w:val="multilevel"/>
    <w:tmpl w:val="F11418FC"/>
    <w:numStyleLink w:val="Kopnummeringabcnova"/>
  </w:abstractNum>
  <w:abstractNum w:abstractNumId="19" w15:restartNumberingAfterBreak="0">
    <w:nsid w:val="40EF61F8"/>
    <w:multiLevelType w:val="multilevel"/>
    <w:tmpl w:val="F11418FC"/>
    <w:styleLink w:val="Kopnummeringabcnova"/>
    <w:lvl w:ilvl="0">
      <w:start w:val="1"/>
      <w:numFmt w:val="decimal"/>
      <w:pStyle w:val="Kop1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lowerLetter"/>
      <w:pStyle w:val="Kop3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lowerLetter"/>
      <w:pStyle w:val="Kop4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pStyle w:val="Kop5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lowerLetter"/>
      <w:pStyle w:val="Kop6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lowerLetter"/>
      <w:pStyle w:val="Kop7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pStyle w:val="Kop8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lowerLetter"/>
      <w:pStyle w:val="Kop9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abcnova"/>
    <w:lvl w:ilvl="0">
      <w:start w:val="1"/>
      <w:numFmt w:val="bullet"/>
      <w:pStyle w:val="Opsommingopenrondje1eniveauabcnova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abcnova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abcnova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abcnova"/>
    <w:lvl w:ilvl="0">
      <w:start w:val="1"/>
      <w:numFmt w:val="decimal"/>
      <w:pStyle w:val="Agendapuntabcnova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02B2CD4"/>
    <w:multiLevelType w:val="multilevel"/>
    <w:tmpl w:val="F11418FC"/>
    <w:numStyleLink w:val="Kopnummeringabcnova"/>
  </w:abstractNum>
  <w:abstractNum w:abstractNumId="24" w15:restartNumberingAfterBreak="0">
    <w:nsid w:val="63F335A0"/>
    <w:multiLevelType w:val="multilevel"/>
    <w:tmpl w:val="8576664C"/>
    <w:styleLink w:val="Opsommingtekenabcnova"/>
    <w:lvl w:ilvl="0">
      <w:start w:val="1"/>
      <w:numFmt w:val="bullet"/>
      <w:pStyle w:val="Opsommingteken1eniveauabcnova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abcnova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5" w15:restartNumberingAfterBreak="0">
    <w:nsid w:val="6C6644DD"/>
    <w:multiLevelType w:val="multilevel"/>
    <w:tmpl w:val="9E50E438"/>
    <w:numStyleLink w:val="Opsommingbolletjeabcnova"/>
  </w:abstractNum>
  <w:abstractNum w:abstractNumId="26" w15:restartNumberingAfterBreak="0">
    <w:nsid w:val="6CAB1E63"/>
    <w:multiLevelType w:val="multilevel"/>
    <w:tmpl w:val="7FB6E594"/>
    <w:numStyleLink w:val="Agendapuntlijstabcnova"/>
  </w:abstractNum>
  <w:abstractNum w:abstractNumId="27" w15:restartNumberingAfterBreak="0">
    <w:nsid w:val="6E7370EC"/>
    <w:multiLevelType w:val="multilevel"/>
    <w:tmpl w:val="9200769E"/>
    <w:numStyleLink w:val="Opsommingkleineletterabcnova"/>
  </w:abstractNum>
  <w:abstractNum w:abstractNumId="28" w15:restartNumberingAfterBreak="0">
    <w:nsid w:val="7038598F"/>
    <w:multiLevelType w:val="multilevel"/>
    <w:tmpl w:val="90A8103A"/>
    <w:numStyleLink w:val="Bijlagenummeringabcnova"/>
  </w:abstractNum>
  <w:abstractNum w:abstractNumId="29" w15:restartNumberingAfterBreak="0">
    <w:nsid w:val="70EC4E8C"/>
    <w:multiLevelType w:val="multilevel"/>
    <w:tmpl w:val="C9FA2D30"/>
    <w:numStyleLink w:val="Opsommingopenrondjeabcnova"/>
  </w:abstractNum>
  <w:abstractNum w:abstractNumId="30" w15:restartNumberingAfterBreak="0">
    <w:nsid w:val="76AE427F"/>
    <w:multiLevelType w:val="multilevel"/>
    <w:tmpl w:val="8576664C"/>
    <w:numStyleLink w:val="Opsommingtekenabcnova"/>
  </w:abstractNum>
  <w:abstractNum w:abstractNumId="31" w15:restartNumberingAfterBreak="0">
    <w:nsid w:val="79AE6CDF"/>
    <w:multiLevelType w:val="multilevel"/>
    <w:tmpl w:val="B4BACAD8"/>
    <w:numStyleLink w:val="Opsommingstreepjeabcnova"/>
  </w:abstractNum>
  <w:num w:numId="1">
    <w:abstractNumId w:val="10"/>
  </w:num>
  <w:num w:numId="2">
    <w:abstractNumId w:val="17"/>
  </w:num>
  <w:num w:numId="3">
    <w:abstractNumId w:val="20"/>
  </w:num>
  <w:num w:numId="4">
    <w:abstractNumId w:val="11"/>
  </w:num>
  <w:num w:numId="5">
    <w:abstractNumId w:val="22"/>
  </w:num>
  <w:num w:numId="6">
    <w:abstractNumId w:val="13"/>
  </w:num>
  <w:num w:numId="7">
    <w:abstractNumId w:val="12"/>
  </w:num>
  <w:num w:numId="8">
    <w:abstractNumId w:val="16"/>
  </w:num>
  <w:num w:numId="9">
    <w:abstractNumId w:val="19"/>
  </w:num>
  <w:num w:numId="10">
    <w:abstractNumId w:val="24"/>
  </w:num>
  <w:num w:numId="11">
    <w:abstractNumId w:val="15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7"/>
  </w:num>
  <w:num w:numId="23">
    <w:abstractNumId w:val="14"/>
  </w:num>
  <w:num w:numId="24">
    <w:abstractNumId w:val="21"/>
  </w:num>
  <w:num w:numId="25">
    <w:abstractNumId w:val="26"/>
  </w:num>
  <w:num w:numId="26">
    <w:abstractNumId w:val="25"/>
  </w:num>
  <w:num w:numId="27">
    <w:abstractNumId w:val="29"/>
  </w:num>
  <w:num w:numId="28">
    <w:abstractNumId w:val="31"/>
  </w:num>
  <w:num w:numId="29">
    <w:abstractNumId w:val="28"/>
  </w:num>
  <w:num w:numId="30">
    <w:abstractNumId w:val="30"/>
  </w:num>
  <w:num w:numId="31">
    <w:abstractNumId w:val="18"/>
  </w:num>
  <w:num w:numId="32">
    <w:abstractNumId w:val="28"/>
  </w:num>
  <w:num w:numId="33">
    <w:abstractNumId w:val="23"/>
  </w:num>
  <w:num w:numId="34">
    <w:abstractNumId w:val="23"/>
  </w:num>
  <w:num w:numId="35">
    <w:abstractNumId w:val="23"/>
  </w:num>
  <w:num w:numId="36">
    <w:abstractNumId w:val="23"/>
  </w:num>
  <w:num w:numId="37">
    <w:abstractNumId w:val="23"/>
  </w:num>
  <w:num w:numId="38">
    <w:abstractNumId w:val="23"/>
  </w:num>
  <w:num w:numId="39">
    <w:abstractNumId w:val="23"/>
  </w:num>
  <w:num w:numId="40">
    <w:abstractNumId w:val="23"/>
  </w:num>
  <w:num w:numId="41">
    <w:abstractNumId w:val="23"/>
  </w:num>
  <w:num w:numId="42">
    <w:abstractNumId w:val="19"/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nl-NL" w:vendorID="1" w:dllVersion="512" w:checkStyle="1"/>
  <w:proofState w:spelling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A51"/>
    <w:rsid w:val="00001D06"/>
    <w:rsid w:val="00004562"/>
    <w:rsid w:val="00006237"/>
    <w:rsid w:val="0000663D"/>
    <w:rsid w:val="000101C3"/>
    <w:rsid w:val="00010D95"/>
    <w:rsid w:val="00011BFA"/>
    <w:rsid w:val="00012581"/>
    <w:rsid w:val="0002562D"/>
    <w:rsid w:val="0003377A"/>
    <w:rsid w:val="00035232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74DAC"/>
    <w:rsid w:val="0007714E"/>
    <w:rsid w:val="000927AF"/>
    <w:rsid w:val="0009698A"/>
    <w:rsid w:val="000A1B78"/>
    <w:rsid w:val="000B2785"/>
    <w:rsid w:val="000C0969"/>
    <w:rsid w:val="000C1A1A"/>
    <w:rsid w:val="000C1D82"/>
    <w:rsid w:val="000C2452"/>
    <w:rsid w:val="000D66BA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2DED"/>
    <w:rsid w:val="00130B48"/>
    <w:rsid w:val="00132265"/>
    <w:rsid w:val="00134E43"/>
    <w:rsid w:val="00135A2A"/>
    <w:rsid w:val="00135E7B"/>
    <w:rsid w:val="00137031"/>
    <w:rsid w:val="00137CBB"/>
    <w:rsid w:val="00141205"/>
    <w:rsid w:val="00145B8E"/>
    <w:rsid w:val="0014640F"/>
    <w:rsid w:val="00152E4D"/>
    <w:rsid w:val="001574EA"/>
    <w:rsid w:val="001579D8"/>
    <w:rsid w:val="001639F5"/>
    <w:rsid w:val="00165853"/>
    <w:rsid w:val="0018093D"/>
    <w:rsid w:val="00187A59"/>
    <w:rsid w:val="00196D96"/>
    <w:rsid w:val="001B1B37"/>
    <w:rsid w:val="001B3BD4"/>
    <w:rsid w:val="001B4C7E"/>
    <w:rsid w:val="001C11BE"/>
    <w:rsid w:val="001C6232"/>
    <w:rsid w:val="001C63E7"/>
    <w:rsid w:val="001D2384"/>
    <w:rsid w:val="001D2A06"/>
    <w:rsid w:val="001D68AA"/>
    <w:rsid w:val="001E138C"/>
    <w:rsid w:val="001E2293"/>
    <w:rsid w:val="001E34AC"/>
    <w:rsid w:val="001E5F7F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250A"/>
    <w:rsid w:val="00225889"/>
    <w:rsid w:val="00230B64"/>
    <w:rsid w:val="00236DE9"/>
    <w:rsid w:val="00242226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37E8"/>
    <w:rsid w:val="00286914"/>
    <w:rsid w:val="0029053E"/>
    <w:rsid w:val="00294CD2"/>
    <w:rsid w:val="00295CDD"/>
    <w:rsid w:val="0029721B"/>
    <w:rsid w:val="00297431"/>
    <w:rsid w:val="00297E20"/>
    <w:rsid w:val="002A0FF0"/>
    <w:rsid w:val="002A2E44"/>
    <w:rsid w:val="002B08A4"/>
    <w:rsid w:val="002B2998"/>
    <w:rsid w:val="002B64EE"/>
    <w:rsid w:val="002C46FB"/>
    <w:rsid w:val="002C5918"/>
    <w:rsid w:val="002D0E88"/>
    <w:rsid w:val="002D52B2"/>
    <w:rsid w:val="002E2611"/>
    <w:rsid w:val="002E274E"/>
    <w:rsid w:val="002E68CD"/>
    <w:rsid w:val="002F678C"/>
    <w:rsid w:val="002F7B77"/>
    <w:rsid w:val="003063C0"/>
    <w:rsid w:val="00312809"/>
    <w:rsid w:val="00312D26"/>
    <w:rsid w:val="00317DEA"/>
    <w:rsid w:val="003208CF"/>
    <w:rsid w:val="00322A9F"/>
    <w:rsid w:val="00323121"/>
    <w:rsid w:val="00334D4B"/>
    <w:rsid w:val="00335B5E"/>
    <w:rsid w:val="00337DDE"/>
    <w:rsid w:val="00342721"/>
    <w:rsid w:val="00345315"/>
    <w:rsid w:val="00346631"/>
    <w:rsid w:val="00347094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9126D"/>
    <w:rsid w:val="003964D4"/>
    <w:rsid w:val="0039656A"/>
    <w:rsid w:val="003A5432"/>
    <w:rsid w:val="003A5ED3"/>
    <w:rsid w:val="003A6677"/>
    <w:rsid w:val="003A74FB"/>
    <w:rsid w:val="003B14A0"/>
    <w:rsid w:val="003B595E"/>
    <w:rsid w:val="003D04B7"/>
    <w:rsid w:val="003D09E4"/>
    <w:rsid w:val="003D414A"/>
    <w:rsid w:val="003D49E5"/>
    <w:rsid w:val="003E1772"/>
    <w:rsid w:val="003E181B"/>
    <w:rsid w:val="003E30F2"/>
    <w:rsid w:val="003E3B7D"/>
    <w:rsid w:val="003E766F"/>
    <w:rsid w:val="003F2747"/>
    <w:rsid w:val="003F768C"/>
    <w:rsid w:val="004001AF"/>
    <w:rsid w:val="00410F28"/>
    <w:rsid w:val="00413346"/>
    <w:rsid w:val="0041674F"/>
    <w:rsid w:val="0042594D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524E"/>
    <w:rsid w:val="00486319"/>
    <w:rsid w:val="00487543"/>
    <w:rsid w:val="004875E2"/>
    <w:rsid w:val="00490BBD"/>
    <w:rsid w:val="00495327"/>
    <w:rsid w:val="004B2C90"/>
    <w:rsid w:val="004C51F8"/>
    <w:rsid w:val="004D2412"/>
    <w:rsid w:val="004E3347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5AB7"/>
    <w:rsid w:val="00526530"/>
    <w:rsid w:val="005324B8"/>
    <w:rsid w:val="0053645C"/>
    <w:rsid w:val="005377CC"/>
    <w:rsid w:val="00545244"/>
    <w:rsid w:val="005477B2"/>
    <w:rsid w:val="00553801"/>
    <w:rsid w:val="00553ADB"/>
    <w:rsid w:val="005615BE"/>
    <w:rsid w:val="00562E3D"/>
    <w:rsid w:val="00563A72"/>
    <w:rsid w:val="00571347"/>
    <w:rsid w:val="00575FFC"/>
    <w:rsid w:val="005818B8"/>
    <w:rsid w:val="005829AC"/>
    <w:rsid w:val="00584FC6"/>
    <w:rsid w:val="00587C2B"/>
    <w:rsid w:val="0059027A"/>
    <w:rsid w:val="005938DD"/>
    <w:rsid w:val="00597503"/>
    <w:rsid w:val="005A1BD7"/>
    <w:rsid w:val="005A2BEC"/>
    <w:rsid w:val="005B4FAF"/>
    <w:rsid w:val="005B532B"/>
    <w:rsid w:val="005C5603"/>
    <w:rsid w:val="005C6668"/>
    <w:rsid w:val="005D4151"/>
    <w:rsid w:val="005D5E21"/>
    <w:rsid w:val="005E3E58"/>
    <w:rsid w:val="005F1738"/>
    <w:rsid w:val="005F52C2"/>
    <w:rsid w:val="006040DB"/>
    <w:rsid w:val="00606D41"/>
    <w:rsid w:val="00610FF8"/>
    <w:rsid w:val="00612C22"/>
    <w:rsid w:val="00617C94"/>
    <w:rsid w:val="00624485"/>
    <w:rsid w:val="00641E45"/>
    <w:rsid w:val="00642CAD"/>
    <w:rsid w:val="00647A67"/>
    <w:rsid w:val="00653D01"/>
    <w:rsid w:val="00664EE1"/>
    <w:rsid w:val="006662ED"/>
    <w:rsid w:val="006746C4"/>
    <w:rsid w:val="006767B2"/>
    <w:rsid w:val="00685EED"/>
    <w:rsid w:val="006953A2"/>
    <w:rsid w:val="006B6044"/>
    <w:rsid w:val="006C6A9D"/>
    <w:rsid w:val="006D1154"/>
    <w:rsid w:val="006D2ECD"/>
    <w:rsid w:val="006D63BA"/>
    <w:rsid w:val="00703BD3"/>
    <w:rsid w:val="00705849"/>
    <w:rsid w:val="00706308"/>
    <w:rsid w:val="0071217C"/>
    <w:rsid w:val="00712665"/>
    <w:rsid w:val="0071386B"/>
    <w:rsid w:val="0072479C"/>
    <w:rsid w:val="00734BA2"/>
    <w:rsid w:val="007358BA"/>
    <w:rsid w:val="007361EE"/>
    <w:rsid w:val="00743326"/>
    <w:rsid w:val="00750733"/>
    <w:rsid w:val="00750780"/>
    <w:rsid w:val="007525D1"/>
    <w:rsid w:val="00752725"/>
    <w:rsid w:val="00756C31"/>
    <w:rsid w:val="00756EF2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2914"/>
    <w:rsid w:val="00793E98"/>
    <w:rsid w:val="00796A40"/>
    <w:rsid w:val="00796A8D"/>
    <w:rsid w:val="007B0C68"/>
    <w:rsid w:val="007B3114"/>
    <w:rsid w:val="007B5373"/>
    <w:rsid w:val="007C0010"/>
    <w:rsid w:val="007C037C"/>
    <w:rsid w:val="007C591D"/>
    <w:rsid w:val="007D4A7D"/>
    <w:rsid w:val="007D4DCE"/>
    <w:rsid w:val="007D6EEE"/>
    <w:rsid w:val="007E7724"/>
    <w:rsid w:val="007F0211"/>
    <w:rsid w:val="007F0A2A"/>
    <w:rsid w:val="007F1417"/>
    <w:rsid w:val="007F48F0"/>
    <w:rsid w:val="007F653F"/>
    <w:rsid w:val="008056F4"/>
    <w:rsid w:val="008064EE"/>
    <w:rsid w:val="00810585"/>
    <w:rsid w:val="00816D2A"/>
    <w:rsid w:val="008222EE"/>
    <w:rsid w:val="00823AC1"/>
    <w:rsid w:val="00826EA4"/>
    <w:rsid w:val="00832239"/>
    <w:rsid w:val="00843B35"/>
    <w:rsid w:val="00845967"/>
    <w:rsid w:val="00854B34"/>
    <w:rsid w:val="0086137E"/>
    <w:rsid w:val="008618DA"/>
    <w:rsid w:val="00862B4E"/>
    <w:rsid w:val="008664DD"/>
    <w:rsid w:val="008676DC"/>
    <w:rsid w:val="008736AE"/>
    <w:rsid w:val="00876338"/>
    <w:rsid w:val="008775D3"/>
    <w:rsid w:val="00877BD5"/>
    <w:rsid w:val="008802D3"/>
    <w:rsid w:val="00886BB9"/>
    <w:rsid w:val="008870F0"/>
    <w:rsid w:val="008931CF"/>
    <w:rsid w:val="00893934"/>
    <w:rsid w:val="008A2A1D"/>
    <w:rsid w:val="008A2A6B"/>
    <w:rsid w:val="008A5E5E"/>
    <w:rsid w:val="008B5CD1"/>
    <w:rsid w:val="008B6058"/>
    <w:rsid w:val="008C2F90"/>
    <w:rsid w:val="008C45BC"/>
    <w:rsid w:val="008C6251"/>
    <w:rsid w:val="008D7BDD"/>
    <w:rsid w:val="0090254C"/>
    <w:rsid w:val="0090724E"/>
    <w:rsid w:val="00910D57"/>
    <w:rsid w:val="00914925"/>
    <w:rsid w:val="009221AC"/>
    <w:rsid w:val="009225D7"/>
    <w:rsid w:val="00922680"/>
    <w:rsid w:val="009261FD"/>
    <w:rsid w:val="00926FF7"/>
    <w:rsid w:val="00930A51"/>
    <w:rsid w:val="00934750"/>
    <w:rsid w:val="00934E30"/>
    <w:rsid w:val="00935271"/>
    <w:rsid w:val="00943209"/>
    <w:rsid w:val="0094509D"/>
    <w:rsid w:val="00945318"/>
    <w:rsid w:val="00950DB4"/>
    <w:rsid w:val="00951DD2"/>
    <w:rsid w:val="009534C6"/>
    <w:rsid w:val="0095392F"/>
    <w:rsid w:val="00957CCB"/>
    <w:rsid w:val="009606EB"/>
    <w:rsid w:val="00963973"/>
    <w:rsid w:val="00965B54"/>
    <w:rsid w:val="00971786"/>
    <w:rsid w:val="00971B3B"/>
    <w:rsid w:val="00976C1E"/>
    <w:rsid w:val="00980603"/>
    <w:rsid w:val="00991381"/>
    <w:rsid w:val="00992098"/>
    <w:rsid w:val="00995675"/>
    <w:rsid w:val="009A5B18"/>
    <w:rsid w:val="009C1976"/>
    <w:rsid w:val="009C1F4E"/>
    <w:rsid w:val="009C2F9E"/>
    <w:rsid w:val="009C4EEE"/>
    <w:rsid w:val="009D5AE2"/>
    <w:rsid w:val="009E068E"/>
    <w:rsid w:val="00A07FEF"/>
    <w:rsid w:val="00A1497C"/>
    <w:rsid w:val="00A17BD7"/>
    <w:rsid w:val="00A21956"/>
    <w:rsid w:val="00A2377E"/>
    <w:rsid w:val="00A42EEC"/>
    <w:rsid w:val="00A50406"/>
    <w:rsid w:val="00A50620"/>
    <w:rsid w:val="00A50767"/>
    <w:rsid w:val="00A50801"/>
    <w:rsid w:val="00A52C74"/>
    <w:rsid w:val="00A60A58"/>
    <w:rsid w:val="00A61B21"/>
    <w:rsid w:val="00A65B09"/>
    <w:rsid w:val="00A670BB"/>
    <w:rsid w:val="00A7064D"/>
    <w:rsid w:val="00A71291"/>
    <w:rsid w:val="00A76E7C"/>
    <w:rsid w:val="00A871D6"/>
    <w:rsid w:val="00AA2F6F"/>
    <w:rsid w:val="00AA7BE4"/>
    <w:rsid w:val="00AB0D90"/>
    <w:rsid w:val="00AB1E21"/>
    <w:rsid w:val="00AB1E30"/>
    <w:rsid w:val="00AB2477"/>
    <w:rsid w:val="00AB56F0"/>
    <w:rsid w:val="00AB5DBD"/>
    <w:rsid w:val="00AB5F0C"/>
    <w:rsid w:val="00AB77BB"/>
    <w:rsid w:val="00AC263F"/>
    <w:rsid w:val="00AC273E"/>
    <w:rsid w:val="00AD0B26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233E3"/>
    <w:rsid w:val="00B30352"/>
    <w:rsid w:val="00B31986"/>
    <w:rsid w:val="00B346DF"/>
    <w:rsid w:val="00B460C2"/>
    <w:rsid w:val="00B47460"/>
    <w:rsid w:val="00B63EB9"/>
    <w:rsid w:val="00B75ED8"/>
    <w:rsid w:val="00B77809"/>
    <w:rsid w:val="00B83B98"/>
    <w:rsid w:val="00B860DC"/>
    <w:rsid w:val="00B87427"/>
    <w:rsid w:val="00B90ED9"/>
    <w:rsid w:val="00B9540B"/>
    <w:rsid w:val="00BA21A9"/>
    <w:rsid w:val="00BA3794"/>
    <w:rsid w:val="00BA3F4D"/>
    <w:rsid w:val="00BA56E0"/>
    <w:rsid w:val="00BA79E3"/>
    <w:rsid w:val="00BB1FC1"/>
    <w:rsid w:val="00BB239A"/>
    <w:rsid w:val="00BB31CE"/>
    <w:rsid w:val="00BB690F"/>
    <w:rsid w:val="00BC0188"/>
    <w:rsid w:val="00BC1E77"/>
    <w:rsid w:val="00BC6FB7"/>
    <w:rsid w:val="00BE55A7"/>
    <w:rsid w:val="00BE64B3"/>
    <w:rsid w:val="00BF15B3"/>
    <w:rsid w:val="00BF2E9F"/>
    <w:rsid w:val="00BF6A7B"/>
    <w:rsid w:val="00BF6B3C"/>
    <w:rsid w:val="00C06D9A"/>
    <w:rsid w:val="00C0702B"/>
    <w:rsid w:val="00C11B08"/>
    <w:rsid w:val="00C12133"/>
    <w:rsid w:val="00C12629"/>
    <w:rsid w:val="00C17413"/>
    <w:rsid w:val="00C17A25"/>
    <w:rsid w:val="00C201EB"/>
    <w:rsid w:val="00C30F56"/>
    <w:rsid w:val="00C33308"/>
    <w:rsid w:val="00C4003A"/>
    <w:rsid w:val="00C41422"/>
    <w:rsid w:val="00C428B6"/>
    <w:rsid w:val="00C50828"/>
    <w:rsid w:val="00C51137"/>
    <w:rsid w:val="00C6206C"/>
    <w:rsid w:val="00C72D11"/>
    <w:rsid w:val="00C814CA"/>
    <w:rsid w:val="00C863AE"/>
    <w:rsid w:val="00C87372"/>
    <w:rsid w:val="00C92E08"/>
    <w:rsid w:val="00C93473"/>
    <w:rsid w:val="00C95F83"/>
    <w:rsid w:val="00C970CF"/>
    <w:rsid w:val="00C971C1"/>
    <w:rsid w:val="00CA1FE3"/>
    <w:rsid w:val="00CA332D"/>
    <w:rsid w:val="00CA5986"/>
    <w:rsid w:val="00CA7C09"/>
    <w:rsid w:val="00CB254D"/>
    <w:rsid w:val="00CB3533"/>
    <w:rsid w:val="00CB533B"/>
    <w:rsid w:val="00CB7600"/>
    <w:rsid w:val="00CB7D61"/>
    <w:rsid w:val="00CC6A4B"/>
    <w:rsid w:val="00CD7A5A"/>
    <w:rsid w:val="00CD7AAF"/>
    <w:rsid w:val="00CE2BA6"/>
    <w:rsid w:val="00CE50B7"/>
    <w:rsid w:val="00CE564D"/>
    <w:rsid w:val="00CF2B0C"/>
    <w:rsid w:val="00D023A0"/>
    <w:rsid w:val="00D117A6"/>
    <w:rsid w:val="00D16E87"/>
    <w:rsid w:val="00D20593"/>
    <w:rsid w:val="00D219A0"/>
    <w:rsid w:val="00D25AA0"/>
    <w:rsid w:val="00D27D0E"/>
    <w:rsid w:val="00D35DA7"/>
    <w:rsid w:val="00D47AD0"/>
    <w:rsid w:val="00D5295E"/>
    <w:rsid w:val="00D57A57"/>
    <w:rsid w:val="00D613A9"/>
    <w:rsid w:val="00D658D3"/>
    <w:rsid w:val="00D67DF8"/>
    <w:rsid w:val="00D7238E"/>
    <w:rsid w:val="00D73003"/>
    <w:rsid w:val="00D73C03"/>
    <w:rsid w:val="00D7421A"/>
    <w:rsid w:val="00D81894"/>
    <w:rsid w:val="00D81A72"/>
    <w:rsid w:val="00D92EDA"/>
    <w:rsid w:val="00D9359B"/>
    <w:rsid w:val="00D962BE"/>
    <w:rsid w:val="00DA54E8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6D8"/>
    <w:rsid w:val="00DF1BBC"/>
    <w:rsid w:val="00DF24EE"/>
    <w:rsid w:val="00E05BA5"/>
    <w:rsid w:val="00E07762"/>
    <w:rsid w:val="00E12CAA"/>
    <w:rsid w:val="00E13E96"/>
    <w:rsid w:val="00E239D8"/>
    <w:rsid w:val="00E25FF7"/>
    <w:rsid w:val="00E318F2"/>
    <w:rsid w:val="00E331FE"/>
    <w:rsid w:val="00E334BB"/>
    <w:rsid w:val="00E34F16"/>
    <w:rsid w:val="00E42F7C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3190"/>
    <w:rsid w:val="00E87FB4"/>
    <w:rsid w:val="00E93A78"/>
    <w:rsid w:val="00E93FCF"/>
    <w:rsid w:val="00E96598"/>
    <w:rsid w:val="00E96BF0"/>
    <w:rsid w:val="00E9778E"/>
    <w:rsid w:val="00EB7C66"/>
    <w:rsid w:val="00EC4EF1"/>
    <w:rsid w:val="00EC72BE"/>
    <w:rsid w:val="00EE35E4"/>
    <w:rsid w:val="00EF47D4"/>
    <w:rsid w:val="00F005C9"/>
    <w:rsid w:val="00F04625"/>
    <w:rsid w:val="00F11DEA"/>
    <w:rsid w:val="00F12BDC"/>
    <w:rsid w:val="00F1404D"/>
    <w:rsid w:val="00F16B2B"/>
    <w:rsid w:val="00F16EDB"/>
    <w:rsid w:val="00F208DC"/>
    <w:rsid w:val="00F2253C"/>
    <w:rsid w:val="00F22CB3"/>
    <w:rsid w:val="00F234F5"/>
    <w:rsid w:val="00F2677C"/>
    <w:rsid w:val="00F26812"/>
    <w:rsid w:val="00F3166C"/>
    <w:rsid w:val="00F33259"/>
    <w:rsid w:val="00F3677A"/>
    <w:rsid w:val="00F44FB8"/>
    <w:rsid w:val="00F502CA"/>
    <w:rsid w:val="00F519B9"/>
    <w:rsid w:val="00F55E8B"/>
    <w:rsid w:val="00F564F9"/>
    <w:rsid w:val="00F669BA"/>
    <w:rsid w:val="00F7766C"/>
    <w:rsid w:val="00F77C15"/>
    <w:rsid w:val="00F77DDD"/>
    <w:rsid w:val="00F82076"/>
    <w:rsid w:val="00F94FCC"/>
    <w:rsid w:val="00FA2216"/>
    <w:rsid w:val="00FA269F"/>
    <w:rsid w:val="00FB22AF"/>
    <w:rsid w:val="00FB2AAE"/>
    <w:rsid w:val="00FB7F9C"/>
    <w:rsid w:val="00FC1170"/>
    <w:rsid w:val="00FC25E1"/>
    <w:rsid w:val="00FC3FA5"/>
    <w:rsid w:val="00FC6260"/>
    <w:rsid w:val="00FC6A9E"/>
    <w:rsid w:val="00FC7970"/>
    <w:rsid w:val="00FD2C03"/>
    <w:rsid w:val="00FD63B3"/>
    <w:rsid w:val="00FE1BFD"/>
    <w:rsid w:val="00FE4958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4:docId w14:val="384168F8"/>
  <w15:docId w15:val="{4BF425D4-D402-4ED4-9EFC-F0BB56A76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uiPriority="0"/>
    <w:lsdException w:name="Table Subtle 2" w:semiHidden="1" w:uiPriority="0" w:unhideWhenUsed="1"/>
    <w:lsdException w:name="Table Web 1" w:semiHidden="1" w:uiPriority="0" w:unhideWhenUsed="1"/>
    <w:lsdException w:name="Table Web 2" w:uiPriority="0"/>
    <w:lsdException w:name="Table Web 3" w:uiPriority="0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abcnova"/>
    <w:next w:val="Basistekstabcnova"/>
    <w:uiPriority w:val="4"/>
    <w:rsid w:val="00642CAD"/>
    <w:pPr>
      <w:spacing w:line="300" w:lineRule="atLeast"/>
    </w:pPr>
    <w:rPr>
      <w:rFonts w:ascii="Myriad Pro" w:hAnsi="Myriad Pro" w:cs="Maiandra GD"/>
      <w:sz w:val="18"/>
      <w:szCs w:val="18"/>
    </w:rPr>
  </w:style>
  <w:style w:type="paragraph" w:styleId="Kop1">
    <w:name w:val="heading 1"/>
    <w:aliases w:val="Kop 1 abcnova"/>
    <w:basedOn w:val="Zsysbasisabcnova"/>
    <w:next w:val="Basistekstabcnova"/>
    <w:uiPriority w:val="4"/>
    <w:qFormat/>
    <w:rsid w:val="001E138C"/>
    <w:pPr>
      <w:keepNext/>
      <w:keepLines/>
      <w:numPr>
        <w:numId w:val="42"/>
      </w:numPr>
      <w:spacing w:before="300" w:line="300" w:lineRule="exact"/>
      <w:outlineLvl w:val="0"/>
    </w:pPr>
    <w:rPr>
      <w:b/>
      <w:bCs/>
      <w:caps/>
      <w:spacing w:val="2"/>
      <w:szCs w:val="32"/>
    </w:rPr>
  </w:style>
  <w:style w:type="paragraph" w:styleId="Kop2">
    <w:name w:val="heading 2"/>
    <w:aliases w:val="Kop 2 abcnova"/>
    <w:basedOn w:val="Zsysbasisabcnova"/>
    <w:next w:val="Basistekstabcnova"/>
    <w:uiPriority w:val="4"/>
    <w:qFormat/>
    <w:rsid w:val="00FE4958"/>
    <w:pPr>
      <w:keepNext/>
      <w:keepLines/>
      <w:numPr>
        <w:ilvl w:val="1"/>
        <w:numId w:val="42"/>
      </w:numPr>
      <w:outlineLvl w:val="1"/>
    </w:pPr>
    <w:rPr>
      <w:b/>
      <w:bCs/>
      <w:iCs/>
      <w:caps/>
      <w:szCs w:val="28"/>
    </w:rPr>
  </w:style>
  <w:style w:type="paragraph" w:styleId="Kop3">
    <w:name w:val="heading 3"/>
    <w:aliases w:val="Kop 3 abcnova"/>
    <w:basedOn w:val="Zsysbasisabcnova"/>
    <w:next w:val="Basistekstabcnova"/>
    <w:uiPriority w:val="4"/>
    <w:qFormat/>
    <w:rsid w:val="00FC6A9E"/>
    <w:pPr>
      <w:numPr>
        <w:ilvl w:val="2"/>
        <w:numId w:val="42"/>
      </w:numPr>
      <w:outlineLvl w:val="2"/>
    </w:pPr>
    <w:rPr>
      <w:b/>
      <w:iCs/>
    </w:rPr>
  </w:style>
  <w:style w:type="paragraph" w:styleId="Kop4">
    <w:name w:val="heading 4"/>
    <w:aliases w:val="Kop 4 abcnova"/>
    <w:basedOn w:val="Zsysbasisabcnova"/>
    <w:next w:val="Basistekstabcnova"/>
    <w:uiPriority w:val="4"/>
    <w:rsid w:val="00A52C74"/>
    <w:pPr>
      <w:keepNext/>
      <w:keepLines/>
      <w:numPr>
        <w:ilvl w:val="3"/>
        <w:numId w:val="42"/>
      </w:numPr>
      <w:outlineLvl w:val="3"/>
    </w:pPr>
    <w:rPr>
      <w:bCs/>
      <w:szCs w:val="24"/>
    </w:rPr>
  </w:style>
  <w:style w:type="paragraph" w:styleId="Kop5">
    <w:name w:val="heading 5"/>
    <w:aliases w:val="Kop 5 abcnova"/>
    <w:basedOn w:val="Zsysbasisabcnova"/>
    <w:next w:val="Basistekstabcnova"/>
    <w:uiPriority w:val="4"/>
    <w:rsid w:val="001D68AA"/>
    <w:pPr>
      <w:keepNext/>
      <w:keepLines/>
      <w:numPr>
        <w:ilvl w:val="4"/>
        <w:numId w:val="42"/>
      </w:numPr>
      <w:outlineLvl w:val="4"/>
    </w:pPr>
    <w:rPr>
      <w:bCs/>
      <w:iCs/>
      <w:szCs w:val="22"/>
    </w:rPr>
  </w:style>
  <w:style w:type="paragraph" w:styleId="Kop6">
    <w:name w:val="heading 6"/>
    <w:aliases w:val="Kop 6 abcnova"/>
    <w:basedOn w:val="Zsysbasisabcnova"/>
    <w:next w:val="Basistekstabcnova"/>
    <w:uiPriority w:val="4"/>
    <w:rsid w:val="00C95F83"/>
    <w:pPr>
      <w:keepNext/>
      <w:keepLines/>
      <w:numPr>
        <w:ilvl w:val="5"/>
        <w:numId w:val="42"/>
      </w:numPr>
      <w:outlineLvl w:val="5"/>
    </w:pPr>
  </w:style>
  <w:style w:type="paragraph" w:styleId="Kop7">
    <w:name w:val="heading 7"/>
    <w:aliases w:val="Kop 7 abcnova"/>
    <w:basedOn w:val="Zsysbasisabcnova"/>
    <w:next w:val="Basistekstabcnova"/>
    <w:uiPriority w:val="4"/>
    <w:rsid w:val="00AC263F"/>
    <w:pPr>
      <w:keepNext/>
      <w:keepLines/>
      <w:numPr>
        <w:ilvl w:val="6"/>
        <w:numId w:val="42"/>
      </w:numPr>
      <w:outlineLvl w:val="6"/>
    </w:pPr>
    <w:rPr>
      <w:bCs/>
      <w:szCs w:val="20"/>
    </w:rPr>
  </w:style>
  <w:style w:type="paragraph" w:styleId="Kop8">
    <w:name w:val="heading 8"/>
    <w:aliases w:val="Kop 8 abcnova"/>
    <w:basedOn w:val="Zsysbasisabcnova"/>
    <w:next w:val="Basistekstabcnova"/>
    <w:uiPriority w:val="4"/>
    <w:rsid w:val="003E181B"/>
    <w:pPr>
      <w:keepNext/>
      <w:keepLines/>
      <w:numPr>
        <w:ilvl w:val="7"/>
        <w:numId w:val="42"/>
      </w:numPr>
      <w:outlineLvl w:val="7"/>
    </w:pPr>
    <w:rPr>
      <w:iCs/>
      <w:szCs w:val="20"/>
    </w:rPr>
  </w:style>
  <w:style w:type="paragraph" w:styleId="Kop9">
    <w:name w:val="heading 9"/>
    <w:aliases w:val="Kop 9 abcnova"/>
    <w:basedOn w:val="Zsysbasisabcnova"/>
    <w:next w:val="Basistekstabcnova"/>
    <w:uiPriority w:val="4"/>
    <w:rsid w:val="00C970CF"/>
    <w:pPr>
      <w:keepNext/>
      <w:keepLines/>
      <w:numPr>
        <w:ilvl w:val="8"/>
        <w:numId w:val="42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abcnova">
    <w:name w:val="Basistekst abcnova"/>
    <w:basedOn w:val="Zsysbasisabcnova"/>
    <w:qFormat/>
    <w:rsid w:val="00122DED"/>
  </w:style>
  <w:style w:type="paragraph" w:customStyle="1" w:styleId="Zsysbasisabcnova">
    <w:name w:val="Zsysbasis abcnova"/>
    <w:next w:val="Basistekstabcnova"/>
    <w:link w:val="ZsysbasisabcnovaChar"/>
    <w:uiPriority w:val="4"/>
    <w:semiHidden/>
    <w:rsid w:val="00CE50B7"/>
    <w:pPr>
      <w:spacing w:line="300" w:lineRule="atLeast"/>
    </w:pPr>
    <w:rPr>
      <w:rFonts w:ascii="Myriad Pro" w:hAnsi="Myriad Pro" w:cs="Maiandra GD"/>
      <w:sz w:val="18"/>
      <w:szCs w:val="18"/>
    </w:rPr>
  </w:style>
  <w:style w:type="paragraph" w:customStyle="1" w:styleId="Basistekstvetabcnova">
    <w:name w:val="Basistekst vet abcnova"/>
    <w:basedOn w:val="Zsysbasisabcnova"/>
    <w:next w:val="Basistekstabcnova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abcnova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abcnova"/>
    <w:basedOn w:val="Standaardalinea-lettertype"/>
    <w:uiPriority w:val="4"/>
    <w:rsid w:val="00B460C2"/>
    <w:rPr>
      <w:color w:val="auto"/>
      <w:u w:val="none"/>
    </w:rPr>
  </w:style>
  <w:style w:type="paragraph" w:customStyle="1" w:styleId="Adresvakabcnova">
    <w:name w:val="Adresvak abcnova"/>
    <w:basedOn w:val="Zsysbasisabcnova"/>
    <w:uiPriority w:val="4"/>
    <w:rsid w:val="00280D1D"/>
    <w:rPr>
      <w:noProof/>
    </w:rPr>
  </w:style>
  <w:style w:type="paragraph" w:styleId="Koptekst">
    <w:name w:val="header"/>
    <w:basedOn w:val="Zsysbasisabcnova"/>
    <w:next w:val="Basistekstabcnova"/>
    <w:uiPriority w:val="98"/>
    <w:semiHidden/>
    <w:rsid w:val="00122DED"/>
  </w:style>
  <w:style w:type="paragraph" w:styleId="Voettekst">
    <w:name w:val="footer"/>
    <w:basedOn w:val="Zsysbasisabcnova"/>
    <w:next w:val="Basistekstabcnova"/>
    <w:uiPriority w:val="98"/>
    <w:semiHidden/>
    <w:rsid w:val="00122DED"/>
    <w:pPr>
      <w:jc w:val="right"/>
    </w:pPr>
  </w:style>
  <w:style w:type="paragraph" w:customStyle="1" w:styleId="Koptekstabcnova">
    <w:name w:val="Koptekst abcnova"/>
    <w:basedOn w:val="Zsysbasisdocumentgegevensabcnova"/>
    <w:uiPriority w:val="4"/>
    <w:rsid w:val="00122DED"/>
  </w:style>
  <w:style w:type="paragraph" w:customStyle="1" w:styleId="Voettekstabcnova">
    <w:name w:val="Voettekst abcnova"/>
    <w:basedOn w:val="Zsysbasisdocumentgegevensabcnova"/>
    <w:uiPriority w:val="4"/>
    <w:rsid w:val="00D962BE"/>
    <w:pPr>
      <w:spacing w:line="200" w:lineRule="exact"/>
    </w:pPr>
    <w:rPr>
      <w:sz w:val="16"/>
    </w:rPr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abcnova">
    <w:name w:val="Basistekst cursief abcnova"/>
    <w:basedOn w:val="Zsysbasisabcnova"/>
    <w:next w:val="Basistekstabcnova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abcnova"/>
    <w:next w:val="Basistekstabcnova"/>
    <w:uiPriority w:val="98"/>
    <w:semiHidden/>
    <w:rsid w:val="0020607F"/>
  </w:style>
  <w:style w:type="paragraph" w:styleId="Adresenvelop">
    <w:name w:val="envelope address"/>
    <w:basedOn w:val="Zsysbasisabcnova"/>
    <w:next w:val="Basistekstabcnova"/>
    <w:uiPriority w:val="98"/>
    <w:semiHidden/>
    <w:rsid w:val="0020607F"/>
  </w:style>
  <w:style w:type="paragraph" w:styleId="Afsluiting">
    <w:name w:val="Closing"/>
    <w:basedOn w:val="Zsysbasisabcnova"/>
    <w:next w:val="Basistekstabcnova"/>
    <w:uiPriority w:val="98"/>
    <w:semiHidden/>
    <w:rsid w:val="0020607F"/>
  </w:style>
  <w:style w:type="paragraph" w:customStyle="1" w:styleId="Inspring1eniveauabcnova">
    <w:name w:val="Inspring 1e niveau abcnova"/>
    <w:basedOn w:val="Zsysbasisabcnova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abcnova">
    <w:name w:val="Inspring 2e niveau abcnova"/>
    <w:basedOn w:val="Zsysbasisabcnova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abcnova">
    <w:name w:val="Inspring 3e niveau abcnova"/>
    <w:basedOn w:val="Zsysbasisabcnova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abcnova">
    <w:name w:val="Zwevend 1e niveau abcnova"/>
    <w:basedOn w:val="Zsysbasisabcnova"/>
    <w:uiPriority w:val="4"/>
    <w:qFormat/>
    <w:rsid w:val="00122DED"/>
    <w:pPr>
      <w:ind w:left="284"/>
    </w:pPr>
  </w:style>
  <w:style w:type="paragraph" w:customStyle="1" w:styleId="Zwevend2eniveauabcnova">
    <w:name w:val="Zwevend 2e niveau abcnova"/>
    <w:basedOn w:val="Zsysbasisabcnova"/>
    <w:uiPriority w:val="4"/>
    <w:qFormat/>
    <w:rsid w:val="00122DED"/>
    <w:pPr>
      <w:ind w:left="567"/>
    </w:pPr>
  </w:style>
  <w:style w:type="paragraph" w:customStyle="1" w:styleId="Zwevend3eniveauabcnova">
    <w:name w:val="Zwevend 3e niveau abcnova"/>
    <w:basedOn w:val="Zsysbasisabcnova"/>
    <w:uiPriority w:val="4"/>
    <w:qFormat/>
    <w:rsid w:val="00122DED"/>
    <w:pPr>
      <w:ind w:left="851"/>
    </w:pPr>
  </w:style>
  <w:style w:type="paragraph" w:styleId="Inhopg1">
    <w:name w:val="toc 1"/>
    <w:aliases w:val="Inhopg 1 abcnova"/>
    <w:basedOn w:val="Zsysbasistocabcnova"/>
    <w:next w:val="Basistekstabcnova"/>
    <w:uiPriority w:val="4"/>
    <w:rsid w:val="00E65900"/>
    <w:rPr>
      <w:b/>
    </w:rPr>
  </w:style>
  <w:style w:type="paragraph" w:styleId="Inhopg2">
    <w:name w:val="toc 2"/>
    <w:aliases w:val="Inhopg 2 abcnova"/>
    <w:basedOn w:val="Zsysbasistocabcnova"/>
    <w:next w:val="Basistekstabcnova"/>
    <w:uiPriority w:val="4"/>
    <w:rsid w:val="00E65900"/>
  </w:style>
  <w:style w:type="paragraph" w:styleId="Inhopg3">
    <w:name w:val="toc 3"/>
    <w:aliases w:val="Inhopg 3 abcnova"/>
    <w:basedOn w:val="Zsysbasistocabcnova"/>
    <w:next w:val="Basistekstabcnova"/>
    <w:uiPriority w:val="4"/>
    <w:rsid w:val="00E65900"/>
  </w:style>
  <w:style w:type="paragraph" w:styleId="Inhopg4">
    <w:name w:val="toc 4"/>
    <w:aliases w:val="Inhopg 4 abcnova"/>
    <w:basedOn w:val="Zsysbasistocabcnova"/>
    <w:next w:val="Basistekstabcnova"/>
    <w:uiPriority w:val="4"/>
    <w:rsid w:val="00122DED"/>
  </w:style>
  <w:style w:type="paragraph" w:styleId="Bronvermelding">
    <w:name w:val="table of authorities"/>
    <w:basedOn w:val="Zsysbasisabcnova"/>
    <w:next w:val="Basistekstabcnova"/>
    <w:uiPriority w:val="98"/>
    <w:semiHidden/>
    <w:rsid w:val="00F33259"/>
    <w:pPr>
      <w:ind w:left="180" w:hanging="180"/>
    </w:pPr>
  </w:style>
  <w:style w:type="paragraph" w:styleId="Index2">
    <w:name w:val="index 2"/>
    <w:basedOn w:val="Zsysbasisabcnova"/>
    <w:next w:val="Basistekstabcnova"/>
    <w:uiPriority w:val="98"/>
    <w:semiHidden/>
    <w:rsid w:val="00122DED"/>
  </w:style>
  <w:style w:type="paragraph" w:styleId="Index3">
    <w:name w:val="index 3"/>
    <w:basedOn w:val="Zsysbasisabcnova"/>
    <w:next w:val="Basistekstabcnova"/>
    <w:uiPriority w:val="98"/>
    <w:semiHidden/>
    <w:rsid w:val="00122DED"/>
  </w:style>
  <w:style w:type="paragraph" w:styleId="Ondertitel">
    <w:name w:val="Subtitle"/>
    <w:basedOn w:val="Zsysbasisabcnova"/>
    <w:next w:val="Basistekstabcnova"/>
    <w:uiPriority w:val="98"/>
    <w:semiHidden/>
    <w:rsid w:val="00122DED"/>
  </w:style>
  <w:style w:type="paragraph" w:styleId="Titel">
    <w:name w:val="Title"/>
    <w:basedOn w:val="Zsysbasisabcnova"/>
    <w:next w:val="Basistekstabcnova"/>
    <w:uiPriority w:val="98"/>
    <w:semiHidden/>
    <w:rsid w:val="00122DED"/>
  </w:style>
  <w:style w:type="paragraph" w:customStyle="1" w:styleId="Kop2zondernummerabcnova">
    <w:name w:val="Kop 2 zonder nummer abcnova"/>
    <w:basedOn w:val="Zsysbasisabcnova"/>
    <w:next w:val="Basistekstabcnova"/>
    <w:uiPriority w:val="4"/>
    <w:qFormat/>
    <w:rsid w:val="00FA269F"/>
    <w:pPr>
      <w:keepNext/>
      <w:keepLines/>
    </w:pPr>
    <w:rPr>
      <w:b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abcnova">
    <w:name w:val="Kop 1 zonder nummer abcnova"/>
    <w:basedOn w:val="Zsysbasisabcnova"/>
    <w:next w:val="Basistekstabcnova"/>
    <w:link w:val="Kop1zondernummerabcnovaChar"/>
    <w:uiPriority w:val="4"/>
    <w:qFormat/>
    <w:rsid w:val="00965B54"/>
    <w:pPr>
      <w:keepNext/>
      <w:keepLines/>
      <w:spacing w:before="300" w:line="300" w:lineRule="exact"/>
    </w:pPr>
    <w:rPr>
      <w:b/>
      <w:caps/>
      <w:spacing w:val="2"/>
      <w:szCs w:val="32"/>
    </w:rPr>
  </w:style>
  <w:style w:type="paragraph" w:customStyle="1" w:styleId="Kop3zondernummerabcnova">
    <w:name w:val="Kop 3 zonder nummer abcnova"/>
    <w:basedOn w:val="Zsysbasisabcnova"/>
    <w:next w:val="Basistekstabcnova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abcnova"/>
    <w:basedOn w:val="Zsysbasistocabcnova"/>
    <w:next w:val="Basistekstabcnova"/>
    <w:uiPriority w:val="4"/>
    <w:rsid w:val="003964D4"/>
  </w:style>
  <w:style w:type="paragraph" w:styleId="Inhopg6">
    <w:name w:val="toc 6"/>
    <w:aliases w:val="Inhopg 6 abcnova"/>
    <w:basedOn w:val="Zsysbasistocabcnova"/>
    <w:next w:val="Basistekstabcnova"/>
    <w:uiPriority w:val="4"/>
    <w:rsid w:val="003964D4"/>
  </w:style>
  <w:style w:type="paragraph" w:styleId="Inhopg7">
    <w:name w:val="toc 7"/>
    <w:aliases w:val="Inhopg 7 abcnova"/>
    <w:basedOn w:val="Zsysbasistocabcnova"/>
    <w:next w:val="Basistekstabcnova"/>
    <w:uiPriority w:val="4"/>
    <w:rsid w:val="003964D4"/>
  </w:style>
  <w:style w:type="paragraph" w:styleId="Inhopg8">
    <w:name w:val="toc 8"/>
    <w:aliases w:val="Inhopg 8 abcnova"/>
    <w:basedOn w:val="Zsysbasistocabcnova"/>
    <w:next w:val="Basistekstabcnova"/>
    <w:uiPriority w:val="4"/>
    <w:rsid w:val="003964D4"/>
  </w:style>
  <w:style w:type="paragraph" w:styleId="Inhopg9">
    <w:name w:val="toc 9"/>
    <w:aliases w:val="Inhopg 9 abcnova"/>
    <w:basedOn w:val="Zsysbasistocabcnova"/>
    <w:next w:val="Basistekstabcnova"/>
    <w:uiPriority w:val="4"/>
    <w:rsid w:val="003964D4"/>
  </w:style>
  <w:style w:type="paragraph" w:styleId="Afzender">
    <w:name w:val="envelope return"/>
    <w:basedOn w:val="Zsysbasisabcnova"/>
    <w:next w:val="Basistekstabcnova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abcnova"/>
    <w:next w:val="Basistekstabcnova"/>
    <w:uiPriority w:val="98"/>
    <w:semiHidden/>
    <w:rsid w:val="0020607F"/>
  </w:style>
  <w:style w:type="paragraph" w:styleId="Bloktekst">
    <w:name w:val="Block Text"/>
    <w:basedOn w:val="Zsysbasisabcnova"/>
    <w:next w:val="Basistekstabcnova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abcnova"/>
    <w:next w:val="Basistekstabcnova"/>
    <w:uiPriority w:val="98"/>
    <w:semiHidden/>
    <w:rsid w:val="0020607F"/>
  </w:style>
  <w:style w:type="paragraph" w:styleId="Handtekening">
    <w:name w:val="Signature"/>
    <w:basedOn w:val="Zsysbasisabcnova"/>
    <w:next w:val="Basistekstabcnova"/>
    <w:uiPriority w:val="98"/>
    <w:semiHidden/>
    <w:rsid w:val="0020607F"/>
  </w:style>
  <w:style w:type="paragraph" w:styleId="HTML-voorafopgemaakt">
    <w:name w:val="HTML Preformatted"/>
    <w:basedOn w:val="Zsysbasisabcnova"/>
    <w:next w:val="Basistekstabcnova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band1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band1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band1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band1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</w:style>
  <w:style w:type="paragraph" w:styleId="HTML-adres">
    <w:name w:val="HTML Address"/>
    <w:basedOn w:val="Zsysbasisabcnova"/>
    <w:next w:val="Basistekstabcnova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band1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5D3E19" w:themeColor="accent6" w:themeShade="BF"/>
    </w:rPr>
    <w:tblPr>
      <w:tblStyleRowBandSize w:val="1"/>
      <w:tblStyleColBandSize w:val="1"/>
      <w:tblBorders>
        <w:top w:val="single" w:sz="8" w:space="0" w:color="7D5422" w:themeColor="accent6"/>
        <w:bottom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5422" w:themeColor="accent6"/>
          <w:left w:val="nil"/>
          <w:bottom w:val="single" w:sz="8" w:space="0" w:color="7D5422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D5422" w:themeColor="accent6"/>
          <w:left w:val="nil"/>
          <w:bottom w:val="single" w:sz="8" w:space="0" w:color="7D5422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abcnova"/>
    <w:next w:val="Basistekstabcnova"/>
    <w:uiPriority w:val="98"/>
    <w:semiHidden/>
    <w:rsid w:val="00F33259"/>
    <w:pPr>
      <w:ind w:left="284" w:hanging="284"/>
    </w:pPr>
  </w:style>
  <w:style w:type="paragraph" w:styleId="Lijst2">
    <w:name w:val="List 2"/>
    <w:basedOn w:val="Zsysbasisabcnova"/>
    <w:next w:val="Basistekstabcnova"/>
    <w:uiPriority w:val="98"/>
    <w:semiHidden/>
    <w:rsid w:val="00F33259"/>
    <w:pPr>
      <w:ind w:left="568" w:hanging="284"/>
    </w:pPr>
  </w:style>
  <w:style w:type="paragraph" w:styleId="Lijst3">
    <w:name w:val="List 3"/>
    <w:basedOn w:val="Zsysbasisabcnova"/>
    <w:next w:val="Basistekstabcnova"/>
    <w:uiPriority w:val="98"/>
    <w:semiHidden/>
    <w:rsid w:val="00F33259"/>
    <w:pPr>
      <w:ind w:left="851" w:hanging="284"/>
    </w:pPr>
  </w:style>
  <w:style w:type="paragraph" w:styleId="Lijst4">
    <w:name w:val="List 4"/>
    <w:basedOn w:val="Zsysbasisabcnova"/>
    <w:next w:val="Basistekstabcnova"/>
    <w:uiPriority w:val="98"/>
    <w:semiHidden/>
    <w:rsid w:val="00F33259"/>
    <w:pPr>
      <w:ind w:left="1135" w:hanging="284"/>
    </w:pPr>
  </w:style>
  <w:style w:type="paragraph" w:styleId="Lijst5">
    <w:name w:val="List 5"/>
    <w:basedOn w:val="Zsysbasisabcnova"/>
    <w:next w:val="Basistekstabcnova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abcnova"/>
    <w:next w:val="Basistekstabcnova"/>
    <w:uiPriority w:val="98"/>
    <w:semiHidden/>
    <w:rsid w:val="00F33259"/>
  </w:style>
  <w:style w:type="paragraph" w:styleId="Lijstopsomteken">
    <w:name w:val="List Bullet"/>
    <w:basedOn w:val="Zsysbasisabcnova"/>
    <w:next w:val="Basistekstabcnova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abcnova"/>
    <w:next w:val="Basistekstabcnova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abcnova"/>
    <w:next w:val="Basistekstabcnova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abcnova"/>
    <w:next w:val="Basistekstabcnova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abcnova"/>
    <w:next w:val="Basistekstabcnova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abcnova"/>
    <w:next w:val="Basistekstabcnova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abcnova"/>
    <w:next w:val="Basistekstabcnova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abcnova"/>
    <w:next w:val="Basistekstabcnova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abcnova"/>
    <w:next w:val="Basistekstabcnova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abcnova"/>
    <w:next w:val="Basistekstabcnova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abcnova"/>
    <w:next w:val="Basistekstabcnova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abcnova"/>
    <w:next w:val="Basistekstabcnova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abcnova"/>
    <w:next w:val="Basistekstabcnova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abcnova"/>
    <w:next w:val="Basistekstabcnova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abcnova"/>
    <w:next w:val="Basistekstabcnova"/>
    <w:uiPriority w:val="98"/>
    <w:semiHidden/>
    <w:rsid w:val="0020607F"/>
  </w:style>
  <w:style w:type="paragraph" w:styleId="Notitiekop">
    <w:name w:val="Note Heading"/>
    <w:basedOn w:val="Zsysbasisabcnova"/>
    <w:next w:val="Basistekstabcnova"/>
    <w:uiPriority w:val="98"/>
    <w:semiHidden/>
    <w:rsid w:val="0020607F"/>
  </w:style>
  <w:style w:type="paragraph" w:styleId="Plattetekst">
    <w:name w:val="Body Text"/>
    <w:basedOn w:val="Zsysbasisabcnova"/>
    <w:next w:val="Basistekstabcnova"/>
    <w:link w:val="PlattetekstChar"/>
    <w:uiPriority w:val="98"/>
    <w:semiHidden/>
    <w:rsid w:val="0020607F"/>
  </w:style>
  <w:style w:type="paragraph" w:styleId="Plattetekst2">
    <w:name w:val="Body Text 2"/>
    <w:basedOn w:val="Zsysbasisabcnova"/>
    <w:next w:val="Basistekstabcnova"/>
    <w:link w:val="Plattetekst2Char"/>
    <w:uiPriority w:val="98"/>
    <w:semiHidden/>
    <w:rsid w:val="00E7078D"/>
  </w:style>
  <w:style w:type="paragraph" w:styleId="Plattetekst3">
    <w:name w:val="Body Text 3"/>
    <w:basedOn w:val="Zsysbasisabcnova"/>
    <w:next w:val="Basistekstabcnova"/>
    <w:uiPriority w:val="98"/>
    <w:semiHidden/>
    <w:rsid w:val="0020607F"/>
  </w:style>
  <w:style w:type="paragraph" w:styleId="Platteteksteersteinspringing">
    <w:name w:val="Body Text First Indent"/>
    <w:basedOn w:val="Zsysbasisabcnova"/>
    <w:next w:val="Basistekstabcnova"/>
    <w:link w:val="PlatteteksteersteinspringingChar"/>
    <w:uiPriority w:val="98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Plattetekstinspringen">
    <w:name w:val="Body Text Indent"/>
    <w:basedOn w:val="Zsysbasisabcnova"/>
    <w:next w:val="Basistekstabcnova"/>
    <w:link w:val="PlattetekstinspringenChar"/>
    <w:uiPriority w:val="98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abcnova"/>
    <w:next w:val="Basistekstabcnova"/>
    <w:link w:val="Platteteksteersteinspringing2Char"/>
    <w:uiPriority w:val="98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abcnovaChar">
    <w:name w:val="Zsysbasis abcnova Char"/>
    <w:basedOn w:val="Standaardalinea-lettertype"/>
    <w:link w:val="Zsysbasisabcnova"/>
    <w:uiPriority w:val="4"/>
    <w:semiHidden/>
    <w:rsid w:val="00CE50B7"/>
    <w:rPr>
      <w:rFonts w:ascii="Myriad Pro" w:hAnsi="Myriad Pro" w:cs="Maiandra GD"/>
      <w:sz w:val="18"/>
      <w:szCs w:val="18"/>
    </w:rPr>
  </w:style>
  <w:style w:type="paragraph" w:styleId="Standaardinspringing">
    <w:name w:val="Normal Indent"/>
    <w:basedOn w:val="Zsysbasisabcnova"/>
    <w:next w:val="Basistekstabcnova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abcnova"/>
    <w:basedOn w:val="Standaardalinea-lettertype"/>
    <w:uiPriority w:val="4"/>
    <w:rsid w:val="00CB7600"/>
    <w:rPr>
      <w:vertAlign w:val="superscript"/>
    </w:rPr>
  </w:style>
  <w:style w:type="paragraph" w:styleId="Voetnoottekst">
    <w:name w:val="footnote text"/>
    <w:aliases w:val="Voetnoottekst abcnova"/>
    <w:basedOn w:val="Zsysbasisabcnova"/>
    <w:uiPriority w:val="4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abcnova"/>
    <w:next w:val="Basistekstabcnova"/>
    <w:uiPriority w:val="98"/>
    <w:semiHidden/>
    <w:rsid w:val="0020607F"/>
  </w:style>
  <w:style w:type="paragraph" w:styleId="Tekstzonderopmaak">
    <w:name w:val="Plain Text"/>
    <w:basedOn w:val="Zsysbasisabcnova"/>
    <w:next w:val="Basistekstabcnova"/>
    <w:uiPriority w:val="98"/>
    <w:semiHidden/>
    <w:rsid w:val="0020607F"/>
  </w:style>
  <w:style w:type="paragraph" w:styleId="Ballontekst">
    <w:name w:val="Balloon Text"/>
    <w:basedOn w:val="Zsysbasisabcnova"/>
    <w:next w:val="Basistekstabcnova"/>
    <w:uiPriority w:val="98"/>
    <w:semiHidden/>
    <w:rsid w:val="0020607F"/>
  </w:style>
  <w:style w:type="paragraph" w:styleId="Bijschrift">
    <w:name w:val="caption"/>
    <w:aliases w:val="Bijschrift abcnova"/>
    <w:basedOn w:val="Zsysbasisabcnova"/>
    <w:next w:val="Basistekstabcnova"/>
    <w:uiPriority w:val="4"/>
    <w:qFormat/>
    <w:rsid w:val="0020607F"/>
  </w:style>
  <w:style w:type="character" w:customStyle="1" w:styleId="TekstopmerkingChar">
    <w:name w:val="Tekst opmerking Char"/>
    <w:basedOn w:val="Zsysbasisabcnova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structuur">
    <w:name w:val="Document Map"/>
    <w:basedOn w:val="Zsysbasisabcnova"/>
    <w:next w:val="Basistekstabcnova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244D55" w:themeColor="accent5" w:themeShade="BF"/>
    </w:rPr>
    <w:tblPr>
      <w:tblStyleRowBandSize w:val="1"/>
      <w:tblStyleColBandSize w:val="1"/>
      <w:tblBorders>
        <w:top w:val="single" w:sz="8" w:space="0" w:color="316873" w:themeColor="accent5"/>
        <w:bottom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16873" w:themeColor="accent5"/>
          <w:left w:val="nil"/>
          <w:bottom w:val="single" w:sz="8" w:space="0" w:color="31687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16873" w:themeColor="accent5"/>
          <w:left w:val="nil"/>
          <w:bottom w:val="single" w:sz="8" w:space="0" w:color="31687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</w:style>
  <w:style w:type="paragraph" w:styleId="Eindnoottekst">
    <w:name w:val="endnote text"/>
    <w:aliases w:val="Eindnoottekst abcnova"/>
    <w:basedOn w:val="Zsysbasisabcnova"/>
    <w:next w:val="Basistekstabcnova"/>
    <w:uiPriority w:val="4"/>
    <w:rsid w:val="0020607F"/>
  </w:style>
  <w:style w:type="paragraph" w:styleId="Indexkop">
    <w:name w:val="index heading"/>
    <w:basedOn w:val="Zsysbasisabcnova"/>
    <w:next w:val="Basistekstabcnova"/>
    <w:uiPriority w:val="98"/>
    <w:semiHidden/>
    <w:rsid w:val="0020607F"/>
  </w:style>
  <w:style w:type="paragraph" w:styleId="Kopbronvermelding">
    <w:name w:val="toa heading"/>
    <w:basedOn w:val="Zsysbasisabcnova"/>
    <w:next w:val="Basistekstabcnova"/>
    <w:uiPriority w:val="98"/>
    <w:semiHidden/>
    <w:rsid w:val="0020607F"/>
  </w:style>
  <w:style w:type="paragraph" w:styleId="Lijstopsomteken5">
    <w:name w:val="List Bullet 5"/>
    <w:basedOn w:val="Zsysbasisabcnova"/>
    <w:next w:val="Basistekstabcnova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abcnova"/>
    <w:next w:val="Basistekstabcnova"/>
    <w:uiPriority w:val="98"/>
    <w:semiHidden/>
    <w:rsid w:val="0020607F"/>
  </w:style>
  <w:style w:type="paragraph" w:styleId="Tekstopmerking">
    <w:name w:val="annotation text"/>
    <w:basedOn w:val="Zsysbasisabcnova"/>
    <w:next w:val="Basistekstabcnova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abcnova">
    <w:name w:val="Opsomming teken 1e niveau abcnova"/>
    <w:basedOn w:val="Zsysbasisabcnova"/>
    <w:uiPriority w:val="4"/>
    <w:rsid w:val="00AD44F1"/>
    <w:pPr>
      <w:numPr>
        <w:numId w:val="30"/>
      </w:numPr>
    </w:pPr>
  </w:style>
  <w:style w:type="paragraph" w:customStyle="1" w:styleId="Opsommingteken2eniveauabcnova">
    <w:name w:val="Opsomming teken 2e niveau abcnova"/>
    <w:basedOn w:val="Zsysbasisabcnova"/>
    <w:uiPriority w:val="4"/>
    <w:rsid w:val="00AD44F1"/>
    <w:pPr>
      <w:numPr>
        <w:ilvl w:val="1"/>
        <w:numId w:val="30"/>
      </w:numPr>
    </w:pPr>
  </w:style>
  <w:style w:type="paragraph" w:customStyle="1" w:styleId="Opsommingteken3eniveauabcnova">
    <w:name w:val="Opsomming teken 3e niveau abcnova"/>
    <w:basedOn w:val="Zsysbasisabcnova"/>
    <w:uiPriority w:val="4"/>
    <w:rsid w:val="00AD44F1"/>
    <w:pPr>
      <w:numPr>
        <w:ilvl w:val="2"/>
        <w:numId w:val="30"/>
      </w:numPr>
    </w:pPr>
  </w:style>
  <w:style w:type="paragraph" w:customStyle="1" w:styleId="Opsommingbolletje1eniveauabcnova">
    <w:name w:val="Opsomming bolletje 1e niveau abcnova"/>
    <w:basedOn w:val="Zsysbasisabcnova"/>
    <w:uiPriority w:val="4"/>
    <w:qFormat/>
    <w:rsid w:val="005017F3"/>
    <w:pPr>
      <w:numPr>
        <w:numId w:val="26"/>
      </w:numPr>
    </w:pPr>
  </w:style>
  <w:style w:type="paragraph" w:customStyle="1" w:styleId="Opsommingbolletje2eniveauabcnova">
    <w:name w:val="Opsomming bolletje 2e niveau abcnova"/>
    <w:basedOn w:val="Zsysbasisabcnova"/>
    <w:uiPriority w:val="4"/>
    <w:qFormat/>
    <w:rsid w:val="005017F3"/>
    <w:pPr>
      <w:numPr>
        <w:ilvl w:val="1"/>
        <w:numId w:val="26"/>
      </w:numPr>
    </w:pPr>
  </w:style>
  <w:style w:type="paragraph" w:customStyle="1" w:styleId="Opsommingbolletje3eniveauabcnova">
    <w:name w:val="Opsomming bolletje 3e niveau abcnova"/>
    <w:basedOn w:val="Zsysbasisabcnova"/>
    <w:uiPriority w:val="4"/>
    <w:qFormat/>
    <w:rsid w:val="005017F3"/>
    <w:pPr>
      <w:numPr>
        <w:ilvl w:val="2"/>
        <w:numId w:val="26"/>
      </w:numPr>
    </w:pPr>
  </w:style>
  <w:style w:type="numbering" w:customStyle="1" w:styleId="Opsommingbolletjeabcnova">
    <w:name w:val="Opsomming bolletje abcnova"/>
    <w:uiPriority w:val="4"/>
    <w:semiHidden/>
    <w:rsid w:val="005017F3"/>
    <w:pPr>
      <w:numPr>
        <w:numId w:val="1"/>
      </w:numPr>
    </w:pPr>
  </w:style>
  <w:style w:type="paragraph" w:customStyle="1" w:styleId="Opsommingkleineletter1eniveauabcnova">
    <w:name w:val="Opsomming kleine letter 1e niveau abcnova"/>
    <w:basedOn w:val="Zsysbasisabcnova"/>
    <w:uiPriority w:val="4"/>
    <w:qFormat/>
    <w:rsid w:val="00B01DA1"/>
    <w:pPr>
      <w:numPr>
        <w:numId w:val="22"/>
      </w:numPr>
    </w:pPr>
  </w:style>
  <w:style w:type="paragraph" w:customStyle="1" w:styleId="Opsommingkleineletter2eniveauabcnova">
    <w:name w:val="Opsomming kleine letter 2e niveau abcnova"/>
    <w:basedOn w:val="Zsysbasisabcnova"/>
    <w:uiPriority w:val="4"/>
    <w:qFormat/>
    <w:rsid w:val="00B01DA1"/>
    <w:pPr>
      <w:numPr>
        <w:ilvl w:val="1"/>
        <w:numId w:val="22"/>
      </w:numPr>
    </w:pPr>
  </w:style>
  <w:style w:type="paragraph" w:customStyle="1" w:styleId="Opsommingkleineletter3eniveauabcnova">
    <w:name w:val="Opsomming kleine letter 3e niveau abcnova"/>
    <w:basedOn w:val="Zsysbasisabcnova"/>
    <w:uiPriority w:val="4"/>
    <w:qFormat/>
    <w:rsid w:val="00B01DA1"/>
    <w:pPr>
      <w:numPr>
        <w:ilvl w:val="2"/>
        <w:numId w:val="22"/>
      </w:numPr>
    </w:pPr>
  </w:style>
  <w:style w:type="numbering" w:customStyle="1" w:styleId="Opsommingkleineletterabcnova">
    <w:name w:val="Opsomming kleine letter abcnova"/>
    <w:uiPriority w:val="4"/>
    <w:semiHidden/>
    <w:rsid w:val="00B01DA1"/>
    <w:pPr>
      <w:numPr>
        <w:numId w:val="8"/>
      </w:numPr>
    </w:pPr>
  </w:style>
  <w:style w:type="paragraph" w:customStyle="1" w:styleId="Opsommingnummer1eniveauabcnova">
    <w:name w:val="Opsomming nummer 1e niveau abcnova"/>
    <w:basedOn w:val="Zsysbasisabcnova"/>
    <w:uiPriority w:val="4"/>
    <w:qFormat/>
    <w:rsid w:val="00B01DA1"/>
    <w:pPr>
      <w:numPr>
        <w:numId w:val="23"/>
      </w:numPr>
    </w:pPr>
  </w:style>
  <w:style w:type="paragraph" w:customStyle="1" w:styleId="Opsommingnummer2eniveauabcnova">
    <w:name w:val="Opsomming nummer 2e niveau abcnova"/>
    <w:basedOn w:val="Zsysbasisabcnova"/>
    <w:uiPriority w:val="4"/>
    <w:qFormat/>
    <w:rsid w:val="00B01DA1"/>
    <w:pPr>
      <w:numPr>
        <w:ilvl w:val="1"/>
        <w:numId w:val="23"/>
      </w:numPr>
    </w:pPr>
  </w:style>
  <w:style w:type="paragraph" w:customStyle="1" w:styleId="Opsommingnummer3eniveauabcnova">
    <w:name w:val="Opsomming nummer 3e niveau abcnova"/>
    <w:basedOn w:val="Zsysbasisabcnova"/>
    <w:uiPriority w:val="4"/>
    <w:qFormat/>
    <w:rsid w:val="00B01DA1"/>
    <w:pPr>
      <w:numPr>
        <w:ilvl w:val="2"/>
        <w:numId w:val="23"/>
      </w:numPr>
    </w:pPr>
  </w:style>
  <w:style w:type="numbering" w:customStyle="1" w:styleId="Opsommingnummerabcnova">
    <w:name w:val="Opsomming nummer abcnova"/>
    <w:uiPriority w:val="4"/>
    <w:semiHidden/>
    <w:rsid w:val="00B01DA1"/>
    <w:pPr>
      <w:numPr>
        <w:numId w:val="2"/>
      </w:numPr>
    </w:pPr>
  </w:style>
  <w:style w:type="paragraph" w:customStyle="1" w:styleId="Opsommingopenrondje1eniveauabcnova">
    <w:name w:val="Opsomming open rondje 1e niveau abcnova"/>
    <w:basedOn w:val="Zsysbasisabcnova"/>
    <w:uiPriority w:val="4"/>
    <w:rsid w:val="00957CCB"/>
    <w:pPr>
      <w:numPr>
        <w:numId w:val="27"/>
      </w:numPr>
    </w:pPr>
  </w:style>
  <w:style w:type="paragraph" w:customStyle="1" w:styleId="Opsommingopenrondje2eniveauabcnova">
    <w:name w:val="Opsomming open rondje 2e niveau abcnova"/>
    <w:basedOn w:val="Zsysbasisabcnova"/>
    <w:uiPriority w:val="4"/>
    <w:rsid w:val="00957CCB"/>
    <w:pPr>
      <w:numPr>
        <w:ilvl w:val="1"/>
        <w:numId w:val="27"/>
      </w:numPr>
    </w:pPr>
  </w:style>
  <w:style w:type="paragraph" w:customStyle="1" w:styleId="Opsommingopenrondje3eniveauabcnova">
    <w:name w:val="Opsomming open rondje 3e niveau abcnova"/>
    <w:basedOn w:val="Zsysbasisabcnova"/>
    <w:uiPriority w:val="4"/>
    <w:rsid w:val="00957CCB"/>
    <w:pPr>
      <w:numPr>
        <w:ilvl w:val="2"/>
        <w:numId w:val="27"/>
      </w:numPr>
    </w:pPr>
  </w:style>
  <w:style w:type="numbering" w:customStyle="1" w:styleId="Opsommingopenrondjeabcnova">
    <w:name w:val="Opsomming open rondje abcnova"/>
    <w:uiPriority w:val="4"/>
    <w:semiHidden/>
    <w:rsid w:val="00957CCB"/>
    <w:pPr>
      <w:numPr>
        <w:numId w:val="3"/>
      </w:numPr>
    </w:pPr>
  </w:style>
  <w:style w:type="paragraph" w:customStyle="1" w:styleId="Opsommingstreepje1eniveauabcnova">
    <w:name w:val="Opsomming streepje 1e niveau abcnova"/>
    <w:basedOn w:val="Zsysbasisabcnova"/>
    <w:uiPriority w:val="4"/>
    <w:qFormat/>
    <w:rsid w:val="00B01DA1"/>
    <w:pPr>
      <w:numPr>
        <w:numId w:val="28"/>
      </w:numPr>
    </w:pPr>
  </w:style>
  <w:style w:type="paragraph" w:customStyle="1" w:styleId="Opsommingstreepje2eniveauabcnova">
    <w:name w:val="Opsomming streepje 2e niveau abcnova"/>
    <w:basedOn w:val="Zsysbasisabcnova"/>
    <w:uiPriority w:val="4"/>
    <w:qFormat/>
    <w:rsid w:val="00B01DA1"/>
    <w:pPr>
      <w:numPr>
        <w:ilvl w:val="1"/>
        <w:numId w:val="28"/>
      </w:numPr>
    </w:pPr>
  </w:style>
  <w:style w:type="paragraph" w:customStyle="1" w:styleId="Opsommingstreepje3eniveauabcnova">
    <w:name w:val="Opsomming streepje 3e niveau abcnova"/>
    <w:basedOn w:val="Zsysbasisabcnova"/>
    <w:uiPriority w:val="4"/>
    <w:qFormat/>
    <w:rsid w:val="00B01DA1"/>
    <w:pPr>
      <w:numPr>
        <w:ilvl w:val="2"/>
        <w:numId w:val="28"/>
      </w:numPr>
    </w:pPr>
  </w:style>
  <w:style w:type="numbering" w:customStyle="1" w:styleId="Opsommingstreepjeabcnova">
    <w:name w:val="Opsomming streepje abcnova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DAAE86" w:themeColor="accent4" w:themeShade="BF"/>
    </w:rPr>
    <w:tblPr>
      <w:tblStyleRowBandSize w:val="1"/>
      <w:tblStyleColBandSize w:val="1"/>
      <w:tblBorders>
        <w:top w:val="single" w:sz="8" w:space="0" w:color="F6EBE1" w:themeColor="accent4"/>
        <w:bottom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BE1" w:themeColor="accent4"/>
          <w:left w:val="nil"/>
          <w:bottom w:val="single" w:sz="8" w:space="0" w:color="F6EBE1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EBE1" w:themeColor="accent4"/>
          <w:left w:val="nil"/>
          <w:bottom w:val="single" w:sz="8" w:space="0" w:color="F6EBE1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90CBCF" w:themeColor="accent3" w:themeShade="BF"/>
    </w:rPr>
    <w:tblPr>
      <w:tblStyleRowBandSize w:val="1"/>
      <w:tblStyleColBandSize w:val="1"/>
      <w:tblBorders>
        <w:top w:val="single" w:sz="8" w:space="0" w:color="E3F2F3" w:themeColor="accent3"/>
        <w:bottom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F2F3" w:themeColor="accent3"/>
          <w:left w:val="nil"/>
          <w:bottom w:val="single" w:sz="8" w:space="0" w:color="E3F2F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F2F3" w:themeColor="accent3"/>
          <w:left w:val="nil"/>
          <w:bottom w:val="single" w:sz="8" w:space="0" w:color="E3F2F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BC7D34" w:themeColor="accent2" w:themeShade="BF"/>
    </w:rPr>
    <w:tblPr>
      <w:tblStyleRowBandSize w:val="1"/>
      <w:tblStyleColBandSize w:val="1"/>
      <w:tblBorders>
        <w:top w:val="single" w:sz="8" w:space="0" w:color="D6A56B" w:themeColor="accent2"/>
        <w:bottom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A56B" w:themeColor="accent2"/>
          <w:left w:val="nil"/>
          <w:bottom w:val="single" w:sz="8" w:space="0" w:color="D6A56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A56B" w:themeColor="accent2"/>
          <w:left w:val="nil"/>
          <w:bottom w:val="single" w:sz="8" w:space="0" w:color="D6A56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  <w:insideH w:val="single" w:sz="8" w:space="0" w:color="7D5422" w:themeColor="accent6"/>
        <w:insideV w:val="single" w:sz="8" w:space="0" w:color="7D5422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18" w:space="0" w:color="7D5422" w:themeColor="accent6"/>
          <w:right w:val="single" w:sz="8" w:space="0" w:color="7D5422" w:themeColor="accent6"/>
          <w:insideH w:val="nil"/>
          <w:insideV w:val="single" w:sz="8" w:space="0" w:color="7D5422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H w:val="nil"/>
          <w:insideV w:val="single" w:sz="8" w:space="0" w:color="7D5422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</w:tcPr>
    </w:tblStylePr>
    <w:tblStylePr w:type="band1Vert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</w:tcBorders>
        <w:shd w:val="clear" w:color="auto" w:fill="ECD5BA" w:themeFill="accent6" w:themeFillTint="3F"/>
      </w:tcPr>
    </w:tblStylePr>
    <w:tblStylePr w:type="band1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V w:val="single" w:sz="8" w:space="0" w:color="7D5422" w:themeColor="accent6"/>
        </w:tcBorders>
        <w:shd w:val="clear" w:color="auto" w:fill="ECD5BA" w:themeFill="accent6" w:themeFillTint="3F"/>
      </w:tcPr>
    </w:tblStylePr>
    <w:tblStylePr w:type="band2Horz">
      <w:tblPr/>
      <w:tcPr>
        <w:tcBorders>
          <w:top w:val="single" w:sz="8" w:space="0" w:color="7D5422" w:themeColor="accent6"/>
          <w:left w:val="single" w:sz="8" w:space="0" w:color="7D5422" w:themeColor="accent6"/>
          <w:bottom w:val="single" w:sz="8" w:space="0" w:color="7D5422" w:themeColor="accent6"/>
          <w:right w:val="single" w:sz="8" w:space="0" w:color="7D5422" w:themeColor="accent6"/>
          <w:insideV w:val="single" w:sz="8" w:space="0" w:color="7D5422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  <w:insideH w:val="single" w:sz="8" w:space="0" w:color="316873" w:themeColor="accent5"/>
        <w:insideV w:val="single" w:sz="8" w:space="0" w:color="31687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18" w:space="0" w:color="316873" w:themeColor="accent5"/>
          <w:right w:val="single" w:sz="8" w:space="0" w:color="316873" w:themeColor="accent5"/>
          <w:insideH w:val="nil"/>
          <w:insideV w:val="single" w:sz="8" w:space="0" w:color="31687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H w:val="nil"/>
          <w:insideV w:val="single" w:sz="8" w:space="0" w:color="31687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</w:tcPr>
    </w:tblStylePr>
    <w:tblStylePr w:type="band1Vert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</w:tcBorders>
        <w:shd w:val="clear" w:color="auto" w:fill="C2DFE5" w:themeFill="accent5" w:themeFillTint="3F"/>
      </w:tcPr>
    </w:tblStylePr>
    <w:tblStylePr w:type="band1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V w:val="single" w:sz="8" w:space="0" w:color="316873" w:themeColor="accent5"/>
        </w:tcBorders>
        <w:shd w:val="clear" w:color="auto" w:fill="C2DFE5" w:themeFill="accent5" w:themeFillTint="3F"/>
      </w:tcPr>
    </w:tblStylePr>
    <w:tblStylePr w:type="band2Horz">
      <w:tblPr/>
      <w:tcPr>
        <w:tcBorders>
          <w:top w:val="single" w:sz="8" w:space="0" w:color="316873" w:themeColor="accent5"/>
          <w:left w:val="single" w:sz="8" w:space="0" w:color="316873" w:themeColor="accent5"/>
          <w:bottom w:val="single" w:sz="8" w:space="0" w:color="316873" w:themeColor="accent5"/>
          <w:right w:val="single" w:sz="8" w:space="0" w:color="316873" w:themeColor="accent5"/>
          <w:insideV w:val="single" w:sz="8" w:space="0" w:color="316873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  <w:insideH w:val="single" w:sz="8" w:space="0" w:color="F6EBE1" w:themeColor="accent4"/>
        <w:insideV w:val="single" w:sz="8" w:space="0" w:color="F6EBE1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18" w:space="0" w:color="F6EBE1" w:themeColor="accent4"/>
          <w:right w:val="single" w:sz="8" w:space="0" w:color="F6EBE1" w:themeColor="accent4"/>
          <w:insideH w:val="nil"/>
          <w:insideV w:val="single" w:sz="8" w:space="0" w:color="F6EBE1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H w:val="nil"/>
          <w:insideV w:val="single" w:sz="8" w:space="0" w:color="F6EBE1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</w:tcPr>
    </w:tblStylePr>
    <w:tblStylePr w:type="band1Vert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</w:tcBorders>
        <w:shd w:val="clear" w:color="auto" w:fill="FCFAF7" w:themeFill="accent4" w:themeFillTint="3F"/>
      </w:tcPr>
    </w:tblStylePr>
    <w:tblStylePr w:type="band1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V w:val="single" w:sz="8" w:space="0" w:color="F6EBE1" w:themeColor="accent4"/>
        </w:tcBorders>
        <w:shd w:val="clear" w:color="auto" w:fill="FCFAF7" w:themeFill="accent4" w:themeFillTint="3F"/>
      </w:tcPr>
    </w:tblStylePr>
    <w:tblStylePr w:type="band2Horz">
      <w:tblPr/>
      <w:tcPr>
        <w:tcBorders>
          <w:top w:val="single" w:sz="8" w:space="0" w:color="F6EBE1" w:themeColor="accent4"/>
          <w:left w:val="single" w:sz="8" w:space="0" w:color="F6EBE1" w:themeColor="accent4"/>
          <w:bottom w:val="single" w:sz="8" w:space="0" w:color="F6EBE1" w:themeColor="accent4"/>
          <w:right w:val="single" w:sz="8" w:space="0" w:color="F6EBE1" w:themeColor="accent4"/>
          <w:insideV w:val="single" w:sz="8" w:space="0" w:color="F6EBE1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  <w:insideH w:val="single" w:sz="8" w:space="0" w:color="E3F2F3" w:themeColor="accent3"/>
        <w:insideV w:val="single" w:sz="8" w:space="0" w:color="E3F2F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18" w:space="0" w:color="E3F2F3" w:themeColor="accent3"/>
          <w:right w:val="single" w:sz="8" w:space="0" w:color="E3F2F3" w:themeColor="accent3"/>
          <w:insideH w:val="nil"/>
          <w:insideV w:val="single" w:sz="8" w:space="0" w:color="E3F2F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H w:val="nil"/>
          <w:insideV w:val="single" w:sz="8" w:space="0" w:color="E3F2F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</w:tcPr>
    </w:tblStylePr>
    <w:tblStylePr w:type="band1Vert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</w:tcBorders>
        <w:shd w:val="clear" w:color="auto" w:fill="F8FBFC" w:themeFill="accent3" w:themeFillTint="3F"/>
      </w:tcPr>
    </w:tblStylePr>
    <w:tblStylePr w:type="band1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V w:val="single" w:sz="8" w:space="0" w:color="E3F2F3" w:themeColor="accent3"/>
        </w:tcBorders>
        <w:shd w:val="clear" w:color="auto" w:fill="F8FBFC" w:themeFill="accent3" w:themeFillTint="3F"/>
      </w:tcPr>
    </w:tblStylePr>
    <w:tblStylePr w:type="band2Horz">
      <w:tblPr/>
      <w:tcPr>
        <w:tcBorders>
          <w:top w:val="single" w:sz="8" w:space="0" w:color="E3F2F3" w:themeColor="accent3"/>
          <w:left w:val="single" w:sz="8" w:space="0" w:color="E3F2F3" w:themeColor="accent3"/>
          <w:bottom w:val="single" w:sz="8" w:space="0" w:color="E3F2F3" w:themeColor="accent3"/>
          <w:right w:val="single" w:sz="8" w:space="0" w:color="E3F2F3" w:themeColor="accent3"/>
          <w:insideV w:val="single" w:sz="8" w:space="0" w:color="E3F2F3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  <w:insideH w:val="single" w:sz="8" w:space="0" w:color="D6A56B" w:themeColor="accent2"/>
        <w:insideV w:val="single" w:sz="8" w:space="0" w:color="D6A56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18" w:space="0" w:color="D6A56B" w:themeColor="accent2"/>
          <w:right w:val="single" w:sz="8" w:space="0" w:color="D6A56B" w:themeColor="accent2"/>
          <w:insideH w:val="nil"/>
          <w:insideV w:val="single" w:sz="8" w:space="0" w:color="D6A56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H w:val="nil"/>
          <w:insideV w:val="single" w:sz="8" w:space="0" w:color="D6A56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</w:tcPr>
    </w:tblStylePr>
    <w:tblStylePr w:type="band1Vert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</w:tcBorders>
        <w:shd w:val="clear" w:color="auto" w:fill="F4E8DA" w:themeFill="accent2" w:themeFillTint="3F"/>
      </w:tcPr>
    </w:tblStylePr>
    <w:tblStylePr w:type="band1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V w:val="single" w:sz="8" w:space="0" w:color="D6A56B" w:themeColor="accent2"/>
        </w:tcBorders>
        <w:shd w:val="clear" w:color="auto" w:fill="F4E8DA" w:themeFill="accent2" w:themeFillTint="3F"/>
      </w:tcPr>
    </w:tblStylePr>
    <w:tblStylePr w:type="band2Horz">
      <w:tblPr/>
      <w:tcPr>
        <w:tcBorders>
          <w:top w:val="single" w:sz="8" w:space="0" w:color="D6A56B" w:themeColor="accent2"/>
          <w:left w:val="single" w:sz="8" w:space="0" w:color="D6A56B" w:themeColor="accent2"/>
          <w:bottom w:val="single" w:sz="8" w:space="0" w:color="D6A56B" w:themeColor="accent2"/>
          <w:right w:val="single" w:sz="8" w:space="0" w:color="D6A56B" w:themeColor="accent2"/>
          <w:insideV w:val="single" w:sz="8" w:space="0" w:color="D6A56B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EE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7525B" w:themeFill="accent5" w:themeFillShade="CC"/>
      </w:tcPr>
    </w:tblStylePr>
    <w:tblStylePr w:type="lastRow">
      <w:rPr>
        <w:b/>
        <w:bCs/>
        <w:color w:val="27525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shd w:val="clear" w:color="auto" w:fill="F0DDC7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7F2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3431B" w:themeFill="accent6" w:themeFillShade="CC"/>
      </w:tcPr>
    </w:tblStylePr>
    <w:tblStylePr w:type="lastRow">
      <w:rPr>
        <w:b/>
        <w:bCs/>
        <w:color w:val="63431B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shd w:val="clear" w:color="auto" w:fill="CEE5EA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CF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1D3D6" w:themeFill="accent3" w:themeFillShade="CC"/>
      </w:tcPr>
    </w:tblStylePr>
    <w:tblStylePr w:type="lastRow">
      <w:rPr>
        <w:b/>
        <w:bCs/>
        <w:color w:val="A1D3D6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shd w:val="clear" w:color="auto" w:fill="FDFAF8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D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0BA98" w:themeFill="accent4" w:themeFillShade="CC"/>
      </w:tcPr>
    </w:tblStylePr>
    <w:tblStylePr w:type="lastRow">
      <w:rPr>
        <w:b/>
        <w:bCs/>
        <w:color w:val="E0BA9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shd w:val="clear" w:color="auto" w:fill="F9FCFC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6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8638" w:themeFill="accent2" w:themeFillShade="CC"/>
      </w:tcPr>
    </w:tblStylePr>
    <w:tblStylePr w:type="lastRow">
      <w:rPr>
        <w:b/>
        <w:bCs/>
        <w:color w:val="C886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shd w:val="clear" w:color="auto" w:fill="F6ECE1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8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88638" w:themeFill="accent2" w:themeFillShade="CC"/>
      </w:tcPr>
    </w:tblStylePr>
    <w:tblStylePr w:type="lastRow">
      <w:rPr>
        <w:b/>
        <w:bCs/>
        <w:color w:val="C886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EF1" w:themeFill="accent1" w:themeFillTint="3F"/>
      </w:tcPr>
    </w:tblStylePr>
    <w:tblStylePr w:type="band1Horz">
      <w:tblPr/>
      <w:tcPr>
        <w:shd w:val="clear" w:color="auto" w:fill="E5F1F4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16873" w:themeColor="accent5"/>
        <w:left w:val="single" w:sz="4" w:space="0" w:color="7D5422" w:themeColor="accent6"/>
        <w:bottom w:val="single" w:sz="4" w:space="0" w:color="7D5422" w:themeColor="accent6"/>
        <w:right w:val="single" w:sz="4" w:space="0" w:color="7D5422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EE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168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A3214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A3214" w:themeColor="accent6" w:themeShade="99"/>
          <w:insideV w:val="nil"/>
        </w:tcBorders>
        <w:shd w:val="clear" w:color="auto" w:fill="4A3214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3214" w:themeFill="accent6" w:themeFillShade="99"/>
      </w:tcPr>
    </w:tblStylePr>
    <w:tblStylePr w:type="band1Vert">
      <w:tblPr/>
      <w:tcPr>
        <w:shd w:val="clear" w:color="auto" w:fill="E1BC90" w:themeFill="accent6" w:themeFillTint="66"/>
      </w:tcPr>
    </w:tblStylePr>
    <w:tblStylePr w:type="band1Horz">
      <w:tblPr/>
      <w:tcPr>
        <w:shd w:val="clear" w:color="auto" w:fill="D9AC7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D5422" w:themeColor="accent6"/>
        <w:left w:val="single" w:sz="4" w:space="0" w:color="316873" w:themeColor="accent5"/>
        <w:bottom w:val="single" w:sz="4" w:space="0" w:color="316873" w:themeColor="accent5"/>
        <w:right w:val="single" w:sz="4" w:space="0" w:color="31687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2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D542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D3E44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D3E44" w:themeColor="accent5" w:themeShade="99"/>
          <w:insideV w:val="nil"/>
        </w:tcBorders>
        <w:shd w:val="clear" w:color="auto" w:fill="1D3E44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3E44" w:themeFill="accent5" w:themeFillShade="99"/>
      </w:tcPr>
    </w:tblStylePr>
    <w:tblStylePr w:type="band1Vert">
      <w:tblPr/>
      <w:tcPr>
        <w:shd w:val="clear" w:color="auto" w:fill="9DCCD5" w:themeFill="accent5" w:themeFillTint="66"/>
      </w:tcPr>
    </w:tblStylePr>
    <w:tblStylePr w:type="band1Horz">
      <w:tblPr/>
      <w:tcPr>
        <w:shd w:val="clear" w:color="auto" w:fill="86BFC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3F2F3" w:themeColor="accent3"/>
        <w:left w:val="single" w:sz="4" w:space="0" w:color="F6EBE1" w:themeColor="accent4"/>
        <w:bottom w:val="single" w:sz="4" w:space="0" w:color="F6EBE1" w:themeColor="accent4"/>
        <w:right w:val="single" w:sz="4" w:space="0" w:color="F6EBE1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CF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F2F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8A4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8A4F" w:themeColor="accent4" w:themeShade="99"/>
          <w:insideV w:val="nil"/>
        </w:tcBorders>
        <w:shd w:val="clear" w:color="auto" w:fill="CA8A4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8A4F" w:themeFill="accent4" w:themeFillShade="99"/>
      </w:tcPr>
    </w:tblStylePr>
    <w:tblStylePr w:type="band1Vert">
      <w:tblPr/>
      <w:tcPr>
        <w:shd w:val="clear" w:color="auto" w:fill="FBF6F2" w:themeFill="accent4" w:themeFillTint="66"/>
      </w:tcPr>
    </w:tblStylePr>
    <w:tblStylePr w:type="band1Horz">
      <w:tblPr/>
      <w:tcPr>
        <w:shd w:val="clear" w:color="auto" w:fill="FAF4E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6EBE1" w:themeColor="accent4"/>
        <w:left w:val="single" w:sz="4" w:space="0" w:color="E3F2F3" w:themeColor="accent3"/>
        <w:bottom w:val="single" w:sz="4" w:space="0" w:color="E3F2F3" w:themeColor="accent3"/>
        <w:right w:val="single" w:sz="4" w:space="0" w:color="E3F2F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D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EBE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B4B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B4BA" w:themeColor="accent3" w:themeShade="99"/>
          <w:insideV w:val="nil"/>
        </w:tcBorders>
        <w:shd w:val="clear" w:color="auto" w:fill="5FB4B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B4BA" w:themeFill="accent3" w:themeFillShade="99"/>
      </w:tcPr>
    </w:tblStylePr>
    <w:tblStylePr w:type="band1Vert">
      <w:tblPr/>
      <w:tcPr>
        <w:shd w:val="clear" w:color="auto" w:fill="F3F9FA" w:themeFill="accent3" w:themeFillTint="66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6A56B" w:themeColor="accent2"/>
        <w:left w:val="single" w:sz="4" w:space="0" w:color="D6A56B" w:themeColor="accent2"/>
        <w:bottom w:val="single" w:sz="4" w:space="0" w:color="D6A56B" w:themeColor="accent2"/>
        <w:right w:val="single" w:sz="4" w:space="0" w:color="D6A56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6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6642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6429" w:themeColor="accent2" w:themeShade="99"/>
          <w:insideV w:val="nil"/>
        </w:tcBorders>
        <w:shd w:val="clear" w:color="auto" w:fill="96642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6429" w:themeFill="accent2" w:themeFillShade="99"/>
      </w:tcPr>
    </w:tblStylePr>
    <w:tblStylePr w:type="band1Vert">
      <w:tblPr/>
      <w:tcPr>
        <w:shd w:val="clear" w:color="auto" w:fill="EEDAC3" w:themeFill="accent2" w:themeFillTint="66"/>
      </w:tcPr>
    </w:tblStylePr>
    <w:tblStylePr w:type="band1Horz">
      <w:tblPr/>
      <w:tcPr>
        <w:shd w:val="clear" w:color="auto" w:fill="EAD2B5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6A56B" w:themeColor="accent2"/>
        <w:left w:val="single" w:sz="4" w:space="0" w:color="81BDC9" w:themeColor="accent1"/>
        <w:bottom w:val="single" w:sz="4" w:space="0" w:color="81BDC9" w:themeColor="accent1"/>
        <w:right w:val="single" w:sz="4" w:space="0" w:color="81BDC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8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7D8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7D8A" w:themeColor="accent1" w:themeShade="99"/>
          <w:insideV w:val="nil"/>
        </w:tcBorders>
        <w:shd w:val="clear" w:color="auto" w:fill="3B7D8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7D8A" w:themeFill="accent1" w:themeFillShade="99"/>
      </w:tcPr>
    </w:tblStylePr>
    <w:tblStylePr w:type="band1Vert">
      <w:tblPr/>
      <w:tcPr>
        <w:shd w:val="clear" w:color="auto" w:fill="CCE4E9" w:themeFill="accent1" w:themeFillTint="66"/>
      </w:tcPr>
    </w:tblStylePr>
    <w:tblStylePr w:type="band1Horz">
      <w:tblPr/>
      <w:tcPr>
        <w:shd w:val="clear" w:color="auto" w:fill="C0DE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DDC7" w:themeFill="accent6" w:themeFillTint="33"/>
    </w:tcPr>
    <w:tblStylePr w:type="firstRow">
      <w:rPr>
        <w:b/>
        <w:bCs/>
      </w:rPr>
      <w:tblPr/>
      <w:tcPr>
        <w:shd w:val="clear" w:color="auto" w:fill="E1BC9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1BC9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D3E19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D3E19" w:themeFill="accent6" w:themeFillShade="BF"/>
      </w:tc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shd w:val="clear" w:color="auto" w:fill="D9AC75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EE5EA" w:themeFill="accent5" w:themeFillTint="33"/>
    </w:tcPr>
    <w:tblStylePr w:type="firstRow">
      <w:rPr>
        <w:b/>
        <w:bCs/>
      </w:rPr>
      <w:tblPr/>
      <w:tcPr>
        <w:shd w:val="clear" w:color="auto" w:fill="9DCCD5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DCCD5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44D5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44D55" w:themeFill="accent5" w:themeFillShade="BF"/>
      </w:tc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shd w:val="clear" w:color="auto" w:fill="86BFCB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AF8" w:themeFill="accent4" w:themeFillTint="33"/>
    </w:tcPr>
    <w:tblStylePr w:type="firstRow">
      <w:rPr>
        <w:b/>
        <w:bCs/>
      </w:rPr>
      <w:tblPr/>
      <w:tcPr>
        <w:shd w:val="clear" w:color="auto" w:fill="FBF6F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6F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AE8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AE86" w:themeFill="accent4" w:themeFillShade="BF"/>
      </w:tc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shd w:val="clear" w:color="auto" w:fill="FAF4EF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9FCFC" w:themeFill="accent3" w:themeFillTint="33"/>
    </w:tcPr>
    <w:tblStylePr w:type="firstRow">
      <w:rPr>
        <w:b/>
        <w:bCs/>
      </w:rPr>
      <w:tblPr/>
      <w:tcPr>
        <w:shd w:val="clear" w:color="auto" w:fill="F3F9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3F9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90CBC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90CBCF" w:themeFill="accent3" w:themeFillShade="BF"/>
      </w:tc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CE1" w:themeFill="accent2" w:themeFillTint="33"/>
    </w:tcPr>
    <w:tblStylePr w:type="firstRow">
      <w:rPr>
        <w:b/>
        <w:bCs/>
      </w:rPr>
      <w:tblPr/>
      <w:tcPr>
        <w:shd w:val="clear" w:color="auto" w:fill="EEDAC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EDAC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C7D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C7D34" w:themeFill="accent2" w:themeFillShade="BF"/>
      </w:tc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shd w:val="clear" w:color="auto" w:fill="EAD2B5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F1F4" w:themeFill="accent1" w:themeFillTint="33"/>
    </w:tcPr>
    <w:tblStylePr w:type="firstRow">
      <w:rPr>
        <w:b/>
        <w:bCs/>
      </w:rPr>
      <w:tblPr/>
      <w:tcPr>
        <w:shd w:val="clear" w:color="auto" w:fill="CCE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E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9CAC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9CAC" w:themeFill="accent1" w:themeFillShade="BF"/>
      </w:tc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shd w:val="clear" w:color="auto" w:fill="C0DEE4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D5422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D5422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D5422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D5422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5B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CD5B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1687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1687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1687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1687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2DF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2DF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EBE1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6EBE1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EBE1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EBE1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AF7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AF7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F2F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3F2F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F2F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F2F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FB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8FB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6A56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6A56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6A56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6A56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E8D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E8D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BDC9" w:themeColor="accent1"/>
        <w:left w:val="single" w:sz="8" w:space="0" w:color="81BDC9" w:themeColor="accent1"/>
        <w:bottom w:val="single" w:sz="8" w:space="0" w:color="81BDC9" w:themeColor="accent1"/>
        <w:right w:val="single" w:sz="8" w:space="0" w:color="81BDC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1BDC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1BDC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1BDC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1BDC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E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E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bottom w:val="single" w:sz="8" w:space="0" w:color="7D5422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D5422" w:themeColor="accent6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7D5422" w:themeColor="accent6"/>
          <w:bottom w:val="single" w:sz="8" w:space="0" w:color="7D5422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D5422" w:themeColor="accent6"/>
          <w:bottom w:val="single" w:sz="8" w:space="0" w:color="7D5422" w:themeColor="accent6"/>
        </w:tcBorders>
      </w:tcPr>
    </w:tblStylePr>
    <w:tblStylePr w:type="band1Vert">
      <w:tblPr/>
      <w:tcPr>
        <w:shd w:val="clear" w:color="auto" w:fill="ECD5BA" w:themeFill="accent6" w:themeFillTint="3F"/>
      </w:tcPr>
    </w:tblStylePr>
    <w:tblStylePr w:type="band1Horz">
      <w:tblPr/>
      <w:tcPr>
        <w:shd w:val="clear" w:color="auto" w:fill="ECD5BA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bottom w:val="single" w:sz="8" w:space="0" w:color="31687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16873" w:themeColor="accent5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316873" w:themeColor="accent5"/>
          <w:bottom w:val="single" w:sz="8" w:space="0" w:color="31687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16873" w:themeColor="accent5"/>
          <w:bottom w:val="single" w:sz="8" w:space="0" w:color="316873" w:themeColor="accent5"/>
        </w:tcBorders>
      </w:tcPr>
    </w:tblStylePr>
    <w:tblStylePr w:type="band1Vert">
      <w:tblPr/>
      <w:tcPr>
        <w:shd w:val="clear" w:color="auto" w:fill="C2DFE5" w:themeFill="accent5" w:themeFillTint="3F"/>
      </w:tcPr>
    </w:tblStylePr>
    <w:tblStylePr w:type="band1Horz">
      <w:tblPr/>
      <w:tcPr>
        <w:shd w:val="clear" w:color="auto" w:fill="C2DFE5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bottom w:val="single" w:sz="8" w:space="0" w:color="F6EBE1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EBE1" w:themeColor="accent4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F6EBE1" w:themeColor="accent4"/>
          <w:bottom w:val="single" w:sz="8" w:space="0" w:color="F6EBE1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EBE1" w:themeColor="accent4"/>
          <w:bottom w:val="single" w:sz="8" w:space="0" w:color="F6EBE1" w:themeColor="accent4"/>
        </w:tcBorders>
      </w:tcPr>
    </w:tblStylePr>
    <w:tblStylePr w:type="band1Vert">
      <w:tblPr/>
      <w:tcPr>
        <w:shd w:val="clear" w:color="auto" w:fill="FCFAF7" w:themeFill="accent4" w:themeFillTint="3F"/>
      </w:tcPr>
    </w:tblStylePr>
    <w:tblStylePr w:type="band1Horz">
      <w:tblPr/>
      <w:tcPr>
        <w:shd w:val="clear" w:color="auto" w:fill="FCFAF7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bottom w:val="single" w:sz="8" w:space="0" w:color="E3F2F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F2F3" w:themeColor="accent3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E3F2F3" w:themeColor="accent3"/>
          <w:bottom w:val="single" w:sz="8" w:space="0" w:color="E3F2F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F2F3" w:themeColor="accent3"/>
          <w:bottom w:val="single" w:sz="8" w:space="0" w:color="E3F2F3" w:themeColor="accent3"/>
        </w:tcBorders>
      </w:tcPr>
    </w:tblStylePr>
    <w:tblStylePr w:type="band1Vert">
      <w:tblPr/>
      <w:tcPr>
        <w:shd w:val="clear" w:color="auto" w:fill="F8FBFC" w:themeFill="accent3" w:themeFillTint="3F"/>
      </w:tcPr>
    </w:tblStylePr>
    <w:tblStylePr w:type="band1Horz">
      <w:tblPr/>
      <w:tcPr>
        <w:shd w:val="clear" w:color="auto" w:fill="F8FBFC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bottom w:val="single" w:sz="8" w:space="0" w:color="D6A56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6A56B" w:themeColor="accent2"/>
        </w:tcBorders>
      </w:tcPr>
    </w:tblStylePr>
    <w:tblStylePr w:type="lastRow">
      <w:rPr>
        <w:b/>
        <w:bCs/>
        <w:color w:val="231F20" w:themeColor="text2"/>
      </w:rPr>
      <w:tblPr/>
      <w:tcPr>
        <w:tcBorders>
          <w:top w:val="single" w:sz="8" w:space="0" w:color="D6A56B" w:themeColor="accent2"/>
          <w:bottom w:val="single" w:sz="8" w:space="0" w:color="D6A56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6A56B" w:themeColor="accent2"/>
          <w:bottom w:val="single" w:sz="8" w:space="0" w:color="D6A56B" w:themeColor="accent2"/>
        </w:tcBorders>
      </w:tcPr>
    </w:tblStylePr>
    <w:tblStylePr w:type="band1Vert">
      <w:tblPr/>
      <w:tcPr>
        <w:shd w:val="clear" w:color="auto" w:fill="F4E8DA" w:themeFill="accent2" w:themeFillTint="3F"/>
      </w:tcPr>
    </w:tblStylePr>
    <w:tblStylePr w:type="band1Horz">
      <w:tblPr/>
      <w:tcPr>
        <w:shd w:val="clear" w:color="auto" w:fill="F4E8DA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D5422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D5422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1687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1687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EBE1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EBE1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F2F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F2F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A56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A56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28235" w:themeColor="accent6" w:themeTint="BF"/>
        <w:left w:val="single" w:sz="8" w:space="0" w:color="C28235" w:themeColor="accent6" w:themeTint="BF"/>
        <w:bottom w:val="single" w:sz="8" w:space="0" w:color="C28235" w:themeColor="accent6" w:themeTint="BF"/>
        <w:right w:val="single" w:sz="8" w:space="0" w:color="C28235" w:themeColor="accent6" w:themeTint="BF"/>
        <w:insideH w:val="single" w:sz="8" w:space="0" w:color="C28235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28235" w:themeColor="accent6" w:themeTint="BF"/>
          <w:left w:val="single" w:sz="8" w:space="0" w:color="C28235" w:themeColor="accent6" w:themeTint="BF"/>
          <w:bottom w:val="single" w:sz="8" w:space="0" w:color="C28235" w:themeColor="accent6" w:themeTint="BF"/>
          <w:right w:val="single" w:sz="8" w:space="0" w:color="C28235" w:themeColor="accent6" w:themeTint="BF"/>
          <w:insideH w:val="nil"/>
          <w:insideV w:val="nil"/>
        </w:tcBorders>
        <w:shd w:val="clear" w:color="auto" w:fill="7D5422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8235" w:themeColor="accent6" w:themeTint="BF"/>
          <w:left w:val="single" w:sz="8" w:space="0" w:color="C28235" w:themeColor="accent6" w:themeTint="BF"/>
          <w:bottom w:val="single" w:sz="8" w:space="0" w:color="C28235" w:themeColor="accent6" w:themeTint="BF"/>
          <w:right w:val="single" w:sz="8" w:space="0" w:color="C2823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D5B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CD5B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9EAF" w:themeColor="accent5" w:themeTint="BF"/>
        <w:left w:val="single" w:sz="8" w:space="0" w:color="4B9EAF" w:themeColor="accent5" w:themeTint="BF"/>
        <w:bottom w:val="single" w:sz="8" w:space="0" w:color="4B9EAF" w:themeColor="accent5" w:themeTint="BF"/>
        <w:right w:val="single" w:sz="8" w:space="0" w:color="4B9EAF" w:themeColor="accent5" w:themeTint="BF"/>
        <w:insideH w:val="single" w:sz="8" w:space="0" w:color="4B9EA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9EAF" w:themeColor="accent5" w:themeTint="BF"/>
          <w:left w:val="single" w:sz="8" w:space="0" w:color="4B9EAF" w:themeColor="accent5" w:themeTint="BF"/>
          <w:bottom w:val="single" w:sz="8" w:space="0" w:color="4B9EAF" w:themeColor="accent5" w:themeTint="BF"/>
          <w:right w:val="single" w:sz="8" w:space="0" w:color="4B9EAF" w:themeColor="accent5" w:themeTint="BF"/>
          <w:insideH w:val="nil"/>
          <w:insideV w:val="nil"/>
        </w:tcBorders>
        <w:shd w:val="clear" w:color="auto" w:fill="31687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9EAF" w:themeColor="accent5" w:themeTint="BF"/>
          <w:left w:val="single" w:sz="8" w:space="0" w:color="4B9EAF" w:themeColor="accent5" w:themeTint="BF"/>
          <w:bottom w:val="single" w:sz="8" w:space="0" w:color="4B9EAF" w:themeColor="accent5" w:themeTint="BF"/>
          <w:right w:val="single" w:sz="8" w:space="0" w:color="4B9EA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F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2DF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EFE8" w:themeColor="accent4" w:themeTint="BF"/>
        <w:left w:val="single" w:sz="8" w:space="0" w:color="F8EFE8" w:themeColor="accent4" w:themeTint="BF"/>
        <w:bottom w:val="single" w:sz="8" w:space="0" w:color="F8EFE8" w:themeColor="accent4" w:themeTint="BF"/>
        <w:right w:val="single" w:sz="8" w:space="0" w:color="F8EFE8" w:themeColor="accent4" w:themeTint="BF"/>
        <w:insideH w:val="single" w:sz="8" w:space="0" w:color="F8EFE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EFE8" w:themeColor="accent4" w:themeTint="BF"/>
          <w:left w:val="single" w:sz="8" w:space="0" w:color="F8EFE8" w:themeColor="accent4" w:themeTint="BF"/>
          <w:bottom w:val="single" w:sz="8" w:space="0" w:color="F8EFE8" w:themeColor="accent4" w:themeTint="BF"/>
          <w:right w:val="single" w:sz="8" w:space="0" w:color="F8EFE8" w:themeColor="accent4" w:themeTint="BF"/>
          <w:insideH w:val="nil"/>
          <w:insideV w:val="nil"/>
        </w:tcBorders>
        <w:shd w:val="clear" w:color="auto" w:fill="F6EBE1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EFE8" w:themeColor="accent4" w:themeTint="BF"/>
          <w:left w:val="single" w:sz="8" w:space="0" w:color="F8EFE8" w:themeColor="accent4" w:themeTint="BF"/>
          <w:bottom w:val="single" w:sz="8" w:space="0" w:color="F8EFE8" w:themeColor="accent4" w:themeTint="BF"/>
          <w:right w:val="single" w:sz="8" w:space="0" w:color="F8EFE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AF7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AF7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AF5F6" w:themeColor="accent3" w:themeTint="BF"/>
        <w:left w:val="single" w:sz="8" w:space="0" w:color="EAF5F6" w:themeColor="accent3" w:themeTint="BF"/>
        <w:bottom w:val="single" w:sz="8" w:space="0" w:color="EAF5F6" w:themeColor="accent3" w:themeTint="BF"/>
        <w:right w:val="single" w:sz="8" w:space="0" w:color="EAF5F6" w:themeColor="accent3" w:themeTint="BF"/>
        <w:insideH w:val="single" w:sz="8" w:space="0" w:color="EAF5F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AF5F6" w:themeColor="accent3" w:themeTint="BF"/>
          <w:left w:val="single" w:sz="8" w:space="0" w:color="EAF5F6" w:themeColor="accent3" w:themeTint="BF"/>
          <w:bottom w:val="single" w:sz="8" w:space="0" w:color="EAF5F6" w:themeColor="accent3" w:themeTint="BF"/>
          <w:right w:val="single" w:sz="8" w:space="0" w:color="EAF5F6" w:themeColor="accent3" w:themeTint="BF"/>
          <w:insideH w:val="nil"/>
          <w:insideV w:val="nil"/>
        </w:tcBorders>
        <w:shd w:val="clear" w:color="auto" w:fill="E3F2F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F5F6" w:themeColor="accent3" w:themeTint="BF"/>
          <w:left w:val="single" w:sz="8" w:space="0" w:color="EAF5F6" w:themeColor="accent3" w:themeTint="BF"/>
          <w:bottom w:val="single" w:sz="8" w:space="0" w:color="EAF5F6" w:themeColor="accent3" w:themeTint="BF"/>
          <w:right w:val="single" w:sz="8" w:space="0" w:color="EAF5F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B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8FB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BB90" w:themeColor="accent2" w:themeTint="BF"/>
        <w:left w:val="single" w:sz="8" w:space="0" w:color="E0BB90" w:themeColor="accent2" w:themeTint="BF"/>
        <w:bottom w:val="single" w:sz="8" w:space="0" w:color="E0BB90" w:themeColor="accent2" w:themeTint="BF"/>
        <w:right w:val="single" w:sz="8" w:space="0" w:color="E0BB90" w:themeColor="accent2" w:themeTint="BF"/>
        <w:insideH w:val="single" w:sz="8" w:space="0" w:color="E0BB9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0BB90" w:themeColor="accent2" w:themeTint="BF"/>
          <w:left w:val="single" w:sz="8" w:space="0" w:color="E0BB90" w:themeColor="accent2" w:themeTint="BF"/>
          <w:bottom w:val="single" w:sz="8" w:space="0" w:color="E0BB90" w:themeColor="accent2" w:themeTint="BF"/>
          <w:right w:val="single" w:sz="8" w:space="0" w:color="E0BB90" w:themeColor="accent2" w:themeTint="BF"/>
          <w:insideH w:val="nil"/>
          <w:insideV w:val="nil"/>
        </w:tcBorders>
        <w:shd w:val="clear" w:color="auto" w:fill="D6A56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BB90" w:themeColor="accent2" w:themeTint="BF"/>
          <w:left w:val="single" w:sz="8" w:space="0" w:color="E0BB90" w:themeColor="accent2" w:themeTint="BF"/>
          <w:bottom w:val="single" w:sz="8" w:space="0" w:color="E0BB90" w:themeColor="accent2" w:themeTint="BF"/>
          <w:right w:val="single" w:sz="8" w:space="0" w:color="E0BB9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E8D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E8D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CD5B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5422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D5422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D5422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D5422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AC7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AC75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2DF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1687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1687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1687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1687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6BFC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6BFCB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AF7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BE1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EBE1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EBE1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EBE1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4E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4EF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8FB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F2F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F2F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F2F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F2F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1F8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1F8F9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E8D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A56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A56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6A56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6A56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AD2B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AD2B5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E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BDC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1BDC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1BDC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1BDC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DE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DEE4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D5422" w:themeColor="accent6"/>
        <w:left w:val="single" w:sz="8" w:space="0" w:color="7D5422" w:themeColor="accent6"/>
        <w:bottom w:val="single" w:sz="8" w:space="0" w:color="7D5422" w:themeColor="accent6"/>
        <w:right w:val="single" w:sz="8" w:space="0" w:color="7D5422" w:themeColor="accent6"/>
        <w:insideH w:val="single" w:sz="8" w:space="0" w:color="7D5422" w:themeColor="accent6"/>
        <w:insideV w:val="single" w:sz="8" w:space="0" w:color="7D5422" w:themeColor="accent6"/>
      </w:tblBorders>
    </w:tblPr>
    <w:tcPr>
      <w:shd w:val="clear" w:color="auto" w:fill="ECD5B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EE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DDC7" w:themeFill="accent6" w:themeFillTint="33"/>
      </w:tc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tcBorders>
          <w:insideH w:val="single" w:sz="6" w:space="0" w:color="7D5422" w:themeColor="accent6"/>
          <w:insideV w:val="single" w:sz="6" w:space="0" w:color="7D5422" w:themeColor="accent6"/>
        </w:tcBorders>
        <w:shd w:val="clear" w:color="auto" w:fill="D9AC7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16873" w:themeColor="accent5"/>
        <w:left w:val="single" w:sz="8" w:space="0" w:color="316873" w:themeColor="accent5"/>
        <w:bottom w:val="single" w:sz="8" w:space="0" w:color="316873" w:themeColor="accent5"/>
        <w:right w:val="single" w:sz="8" w:space="0" w:color="316873" w:themeColor="accent5"/>
        <w:insideH w:val="single" w:sz="8" w:space="0" w:color="316873" w:themeColor="accent5"/>
        <w:insideV w:val="single" w:sz="8" w:space="0" w:color="316873" w:themeColor="accent5"/>
      </w:tblBorders>
    </w:tblPr>
    <w:tcPr>
      <w:shd w:val="clear" w:color="auto" w:fill="C2DF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7F2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5EA" w:themeFill="accent5" w:themeFillTint="33"/>
      </w:tc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tcBorders>
          <w:insideH w:val="single" w:sz="6" w:space="0" w:color="316873" w:themeColor="accent5"/>
          <w:insideV w:val="single" w:sz="6" w:space="0" w:color="316873" w:themeColor="accent5"/>
        </w:tcBorders>
        <w:shd w:val="clear" w:color="auto" w:fill="86BFC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EBE1" w:themeColor="accent4"/>
        <w:left w:val="single" w:sz="8" w:space="0" w:color="F6EBE1" w:themeColor="accent4"/>
        <w:bottom w:val="single" w:sz="8" w:space="0" w:color="F6EBE1" w:themeColor="accent4"/>
        <w:right w:val="single" w:sz="8" w:space="0" w:color="F6EBE1" w:themeColor="accent4"/>
        <w:insideH w:val="single" w:sz="8" w:space="0" w:color="F6EBE1" w:themeColor="accent4"/>
        <w:insideV w:val="single" w:sz="8" w:space="0" w:color="F6EBE1" w:themeColor="accent4"/>
      </w:tblBorders>
    </w:tblPr>
    <w:tcPr>
      <w:shd w:val="clear" w:color="auto" w:fill="FCFAF7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EFCF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AF8" w:themeFill="accent4" w:themeFillTint="33"/>
      </w:tc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tcBorders>
          <w:insideH w:val="single" w:sz="6" w:space="0" w:color="F6EBE1" w:themeColor="accent4"/>
          <w:insideV w:val="single" w:sz="6" w:space="0" w:color="F6EBE1" w:themeColor="accent4"/>
        </w:tcBorders>
        <w:shd w:val="clear" w:color="auto" w:fill="FAF4E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3F2F3" w:themeColor="accent3"/>
        <w:left w:val="single" w:sz="8" w:space="0" w:color="E3F2F3" w:themeColor="accent3"/>
        <w:bottom w:val="single" w:sz="8" w:space="0" w:color="E3F2F3" w:themeColor="accent3"/>
        <w:right w:val="single" w:sz="8" w:space="0" w:color="E3F2F3" w:themeColor="accent3"/>
        <w:insideH w:val="single" w:sz="8" w:space="0" w:color="E3F2F3" w:themeColor="accent3"/>
        <w:insideV w:val="single" w:sz="8" w:space="0" w:color="E3F2F3" w:themeColor="accent3"/>
      </w:tblBorders>
    </w:tblPr>
    <w:tcPr>
      <w:shd w:val="clear" w:color="auto" w:fill="F8FB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CFDFD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CFC" w:themeFill="accent3" w:themeFillTint="33"/>
      </w:tc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tcBorders>
          <w:insideH w:val="single" w:sz="6" w:space="0" w:color="E3F2F3" w:themeColor="accent3"/>
          <w:insideV w:val="single" w:sz="6" w:space="0" w:color="E3F2F3" w:themeColor="accent3"/>
        </w:tcBorders>
        <w:shd w:val="clear" w:color="auto" w:fill="F1F8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A56B" w:themeColor="accent2"/>
        <w:left w:val="single" w:sz="8" w:space="0" w:color="D6A56B" w:themeColor="accent2"/>
        <w:bottom w:val="single" w:sz="8" w:space="0" w:color="D6A56B" w:themeColor="accent2"/>
        <w:right w:val="single" w:sz="8" w:space="0" w:color="D6A56B" w:themeColor="accent2"/>
        <w:insideH w:val="single" w:sz="8" w:space="0" w:color="D6A56B" w:themeColor="accent2"/>
        <w:insideV w:val="single" w:sz="8" w:space="0" w:color="D6A56B" w:themeColor="accent2"/>
      </w:tblBorders>
    </w:tblPr>
    <w:tcPr>
      <w:shd w:val="clear" w:color="auto" w:fill="F4E8D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6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CE1" w:themeFill="accent2" w:themeFillTint="33"/>
      </w:tc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tcBorders>
          <w:insideH w:val="single" w:sz="6" w:space="0" w:color="D6A56B" w:themeColor="accent2"/>
          <w:insideV w:val="single" w:sz="6" w:space="0" w:color="D6A56B" w:themeColor="accent2"/>
        </w:tcBorders>
        <w:shd w:val="clear" w:color="auto" w:fill="EAD2B5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1BDC9" w:themeColor="accent1"/>
        <w:left w:val="single" w:sz="8" w:space="0" w:color="81BDC9" w:themeColor="accent1"/>
        <w:bottom w:val="single" w:sz="8" w:space="0" w:color="81BDC9" w:themeColor="accent1"/>
        <w:right w:val="single" w:sz="8" w:space="0" w:color="81BDC9" w:themeColor="accent1"/>
        <w:insideH w:val="single" w:sz="8" w:space="0" w:color="81BDC9" w:themeColor="accent1"/>
        <w:insideV w:val="single" w:sz="8" w:space="0" w:color="81BDC9" w:themeColor="accent1"/>
      </w:tblBorders>
    </w:tblPr>
    <w:tcPr>
      <w:shd w:val="clear" w:color="auto" w:fill="DFEE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2F8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1F4" w:themeFill="accent1" w:themeFillTint="33"/>
      </w:tc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tcBorders>
          <w:insideH w:val="single" w:sz="6" w:space="0" w:color="81BDC9" w:themeColor="accent1"/>
          <w:insideV w:val="single" w:sz="6" w:space="0" w:color="81BDC9" w:themeColor="accent1"/>
        </w:tcBorders>
        <w:shd w:val="clear" w:color="auto" w:fill="C0DE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28235" w:themeColor="accent6" w:themeTint="BF"/>
        <w:left w:val="single" w:sz="8" w:space="0" w:color="C28235" w:themeColor="accent6" w:themeTint="BF"/>
        <w:bottom w:val="single" w:sz="8" w:space="0" w:color="C28235" w:themeColor="accent6" w:themeTint="BF"/>
        <w:right w:val="single" w:sz="8" w:space="0" w:color="C28235" w:themeColor="accent6" w:themeTint="BF"/>
        <w:insideH w:val="single" w:sz="8" w:space="0" w:color="C28235" w:themeColor="accent6" w:themeTint="BF"/>
        <w:insideV w:val="single" w:sz="8" w:space="0" w:color="C28235" w:themeColor="accent6" w:themeTint="BF"/>
      </w:tblBorders>
    </w:tblPr>
    <w:tcPr>
      <w:shd w:val="clear" w:color="auto" w:fill="ECD5B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2823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AC75" w:themeFill="accent6" w:themeFillTint="7F"/>
      </w:tcPr>
    </w:tblStylePr>
    <w:tblStylePr w:type="band1Horz">
      <w:tblPr/>
      <w:tcPr>
        <w:shd w:val="clear" w:color="auto" w:fill="D9AC75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4B9EAF" w:themeColor="accent5" w:themeTint="BF"/>
        <w:left w:val="single" w:sz="8" w:space="0" w:color="4B9EAF" w:themeColor="accent5" w:themeTint="BF"/>
        <w:bottom w:val="single" w:sz="8" w:space="0" w:color="4B9EAF" w:themeColor="accent5" w:themeTint="BF"/>
        <w:right w:val="single" w:sz="8" w:space="0" w:color="4B9EAF" w:themeColor="accent5" w:themeTint="BF"/>
        <w:insideH w:val="single" w:sz="8" w:space="0" w:color="4B9EAF" w:themeColor="accent5" w:themeTint="BF"/>
        <w:insideV w:val="single" w:sz="8" w:space="0" w:color="4B9EAF" w:themeColor="accent5" w:themeTint="BF"/>
      </w:tblBorders>
    </w:tblPr>
    <w:tcPr>
      <w:shd w:val="clear" w:color="auto" w:fill="C2DF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9EA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6BFCB" w:themeFill="accent5" w:themeFillTint="7F"/>
      </w:tcPr>
    </w:tblStylePr>
    <w:tblStylePr w:type="band1Horz">
      <w:tblPr/>
      <w:tcPr>
        <w:shd w:val="clear" w:color="auto" w:fill="86BFCB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EFE8" w:themeColor="accent4" w:themeTint="BF"/>
        <w:left w:val="single" w:sz="8" w:space="0" w:color="F8EFE8" w:themeColor="accent4" w:themeTint="BF"/>
        <w:bottom w:val="single" w:sz="8" w:space="0" w:color="F8EFE8" w:themeColor="accent4" w:themeTint="BF"/>
        <w:right w:val="single" w:sz="8" w:space="0" w:color="F8EFE8" w:themeColor="accent4" w:themeTint="BF"/>
        <w:insideH w:val="single" w:sz="8" w:space="0" w:color="F8EFE8" w:themeColor="accent4" w:themeTint="BF"/>
        <w:insideV w:val="single" w:sz="8" w:space="0" w:color="F8EFE8" w:themeColor="accent4" w:themeTint="BF"/>
      </w:tblBorders>
    </w:tblPr>
    <w:tcPr>
      <w:shd w:val="clear" w:color="auto" w:fill="FCFAF7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EFE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4EF" w:themeFill="accent4" w:themeFillTint="7F"/>
      </w:tcPr>
    </w:tblStylePr>
    <w:tblStylePr w:type="band1Horz">
      <w:tblPr/>
      <w:tcPr>
        <w:shd w:val="clear" w:color="auto" w:fill="FAF4EF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AF5F6" w:themeColor="accent3" w:themeTint="BF"/>
        <w:left w:val="single" w:sz="8" w:space="0" w:color="EAF5F6" w:themeColor="accent3" w:themeTint="BF"/>
        <w:bottom w:val="single" w:sz="8" w:space="0" w:color="EAF5F6" w:themeColor="accent3" w:themeTint="BF"/>
        <w:right w:val="single" w:sz="8" w:space="0" w:color="EAF5F6" w:themeColor="accent3" w:themeTint="BF"/>
        <w:insideH w:val="single" w:sz="8" w:space="0" w:color="EAF5F6" w:themeColor="accent3" w:themeTint="BF"/>
        <w:insideV w:val="single" w:sz="8" w:space="0" w:color="EAF5F6" w:themeColor="accent3" w:themeTint="BF"/>
      </w:tblBorders>
    </w:tblPr>
    <w:tcPr>
      <w:shd w:val="clear" w:color="auto" w:fill="F8FB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AF5F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8F9" w:themeFill="accent3" w:themeFillTint="7F"/>
      </w:tcPr>
    </w:tblStylePr>
    <w:tblStylePr w:type="band1Horz">
      <w:tblPr/>
      <w:tcPr>
        <w:shd w:val="clear" w:color="auto" w:fill="F1F8F9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0BB90" w:themeColor="accent2" w:themeTint="BF"/>
        <w:left w:val="single" w:sz="8" w:space="0" w:color="E0BB90" w:themeColor="accent2" w:themeTint="BF"/>
        <w:bottom w:val="single" w:sz="8" w:space="0" w:color="E0BB90" w:themeColor="accent2" w:themeTint="BF"/>
        <w:right w:val="single" w:sz="8" w:space="0" w:color="E0BB90" w:themeColor="accent2" w:themeTint="BF"/>
        <w:insideH w:val="single" w:sz="8" w:space="0" w:color="E0BB90" w:themeColor="accent2" w:themeTint="BF"/>
        <w:insideV w:val="single" w:sz="8" w:space="0" w:color="E0BB90" w:themeColor="accent2" w:themeTint="BF"/>
      </w:tblBorders>
    </w:tblPr>
    <w:tcPr>
      <w:shd w:val="clear" w:color="auto" w:fill="F4E8D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0BB9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2B5" w:themeFill="accent2" w:themeFillTint="7F"/>
      </w:tcPr>
    </w:tblStylePr>
    <w:tblStylePr w:type="band1Horz">
      <w:tblPr/>
      <w:tcPr>
        <w:shd w:val="clear" w:color="auto" w:fill="EAD2B5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0CDD6" w:themeColor="accent1" w:themeTint="BF"/>
        <w:left w:val="single" w:sz="8" w:space="0" w:color="A0CDD6" w:themeColor="accent1" w:themeTint="BF"/>
        <w:bottom w:val="single" w:sz="8" w:space="0" w:color="A0CDD6" w:themeColor="accent1" w:themeTint="BF"/>
        <w:right w:val="single" w:sz="8" w:space="0" w:color="A0CDD6" w:themeColor="accent1" w:themeTint="BF"/>
        <w:insideH w:val="single" w:sz="8" w:space="0" w:color="A0CDD6" w:themeColor="accent1" w:themeTint="BF"/>
        <w:insideV w:val="single" w:sz="8" w:space="0" w:color="A0CDD6" w:themeColor="accent1" w:themeTint="BF"/>
      </w:tblBorders>
    </w:tblPr>
    <w:tcPr>
      <w:shd w:val="clear" w:color="auto" w:fill="DFEE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0CDD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EE4" w:themeFill="accent1" w:themeFillTint="7F"/>
      </w:tcPr>
    </w:tblStylePr>
    <w:tblStylePr w:type="band1Horz">
      <w:tblPr/>
      <w:tcPr>
        <w:shd w:val="clear" w:color="auto" w:fill="C0DEE4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D5422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2911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D3E19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D3E19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1687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8333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44D5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D55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6EBE1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47136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AE8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AE86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F2F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9DA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0CBC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CBCF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6A56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D5322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C7D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7D34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1BDC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677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9CAC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9CAC" w:themeFill="accent1" w:themeFillShade="BF"/>
      </w:tcPr>
    </w:tblStylePr>
  </w:style>
  <w:style w:type="paragraph" w:styleId="Bibliografie">
    <w:name w:val="Bibliography"/>
    <w:basedOn w:val="Zsysbasisabcnova"/>
    <w:next w:val="Basistekstabcnova"/>
    <w:uiPriority w:val="98"/>
    <w:semiHidden/>
    <w:rsid w:val="00E07762"/>
  </w:style>
  <w:style w:type="paragraph" w:styleId="Citaat">
    <w:name w:val="Quote"/>
    <w:basedOn w:val="Zsysbasisabcnova"/>
    <w:next w:val="Basistekstabcnova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abcnova"/>
    <w:next w:val="Basistekstabcnova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abcnova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abcnova"/>
    <w:next w:val="Basistekstabcnova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abcnova"/>
    <w:next w:val="Basistekstabcnova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abcnova"/>
    <w:next w:val="Basistekstabcnova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abcnova">
    <w:name w:val="Kopnummering abcnova"/>
    <w:uiPriority w:val="4"/>
    <w:semiHidden/>
    <w:rsid w:val="00862B4E"/>
    <w:pPr>
      <w:numPr>
        <w:numId w:val="9"/>
      </w:numPr>
    </w:pPr>
  </w:style>
  <w:style w:type="paragraph" w:customStyle="1" w:styleId="Zsyseenpuntabcnova">
    <w:name w:val="Zsyseenpunt abcnova"/>
    <w:basedOn w:val="Zsysbasisabcnova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abcnova">
    <w:name w:val="Zsysbasisdocumentgegevens abcnova"/>
    <w:basedOn w:val="Zsysbasisabcnova"/>
    <w:next w:val="Basistekstabcnova"/>
    <w:uiPriority w:val="4"/>
    <w:semiHidden/>
    <w:rsid w:val="00E25FF7"/>
    <w:pPr>
      <w:spacing w:line="300" w:lineRule="exact"/>
    </w:pPr>
    <w:rPr>
      <w:b/>
      <w:noProof/>
      <w:sz w:val="22"/>
    </w:rPr>
  </w:style>
  <w:style w:type="paragraph" w:customStyle="1" w:styleId="Documentgegevenskopjeabcnova">
    <w:name w:val="Documentgegevens kopje abcnova"/>
    <w:basedOn w:val="Zsysbasisdocumentgegevensabcnova"/>
    <w:next w:val="Documentgegevensabcnova"/>
    <w:uiPriority w:val="4"/>
    <w:rsid w:val="00BA56E0"/>
    <w:rPr>
      <w:rFonts w:ascii="Myriad SemiBold" w:hAnsi="Myriad SemiBold"/>
      <w:b w:val="0"/>
      <w:caps/>
      <w:spacing w:val="3"/>
      <w:sz w:val="18"/>
    </w:rPr>
  </w:style>
  <w:style w:type="paragraph" w:customStyle="1" w:styleId="Documentgegevensabcnova">
    <w:name w:val="Documentgegevens abcnova"/>
    <w:basedOn w:val="Zsysbasisdocumentgegevensabcnova"/>
    <w:uiPriority w:val="4"/>
    <w:rsid w:val="00E96598"/>
    <w:rPr>
      <w:b w:val="0"/>
      <w:sz w:val="18"/>
    </w:rPr>
  </w:style>
  <w:style w:type="paragraph" w:customStyle="1" w:styleId="Documentgegevensdatumabcnova">
    <w:name w:val="Documentgegevens datum abcnova"/>
    <w:basedOn w:val="Zsysbasisdocumentgegevensabcnova"/>
    <w:uiPriority w:val="4"/>
    <w:rsid w:val="00756C31"/>
  </w:style>
  <w:style w:type="paragraph" w:customStyle="1" w:styleId="Documentgegevensonderwerpabcnova">
    <w:name w:val="Documentgegevens onderwerp abcnova"/>
    <w:basedOn w:val="Zsysbasisdocumentgegevensabcnova"/>
    <w:uiPriority w:val="4"/>
    <w:rsid w:val="00C87372"/>
    <w:rPr>
      <w:noProof w:val="0"/>
    </w:rPr>
  </w:style>
  <w:style w:type="paragraph" w:customStyle="1" w:styleId="Documentgegevensextraabcnova">
    <w:name w:val="Documentgegevens extra abcnova"/>
    <w:basedOn w:val="Zsysbasisdocumentgegevensabcnova"/>
    <w:uiPriority w:val="4"/>
    <w:rsid w:val="00756C31"/>
  </w:style>
  <w:style w:type="paragraph" w:customStyle="1" w:styleId="Paginanummerabcnova">
    <w:name w:val="Paginanummer abcnova"/>
    <w:basedOn w:val="Zsysbasisdocumentgegevensabcnova"/>
    <w:uiPriority w:val="4"/>
    <w:rsid w:val="009C4EEE"/>
    <w:pPr>
      <w:spacing w:line="200" w:lineRule="exact"/>
      <w:jc w:val="right"/>
    </w:pPr>
    <w:rPr>
      <w:b w:val="0"/>
      <w:sz w:val="14"/>
    </w:rPr>
  </w:style>
  <w:style w:type="paragraph" w:customStyle="1" w:styleId="Afzendergegevensabcnova">
    <w:name w:val="Afzendergegevens abcnova"/>
    <w:basedOn w:val="Zsysbasisdocumentgegevensabcnova"/>
    <w:uiPriority w:val="4"/>
    <w:rsid w:val="00DF24EE"/>
    <w:rPr>
      <w:spacing w:val="6"/>
    </w:rPr>
  </w:style>
  <w:style w:type="paragraph" w:customStyle="1" w:styleId="Afzendergegevenskopjeabcnova">
    <w:name w:val="Afzendergegevens kopje abcnova"/>
    <w:basedOn w:val="Zsysbasisdocumentgegevensabcnova"/>
    <w:uiPriority w:val="4"/>
    <w:rsid w:val="00135E7B"/>
  </w:style>
  <w:style w:type="numbering" w:customStyle="1" w:styleId="Opsommingtekenabcnova">
    <w:name w:val="Opsomming teken abcnova"/>
    <w:uiPriority w:val="4"/>
    <w:semiHidden/>
    <w:rsid w:val="00AD44F1"/>
    <w:pPr>
      <w:numPr>
        <w:numId w:val="10"/>
      </w:numPr>
    </w:pPr>
  </w:style>
  <w:style w:type="paragraph" w:customStyle="1" w:styleId="Alineavoorafbeeldingabcnova">
    <w:name w:val="Alinea voor afbeelding abcnova"/>
    <w:basedOn w:val="Zsysbasisabcnova"/>
    <w:next w:val="Basistekstabcnova"/>
    <w:uiPriority w:val="4"/>
    <w:qFormat/>
    <w:rsid w:val="00DA54E8"/>
    <w:rPr>
      <w:sz w:val="16"/>
    </w:rPr>
  </w:style>
  <w:style w:type="paragraph" w:customStyle="1" w:styleId="Titelabcnova">
    <w:name w:val="Titel abcnova"/>
    <w:basedOn w:val="Zsysbasisabcnova"/>
    <w:link w:val="TitelabcnovaChar"/>
    <w:uiPriority w:val="4"/>
    <w:qFormat/>
    <w:rsid w:val="00C428B6"/>
    <w:pPr>
      <w:keepLines/>
      <w:spacing w:line="960" w:lineRule="exact"/>
      <w:jc w:val="center"/>
    </w:pPr>
    <w:rPr>
      <w:rFonts w:ascii="Novecento wide Book" w:hAnsi="Novecento wide Book"/>
      <w:b/>
      <w:caps/>
      <w:color w:val="000000" w:themeColor="text1"/>
      <w:spacing w:val="-20"/>
      <w:sz w:val="96"/>
    </w:rPr>
  </w:style>
  <w:style w:type="paragraph" w:customStyle="1" w:styleId="Subtitelabcnova">
    <w:name w:val="Subtitel abcnova"/>
    <w:basedOn w:val="Zsysbasisabcnova"/>
    <w:uiPriority w:val="4"/>
    <w:qFormat/>
    <w:rsid w:val="00756EF2"/>
    <w:pPr>
      <w:keepLines/>
      <w:spacing w:line="360" w:lineRule="exact"/>
      <w:jc w:val="center"/>
    </w:pPr>
    <w:rPr>
      <w:rFonts w:ascii="Novecento wide Light" w:hAnsi="Novecento wide Light"/>
      <w:caps/>
      <w:sz w:val="36"/>
    </w:rPr>
  </w:style>
  <w:style w:type="numbering" w:customStyle="1" w:styleId="Bijlagenummeringabcnova">
    <w:name w:val="Bijlagenummering abcnova"/>
    <w:uiPriority w:val="4"/>
    <w:semiHidden/>
    <w:rsid w:val="00345315"/>
    <w:pPr>
      <w:numPr>
        <w:numId w:val="11"/>
      </w:numPr>
    </w:pPr>
  </w:style>
  <w:style w:type="paragraph" w:customStyle="1" w:styleId="Bijlagekop1abcnova">
    <w:name w:val="Bijlage kop 1 abcnova"/>
    <w:basedOn w:val="Zsysbasisabcnova"/>
    <w:next w:val="Basistekstabcnova"/>
    <w:uiPriority w:val="4"/>
    <w:qFormat/>
    <w:rsid w:val="00E93A78"/>
    <w:pPr>
      <w:keepNext/>
      <w:keepLines/>
      <w:numPr>
        <w:numId w:val="32"/>
      </w:numPr>
      <w:tabs>
        <w:tab w:val="left" w:pos="709"/>
      </w:tabs>
      <w:spacing w:line="740" w:lineRule="exact"/>
      <w:outlineLvl w:val="0"/>
    </w:pPr>
    <w:rPr>
      <w:rFonts w:ascii="ITC Avant Garde Std Md" w:hAnsi="ITC Avant Garde Std Md"/>
      <w:b/>
      <w:spacing w:val="-30"/>
      <w:sz w:val="60"/>
    </w:rPr>
  </w:style>
  <w:style w:type="paragraph" w:customStyle="1" w:styleId="Bijlagekop2abcnova">
    <w:name w:val="Bijlage kop 2 abcnova"/>
    <w:basedOn w:val="Zsysbasisabcnova"/>
    <w:next w:val="Basistekstabcnova"/>
    <w:uiPriority w:val="4"/>
    <w:qFormat/>
    <w:rsid w:val="00345315"/>
    <w:pPr>
      <w:keepNext/>
      <w:keepLines/>
      <w:numPr>
        <w:ilvl w:val="1"/>
        <w:numId w:val="32"/>
      </w:numPr>
      <w:outlineLvl w:val="1"/>
    </w:pPr>
    <w:rPr>
      <w:b/>
    </w:rPr>
  </w:style>
  <w:style w:type="paragraph" w:styleId="Onderwerpvanopmerking">
    <w:name w:val="annotation subject"/>
    <w:basedOn w:val="Zsysbasisabcnova"/>
    <w:next w:val="Basistekstabcnova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abcnovaChar"/>
    <w:link w:val="Platteteks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abcnova"/>
    <w:next w:val="Basistekstabcnova"/>
    <w:link w:val="Plattetekstinspringen2Char"/>
    <w:uiPriority w:val="98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abcnova"/>
    <w:next w:val="Basistekstabcnova"/>
    <w:link w:val="Plattetekstinspringen3Char"/>
    <w:uiPriority w:val="98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uiPriority w:val="98"/>
    <w:semiHidden/>
    <w:rsid w:val="00DD2A9E"/>
  </w:style>
  <w:style w:type="table" w:customStyle="1" w:styleId="Tabelzonderopmaakabcnova">
    <w:name w:val="Tabel zonder opmaak abcnova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abcnova">
    <w:name w:val="Zsysbasistoc abcnova"/>
    <w:basedOn w:val="Zsysbasisabcnova"/>
    <w:next w:val="Basistekstabcnova"/>
    <w:uiPriority w:val="4"/>
    <w:semiHidden/>
    <w:rsid w:val="00642CAD"/>
    <w:pPr>
      <w:ind w:left="709" w:right="567" w:hanging="709"/>
    </w:pPr>
  </w:style>
  <w:style w:type="numbering" w:customStyle="1" w:styleId="Agendapuntlijstabcnova">
    <w:name w:val="Agendapunt (lijst) abcnova"/>
    <w:uiPriority w:val="4"/>
    <w:semiHidden/>
    <w:rsid w:val="001C6232"/>
    <w:pPr>
      <w:numPr>
        <w:numId w:val="24"/>
      </w:numPr>
    </w:pPr>
  </w:style>
  <w:style w:type="paragraph" w:customStyle="1" w:styleId="Agendapuntabcnova">
    <w:name w:val="Agendapunt abcnova"/>
    <w:basedOn w:val="Zsysbasisabcnova"/>
    <w:uiPriority w:val="4"/>
    <w:rsid w:val="001C6232"/>
    <w:pPr>
      <w:numPr>
        <w:numId w:val="25"/>
      </w:numPr>
    </w:pPr>
  </w:style>
  <w:style w:type="paragraph" w:customStyle="1" w:styleId="Zsysbasistabeltekstabcnova">
    <w:name w:val="Zsysbasistabeltekst abcnova"/>
    <w:basedOn w:val="Zsysbasisabcnova"/>
    <w:next w:val="Tabeltekstabcnova"/>
    <w:uiPriority w:val="4"/>
    <w:semiHidden/>
    <w:rsid w:val="00312D26"/>
  </w:style>
  <w:style w:type="paragraph" w:customStyle="1" w:styleId="Tabeltekstabcnova">
    <w:name w:val="Tabeltekst abcnova"/>
    <w:basedOn w:val="Zsysbasistabeltekstabcnova"/>
    <w:uiPriority w:val="4"/>
    <w:rsid w:val="00312D26"/>
  </w:style>
  <w:style w:type="paragraph" w:customStyle="1" w:styleId="Tabelkopjeabcnova">
    <w:name w:val="Tabelkopje abcnova"/>
    <w:basedOn w:val="Zsysbasistabeltekstabcnova"/>
    <w:next w:val="Tabeltekstabcnova"/>
    <w:uiPriority w:val="4"/>
    <w:rsid w:val="00D81894"/>
    <w:rPr>
      <w:b/>
      <w:color w:val="FFFFFF" w:themeColor="background1"/>
      <w:spacing w:val="2"/>
    </w:rPr>
  </w:style>
  <w:style w:type="paragraph" w:customStyle="1" w:styleId="Documentnaamabcnova">
    <w:name w:val="Documentnaam abcnova"/>
    <w:basedOn w:val="Zsysbasisabcnova"/>
    <w:next w:val="Basistekstabcnova"/>
    <w:uiPriority w:val="4"/>
    <w:rsid w:val="00CB533B"/>
    <w:pPr>
      <w:spacing w:line="300" w:lineRule="exact"/>
    </w:pPr>
    <w:rPr>
      <w:b/>
      <w:caps/>
      <w:spacing w:val="4"/>
      <w:sz w:val="22"/>
    </w:rPr>
  </w:style>
  <w:style w:type="paragraph" w:customStyle="1" w:styleId="Bovenregelhoofdstukwitabcnova">
    <w:name w:val="Bovenregel hoofdstuk wit abcnova"/>
    <w:basedOn w:val="Zsysbasisabcnova"/>
    <w:link w:val="BovenregelhoofdstukwitabcnovaChar"/>
    <w:uiPriority w:val="4"/>
    <w:rsid w:val="00587C2B"/>
    <w:pPr>
      <w:spacing w:line="400" w:lineRule="exact"/>
    </w:pPr>
    <w:rPr>
      <w:rFonts w:ascii="Novecento wide Normal" w:hAnsi="Novecento wide Normal"/>
      <w:caps/>
      <w:color w:val="FFFFFF"/>
      <w:spacing w:val="-6"/>
      <w:sz w:val="30"/>
    </w:rPr>
  </w:style>
  <w:style w:type="paragraph" w:customStyle="1" w:styleId="Tussenkopjeabcnova">
    <w:name w:val="Tussenkopje abcnova"/>
    <w:basedOn w:val="Zsysbasisabcnova"/>
    <w:next w:val="Basistekstabcnova"/>
    <w:uiPriority w:val="4"/>
    <w:rsid w:val="00297431"/>
    <w:pPr>
      <w:keepNext/>
      <w:spacing w:before="280"/>
    </w:pPr>
    <w:rPr>
      <w:b/>
    </w:rPr>
  </w:style>
  <w:style w:type="character" w:customStyle="1" w:styleId="TitelabcnovaChar">
    <w:name w:val="Titel abcnova Char"/>
    <w:basedOn w:val="ZsysbasisabcnovaChar"/>
    <w:link w:val="Titelabcnova"/>
    <w:uiPriority w:val="4"/>
    <w:rsid w:val="00C428B6"/>
    <w:rPr>
      <w:rFonts w:ascii="Novecento wide Book" w:hAnsi="Novecento wide Book" w:cs="Maiandra GD"/>
      <w:b/>
      <w:caps/>
      <w:color w:val="000000" w:themeColor="text1"/>
      <w:spacing w:val="-20"/>
      <w:sz w:val="96"/>
      <w:szCs w:val="18"/>
    </w:rPr>
  </w:style>
  <w:style w:type="paragraph" w:customStyle="1" w:styleId="Titelkleinwitabcnova">
    <w:name w:val="Titel klein wit abcnova"/>
    <w:basedOn w:val="Zsysbasisabcnova"/>
    <w:link w:val="TitelkleinwitabcnovaChar"/>
    <w:uiPriority w:val="4"/>
    <w:rsid w:val="00C428B6"/>
    <w:pPr>
      <w:keepLines/>
      <w:spacing w:line="800" w:lineRule="exact"/>
      <w:jc w:val="center"/>
    </w:pPr>
    <w:rPr>
      <w:rFonts w:ascii="Novecento wide Book" w:hAnsi="Novecento wide Book"/>
      <w:b/>
      <w:caps/>
      <w:color w:val="FFFFFF"/>
      <w:spacing w:val="-10"/>
      <w:sz w:val="80"/>
    </w:rPr>
  </w:style>
  <w:style w:type="character" w:customStyle="1" w:styleId="TitelkleinwitabcnovaChar">
    <w:name w:val="Titel klein wit abcnova Char"/>
    <w:basedOn w:val="TitelabcnovaChar"/>
    <w:link w:val="Titelkleinwitabcnova"/>
    <w:uiPriority w:val="4"/>
    <w:rsid w:val="00C428B6"/>
    <w:rPr>
      <w:rFonts w:ascii="Novecento wide Book" w:hAnsi="Novecento wide Book" w:cs="Maiandra GD"/>
      <w:b/>
      <w:caps/>
      <w:color w:val="FFFFFF"/>
      <w:spacing w:val="-10"/>
      <w:sz w:val="80"/>
      <w:szCs w:val="18"/>
    </w:rPr>
  </w:style>
  <w:style w:type="paragraph" w:customStyle="1" w:styleId="Quotehoofdlettersabcnova">
    <w:name w:val="Quote hoofdletters abcnova"/>
    <w:basedOn w:val="Zsysbasisabcnova"/>
    <w:uiPriority w:val="4"/>
    <w:rsid w:val="00756EF2"/>
    <w:pPr>
      <w:spacing w:line="380" w:lineRule="exact"/>
      <w:jc w:val="both"/>
    </w:pPr>
    <w:rPr>
      <w:rFonts w:ascii="Novecento wide Book" w:hAnsi="Novecento wide Book"/>
      <w:b/>
      <w:caps/>
      <w:color w:val="FFFFFF"/>
      <w:spacing w:val="2"/>
      <w:sz w:val="20"/>
    </w:rPr>
  </w:style>
  <w:style w:type="paragraph" w:customStyle="1" w:styleId="Bovenregelhoofdstukabcnova">
    <w:name w:val="Bovenregel hoofdstuk abcnova"/>
    <w:basedOn w:val="Zsysbasisabcnova"/>
    <w:next w:val="Basistekstabcnova"/>
    <w:link w:val="BovenregelhoofdstukabcnovaChar"/>
    <w:uiPriority w:val="4"/>
    <w:rsid w:val="00E42F7C"/>
    <w:pPr>
      <w:spacing w:after="60" w:line="400" w:lineRule="exact"/>
    </w:pPr>
    <w:rPr>
      <w:rFonts w:ascii="Novecento wide Normal" w:hAnsi="Novecento wide Normal"/>
      <w:caps/>
      <w:color w:val="000000" w:themeColor="text1"/>
      <w:spacing w:val="-6"/>
      <w:sz w:val="30"/>
    </w:rPr>
  </w:style>
  <w:style w:type="character" w:customStyle="1" w:styleId="BovenregelhoofdstukwitabcnovaChar">
    <w:name w:val="Bovenregel hoofdstuk wit abcnova Char"/>
    <w:basedOn w:val="ZsysbasisabcnovaChar"/>
    <w:link w:val="Bovenregelhoofdstukwitabcnova"/>
    <w:rsid w:val="00587C2B"/>
    <w:rPr>
      <w:rFonts w:ascii="Novecento wide Normal" w:hAnsi="Novecento wide Normal" w:cs="Maiandra GD"/>
      <w:caps/>
      <w:color w:val="FFFFFF"/>
      <w:spacing w:val="-6"/>
      <w:sz w:val="30"/>
      <w:szCs w:val="18"/>
    </w:rPr>
  </w:style>
  <w:style w:type="character" w:customStyle="1" w:styleId="BovenregelhoofdstukabcnovaChar">
    <w:name w:val="Bovenregel hoofdstuk abcnova Char"/>
    <w:basedOn w:val="BovenregelhoofdstukwitabcnovaChar"/>
    <w:link w:val="Bovenregelhoofdstukabcnova"/>
    <w:rsid w:val="00E42F7C"/>
    <w:rPr>
      <w:rFonts w:ascii="Novecento wide Normal" w:hAnsi="Novecento wide Normal" w:cs="Maiandra GD"/>
      <w:caps/>
      <w:color w:val="000000" w:themeColor="text1"/>
      <w:spacing w:val="-6"/>
      <w:sz w:val="30"/>
      <w:szCs w:val="18"/>
    </w:rPr>
  </w:style>
  <w:style w:type="character" w:customStyle="1" w:styleId="Kop1zondernummerabcnovaChar">
    <w:name w:val="Kop 1 zonder nummer abcnova Char"/>
    <w:basedOn w:val="ZsysbasisabcnovaChar"/>
    <w:link w:val="Kop1zondernummerabcnova"/>
    <w:uiPriority w:val="4"/>
    <w:rsid w:val="00965B54"/>
    <w:rPr>
      <w:rFonts w:ascii="Myriad Pro" w:hAnsi="Myriad Pro" w:cs="Maiandra GD"/>
      <w:b/>
      <w:caps/>
      <w:spacing w:val="2"/>
      <w:sz w:val="18"/>
      <w:szCs w:val="32"/>
    </w:rPr>
  </w:style>
  <w:style w:type="paragraph" w:customStyle="1" w:styleId="Quotewitabcnova">
    <w:name w:val="Quote wit abcnova"/>
    <w:basedOn w:val="Zsysbasisabcnova"/>
    <w:next w:val="Bronabcnova"/>
    <w:uiPriority w:val="4"/>
    <w:rsid w:val="005829AC"/>
    <w:pPr>
      <w:spacing w:line="500" w:lineRule="exact"/>
    </w:pPr>
    <w:rPr>
      <w:rFonts w:ascii="ITC Avant Garde Std Md" w:hAnsi="ITC Avant Garde Std Md"/>
      <w:color w:val="FFFFFF"/>
      <w:sz w:val="42"/>
    </w:rPr>
  </w:style>
  <w:style w:type="paragraph" w:customStyle="1" w:styleId="Bronabcnova">
    <w:name w:val="Bron abcnova"/>
    <w:basedOn w:val="Zsysbasisabcnova"/>
    <w:uiPriority w:val="4"/>
    <w:rsid w:val="0071217C"/>
    <w:pPr>
      <w:spacing w:before="280" w:line="240" w:lineRule="exact"/>
    </w:pPr>
    <w:rPr>
      <w:color w:val="FFFFFF"/>
      <w:spacing w:val="5"/>
      <w:sz w:val="20"/>
    </w:rPr>
  </w:style>
  <w:style w:type="paragraph" w:customStyle="1" w:styleId="Titelwitabcnova">
    <w:name w:val="Titel wit abcnova"/>
    <w:basedOn w:val="Zsysbasisabcnova"/>
    <w:next w:val="Titelabcnova"/>
    <w:link w:val="TitelwitabcnovaChar"/>
    <w:uiPriority w:val="4"/>
    <w:rsid w:val="00BC1E77"/>
    <w:pPr>
      <w:keepLines/>
      <w:spacing w:line="960" w:lineRule="exact"/>
      <w:jc w:val="center"/>
    </w:pPr>
    <w:rPr>
      <w:rFonts w:ascii="Novecento wide Book" w:hAnsi="Novecento wide Book"/>
      <w:b/>
      <w:caps/>
      <w:color w:val="FFFFFF"/>
      <w:spacing w:val="-20"/>
      <w:sz w:val="96"/>
    </w:rPr>
  </w:style>
  <w:style w:type="character" w:customStyle="1" w:styleId="TitelwitabcnovaChar">
    <w:name w:val="Titel wit abcnova Char"/>
    <w:basedOn w:val="TitelabcnovaChar"/>
    <w:link w:val="Titelwitabcnova"/>
    <w:rsid w:val="00BC1E77"/>
    <w:rPr>
      <w:rFonts w:ascii="Novecento wide Book" w:hAnsi="Novecento wide Book" w:cs="Maiandra GD"/>
      <w:b/>
      <w:caps/>
      <w:color w:val="FFFFFF"/>
      <w:spacing w:val="-20"/>
      <w:sz w:val="96"/>
      <w:szCs w:val="18"/>
    </w:rPr>
  </w:style>
  <w:style w:type="paragraph" w:customStyle="1" w:styleId="Naamabcnova">
    <w:name w:val="Naam abcnova"/>
    <w:basedOn w:val="Zsysbasisabcnova"/>
    <w:uiPriority w:val="4"/>
    <w:rsid w:val="00342721"/>
    <w:pPr>
      <w:spacing w:line="840" w:lineRule="exact"/>
    </w:pPr>
    <w:rPr>
      <w:rFonts w:ascii="ITC Avant Garde Std Md" w:hAnsi="ITC Avant Garde Std Md"/>
      <w:color w:val="81BDC9" w:themeColor="accent1"/>
      <w:spacing w:val="-26"/>
      <w:sz w:val="70"/>
    </w:rPr>
  </w:style>
  <w:style w:type="paragraph" w:customStyle="1" w:styleId="Lijnboveninleidingabcnova">
    <w:name w:val="Lijn boven inleiding abcnova"/>
    <w:basedOn w:val="Zsysbasisabcnova"/>
    <w:next w:val="Inleidingabcnova"/>
    <w:uiPriority w:val="4"/>
    <w:rsid w:val="00DA54E8"/>
    <w:pPr>
      <w:spacing w:before="60" w:after="40" w:line="640" w:lineRule="exact"/>
    </w:pPr>
    <w:rPr>
      <w:noProof/>
    </w:rPr>
  </w:style>
  <w:style w:type="paragraph" w:customStyle="1" w:styleId="Inleidingabcnova">
    <w:name w:val="Inleiding abcnova"/>
    <w:basedOn w:val="Zsysbasisabcnova"/>
    <w:uiPriority w:val="4"/>
    <w:rsid w:val="00995675"/>
    <w:pPr>
      <w:spacing w:line="400" w:lineRule="atLeast"/>
    </w:pPr>
    <w:rPr>
      <w:rFonts w:ascii="ITC Avant Garde Std Md" w:hAnsi="ITC Avant Garde Std Md"/>
      <w:color w:val="81BDC9" w:themeColor="accent1"/>
      <w:spacing w:val="-10"/>
      <w:sz w:val="28"/>
    </w:rPr>
  </w:style>
  <w:style w:type="paragraph" w:customStyle="1" w:styleId="Lijnabcnova">
    <w:name w:val="Lijn abcnova"/>
    <w:basedOn w:val="Zsysbasisabcnova"/>
    <w:next w:val="Basistekstabcnova"/>
    <w:uiPriority w:val="4"/>
    <w:rsid w:val="00563A72"/>
    <w:pPr>
      <w:keepNext/>
      <w:pBdr>
        <w:bottom w:val="single" w:sz="24" w:space="1" w:color="81BDC9" w:themeColor="accent1"/>
      </w:pBdr>
      <w:spacing w:after="260" w:line="260" w:lineRule="exact"/>
    </w:pPr>
  </w:style>
  <w:style w:type="paragraph" w:customStyle="1" w:styleId="Periodeabcnova">
    <w:name w:val="Periode abcnova"/>
    <w:basedOn w:val="Zsysbasisabcnova"/>
    <w:next w:val="Projectabcnova"/>
    <w:uiPriority w:val="4"/>
    <w:rsid w:val="00563A72"/>
    <w:pPr>
      <w:keepNext/>
      <w:spacing w:before="300" w:line="440" w:lineRule="exact"/>
    </w:pPr>
    <w:rPr>
      <w:rFonts w:ascii="Novecento wide Normal" w:hAnsi="Novecento wide Normal"/>
      <w:color w:val="81BDC9" w:themeColor="accent1"/>
      <w:spacing w:val="-10"/>
      <w:sz w:val="32"/>
    </w:rPr>
  </w:style>
  <w:style w:type="paragraph" w:customStyle="1" w:styleId="Projectabcnova">
    <w:name w:val="Project abcnova"/>
    <w:basedOn w:val="Zsysbasisabcnova"/>
    <w:next w:val="Basistekstabcnova"/>
    <w:uiPriority w:val="4"/>
    <w:rsid w:val="00563A72"/>
    <w:pPr>
      <w:keepNext/>
      <w:spacing w:after="220" w:line="400" w:lineRule="atLeast"/>
    </w:pPr>
    <w:rPr>
      <w:rFonts w:ascii="ITC Avant Garde Std Md" w:hAnsi="ITC Avant Garde Std Md"/>
      <w:color w:val="81BDC9" w:themeColor="accent1"/>
      <w:spacing w:val="-14"/>
      <w:sz w:val="28"/>
    </w:rPr>
  </w:style>
  <w:style w:type="paragraph" w:customStyle="1" w:styleId="Vluchtkolomkopabcnova">
    <w:name w:val="Vluchtkolom kop abcnova"/>
    <w:basedOn w:val="Zsysbasisabcnova"/>
    <w:uiPriority w:val="4"/>
    <w:rsid w:val="00AD0B26"/>
    <w:pPr>
      <w:spacing w:line="320" w:lineRule="exact"/>
    </w:pPr>
    <w:rPr>
      <w:b/>
      <w:caps/>
      <w:spacing w:val="6"/>
    </w:rPr>
  </w:style>
  <w:style w:type="paragraph" w:customStyle="1" w:styleId="Vluchtkolomlijnabcnova">
    <w:name w:val="Vluchtkolom lijn abcnova"/>
    <w:basedOn w:val="Zsysbasisabcnova"/>
    <w:next w:val="Documentgegevenskopjeabcnova"/>
    <w:uiPriority w:val="4"/>
    <w:rsid w:val="00AD0B26"/>
    <w:pPr>
      <w:pBdr>
        <w:bottom w:val="single" w:sz="24" w:space="1" w:color="81BDC9" w:themeColor="accent1"/>
      </w:pBdr>
      <w:spacing w:after="120" w:line="120" w:lineRule="exact"/>
    </w:pPr>
    <w:rPr>
      <w:sz w:val="12"/>
    </w:rPr>
  </w:style>
  <w:style w:type="paragraph" w:customStyle="1" w:styleId="Vluchtkolomtekstabcnova">
    <w:name w:val="Vluchtkolom tekst abcnova"/>
    <w:basedOn w:val="Zsysbasisdocumentgegevensabcnova"/>
    <w:uiPriority w:val="4"/>
    <w:rsid w:val="007C591D"/>
  </w:style>
  <w:style w:type="paragraph" w:customStyle="1" w:styleId="Vluchtkolomtussenkopjeabcnova">
    <w:name w:val="Vluchtkolom tussenkopje abcnova"/>
    <w:basedOn w:val="Zsysbasisdocumentgegevensabcnova"/>
    <w:next w:val="Vluchtkolomtekstabcnova"/>
    <w:uiPriority w:val="4"/>
    <w:rsid w:val="00AD0B26"/>
    <w:rPr>
      <w:b w:val="0"/>
    </w:rPr>
  </w:style>
  <w:style w:type="table" w:customStyle="1" w:styleId="Tabelstijlbruinabcnova">
    <w:name w:val="Tabelstijl bruin abcnova"/>
    <w:basedOn w:val="Standaardtabel"/>
    <w:uiPriority w:val="99"/>
    <w:rsid w:val="005B532B"/>
    <w:pPr>
      <w:spacing w:line="240" w:lineRule="auto"/>
    </w:pPr>
    <w:tblPr>
      <w:tblStyleRowBandSize w:val="1"/>
      <w:tblBorders>
        <w:top w:val="single" w:sz="4" w:space="0" w:color="D6A56B" w:themeColor="accent2"/>
        <w:left w:val="single" w:sz="4" w:space="0" w:color="D6A56B" w:themeColor="accent2"/>
        <w:bottom w:val="single" w:sz="4" w:space="0" w:color="D6A56B" w:themeColor="accent2"/>
        <w:right w:val="single" w:sz="4" w:space="0" w:color="D6A56B" w:themeColor="accent2"/>
        <w:insideH w:val="single" w:sz="4" w:space="0" w:color="D6A56B" w:themeColor="accent2"/>
        <w:insideV w:val="single" w:sz="4" w:space="0" w:color="D6A56B" w:themeColor="accent2"/>
      </w:tblBorders>
    </w:tblPr>
    <w:tblStylePr w:type="firstRow">
      <w:tblPr/>
      <w:tcPr>
        <w:shd w:val="clear" w:color="auto" w:fill="D6A56B" w:themeFill="accent2"/>
      </w:tcPr>
    </w:tblStylePr>
    <w:tblStylePr w:type="band1Horz">
      <w:tblPr/>
      <w:tcPr>
        <w:shd w:val="clear" w:color="auto" w:fill="F6EBE1" w:themeFill="accent4"/>
      </w:tcPr>
    </w:tblStylePr>
  </w:style>
  <w:style w:type="table" w:customStyle="1" w:styleId="Tabelstijlturquoiseabcnova">
    <w:name w:val="Tabelstijl turquoise abcnova"/>
    <w:basedOn w:val="Standaardtabel"/>
    <w:uiPriority w:val="99"/>
    <w:rsid w:val="00845967"/>
    <w:pPr>
      <w:spacing w:line="240" w:lineRule="auto"/>
    </w:pPr>
    <w:tblPr>
      <w:tblStyleRowBandSize w:val="1"/>
      <w:tblBorders>
        <w:top w:val="single" w:sz="4" w:space="0" w:color="81BDC9" w:themeColor="accent1"/>
        <w:left w:val="single" w:sz="4" w:space="0" w:color="81BDC9" w:themeColor="accent1"/>
        <w:bottom w:val="single" w:sz="4" w:space="0" w:color="81BDC9" w:themeColor="accent1"/>
        <w:right w:val="single" w:sz="4" w:space="0" w:color="81BDC9" w:themeColor="accent1"/>
        <w:insideH w:val="single" w:sz="4" w:space="0" w:color="81BDC9" w:themeColor="accent1"/>
        <w:insideV w:val="single" w:sz="4" w:space="0" w:color="81BDC9" w:themeColor="accent1"/>
      </w:tblBorders>
    </w:tblPr>
    <w:tcPr>
      <w:shd w:val="clear" w:color="auto" w:fill="auto"/>
    </w:tcPr>
    <w:tblStylePr w:type="firstRow">
      <w:tblPr/>
      <w:tcPr>
        <w:shd w:val="clear" w:color="auto" w:fill="81BDC9" w:themeFill="accent1"/>
      </w:tcPr>
    </w:tblStylePr>
    <w:tblStylePr w:type="band1Horz">
      <w:tblPr/>
      <w:tcPr>
        <w:shd w:val="clear" w:color="auto" w:fill="E3F2F3" w:themeFill="accent3"/>
      </w:tcPr>
    </w:tblStylePr>
  </w:style>
  <w:style w:type="table" w:customStyle="1" w:styleId="Tabelstijlzwartabcnova">
    <w:name w:val="Tabelstijl zwart abcnova"/>
    <w:basedOn w:val="Standaardtabel"/>
    <w:uiPriority w:val="99"/>
    <w:rsid w:val="00137031"/>
    <w:pPr>
      <w:spacing w:line="240" w:lineRule="auto"/>
    </w:p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tblPr/>
      <w:tcPr>
        <w:shd w:val="clear" w:color="auto" w:fill="000000" w:themeFill="text1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character" w:customStyle="1" w:styleId="Hashtag1">
    <w:name w:val="Hashtag1"/>
    <w:basedOn w:val="Standaardalinea-lettertype"/>
    <w:uiPriority w:val="98"/>
    <w:semiHidden/>
    <w:unhideWhenUsed/>
    <w:rsid w:val="00D67DF8"/>
    <w:rPr>
      <w:color w:val="2B579A"/>
      <w:shd w:val="clear" w:color="auto" w:fill="E6E6E6"/>
    </w:rPr>
  </w:style>
  <w:style w:type="character" w:customStyle="1" w:styleId="Onopgelostemelding1">
    <w:name w:val="Onopgeloste melding1"/>
    <w:basedOn w:val="Standaardalinea-lettertype"/>
    <w:uiPriority w:val="98"/>
    <w:semiHidden/>
    <w:unhideWhenUsed/>
    <w:rsid w:val="00D67DF8"/>
    <w:rPr>
      <w:color w:val="808080"/>
      <w:shd w:val="clear" w:color="auto" w:fill="E6E6E6"/>
    </w:rPr>
  </w:style>
  <w:style w:type="character" w:customStyle="1" w:styleId="Slimmehyperlink1">
    <w:name w:val="Slimme hyperlink1"/>
    <w:basedOn w:val="Standaardalinea-lettertype"/>
    <w:uiPriority w:val="98"/>
    <w:semiHidden/>
    <w:unhideWhenUsed/>
    <w:rsid w:val="00D67DF8"/>
    <w:rPr>
      <w:u w:val="dotted"/>
    </w:rPr>
  </w:style>
  <w:style w:type="character" w:customStyle="1" w:styleId="Vermelding1">
    <w:name w:val="Vermelding1"/>
    <w:basedOn w:val="Standaardalinea-lettertype"/>
    <w:uiPriority w:val="98"/>
    <w:semiHidden/>
    <w:unhideWhenUsed/>
    <w:rsid w:val="00D67DF8"/>
    <w:rPr>
      <w:color w:val="2B579A"/>
      <w:shd w:val="clear" w:color="auto" w:fill="E6E6E6"/>
    </w:rPr>
  </w:style>
  <w:style w:type="paragraph" w:customStyle="1" w:styleId="Basistekstonderstreeptabcnova">
    <w:name w:val="Basistekst onderstreept abcnova"/>
    <w:basedOn w:val="Zsysbasisabcnova"/>
    <w:next w:val="Basistekstabcnova"/>
    <w:link w:val="BasistekstonderstreeptabcnovaChar"/>
    <w:qFormat/>
    <w:rsid w:val="008C45BC"/>
    <w:rPr>
      <w:iCs/>
      <w:color w:val="000000" w:themeColor="text1"/>
      <w:u w:val="single"/>
    </w:rPr>
  </w:style>
  <w:style w:type="character" w:customStyle="1" w:styleId="BasistekstonderstreeptabcnovaChar">
    <w:name w:val="Basistekst onderstreept abcnova Char"/>
    <w:basedOn w:val="Standaardalinea-lettertype"/>
    <w:link w:val="Basistekstonderstreeptabcnova"/>
    <w:rsid w:val="008C45BC"/>
    <w:rPr>
      <w:rFonts w:ascii="Myriad Pro" w:hAnsi="Myriad Pro" w:cs="Maiandra GD"/>
      <w:iCs/>
      <w:color w:val="000000" w:themeColor="text1"/>
      <w:sz w:val="18"/>
      <w:szCs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sjablonen\Memo.dotx" TargetMode="External"/></Relationships>
</file>

<file path=word/theme/theme1.xml><?xml version="1.0" encoding="utf-8"?>
<a:theme xmlns:a="http://schemas.openxmlformats.org/drawingml/2006/main" name="Office-thema">
  <a:themeElements>
    <a:clrScheme name="Kleuren abcnova">
      <a:dk1>
        <a:srgbClr val="000000"/>
      </a:dk1>
      <a:lt1>
        <a:srgbClr val="FFFFFF"/>
      </a:lt1>
      <a:dk2>
        <a:srgbClr val="231F20"/>
      </a:dk2>
      <a:lt2>
        <a:srgbClr val="FFFFFF"/>
      </a:lt2>
      <a:accent1>
        <a:srgbClr val="81BDC9"/>
      </a:accent1>
      <a:accent2>
        <a:srgbClr val="D6A56B"/>
      </a:accent2>
      <a:accent3>
        <a:srgbClr val="E3F2F3"/>
      </a:accent3>
      <a:accent4>
        <a:srgbClr val="F6EBE1"/>
      </a:accent4>
      <a:accent5>
        <a:srgbClr val="316873"/>
      </a:accent5>
      <a:accent6>
        <a:srgbClr val="7D5422"/>
      </a:accent6>
      <a:hlink>
        <a:srgbClr val="000000"/>
      </a:hlink>
      <a:folHlink>
        <a:srgbClr val="000000"/>
      </a:folHlink>
    </a:clrScheme>
    <a:fontScheme name="Lettertypen abcnova">
      <a:majorFont>
        <a:latin typeface="Myriad Pro"/>
        <a:ea typeface=""/>
        <a:cs typeface=""/>
      </a:majorFont>
      <a:minorFont>
        <a:latin typeface="Myriad Pro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>
  <Datum/>
  <Aan/>
  <Van/>
  <Betreft/>
</j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77798-BA78-4C04-A506-0B3DE38A926D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A3EB85BB-943B-4690-9BFA-CE7B122C3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2</TotalTime>
  <Pages>1</Pages>
  <Words>147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Notulen Commercieel</vt:lpstr>
      <vt:lpstr/>
    </vt:vector>
  </TitlesOfParts>
  <Manager/>
  <Company>abcnova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Henrico Baakman | ABC Nova</dc:creator>
  <cp:keywords/>
  <dc:description>sjabloonversie 1.5 - 22 december 2017_x000d_
sjablonen: www.JoulesUnlimited.nl</dc:description>
  <cp:lastModifiedBy>Henrico Baakman | abcnova</cp:lastModifiedBy>
  <cp:revision>1</cp:revision>
  <cp:lastPrinted>2017-07-20T13:46:00Z</cp:lastPrinted>
  <dcterms:created xsi:type="dcterms:W3CDTF">2021-01-13T10:42:00Z</dcterms:created>
  <dcterms:modified xsi:type="dcterms:W3CDTF">2021-01-13T10:44:00Z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Memo.dotx</vt:lpwstr>
  </property>
</Properties>
</file>