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61C" w:rsidRPr="0059761C" w:rsidRDefault="0059761C" w:rsidP="0059761C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hAnsi="ITC Avant Garde Std Md"/>
          <w:bCs/>
          <w:color w:val="6CBCCA"/>
          <w:spacing w:val="2"/>
          <w:sz w:val="36"/>
          <w:szCs w:val="32"/>
        </w:rPr>
      </w:pPr>
      <w:bookmarkStart w:id="0" w:name="_Toc60924896"/>
      <w:r w:rsidRPr="0059761C">
        <w:rPr>
          <w:rFonts w:ascii="ITC Avant Garde Std Md" w:hAnsi="ITC Avant Garde Std Md"/>
          <w:bCs/>
          <w:color w:val="6CBCCA"/>
          <w:spacing w:val="2"/>
          <w:sz w:val="36"/>
          <w:szCs w:val="32"/>
        </w:rPr>
        <w:t xml:space="preserve">Formulier B </w:t>
      </w:r>
      <w:r w:rsidRPr="0059761C">
        <w:rPr>
          <w:rFonts w:ascii="ITC Avant Garde Std Md" w:hAnsi="ITC Avant Garde Std Md"/>
          <w:bCs/>
          <w:color w:val="6CBCCA"/>
          <w:spacing w:val="2"/>
          <w:sz w:val="36"/>
          <w:szCs w:val="32"/>
        </w:rPr>
        <w:tab/>
        <w:t>Model referentieproject Kerncompetentie 2</w:t>
      </w:r>
      <w:bookmarkEnd w:id="0"/>
    </w:p>
    <w:p w:rsidR="0059761C" w:rsidRPr="0059761C" w:rsidRDefault="0059761C" w:rsidP="0059761C">
      <w:pPr>
        <w:spacing w:line="260" w:lineRule="atLeast"/>
        <w:rPr>
          <w:rFonts w:cs="Tahoma"/>
          <w:sz w:val="20"/>
          <w:szCs w:val="20"/>
        </w:rPr>
      </w:pPr>
      <w:r w:rsidRPr="0059761C">
        <w:rPr>
          <w:rFonts w:cs="Tahoma"/>
          <w:sz w:val="20"/>
          <w:szCs w:val="20"/>
        </w:rPr>
        <w:t xml:space="preserve">Door middel van het invullen van dit formulier geeft de Inschrijver aan te voldoen aan de gestelde minimale technische bekwaamheid, zoals omschreven in de Leidraad. </w:t>
      </w:r>
    </w:p>
    <w:p w:rsidR="0059761C" w:rsidRPr="0059761C" w:rsidRDefault="0059761C" w:rsidP="0059761C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59761C" w:rsidRPr="0059761C" w:rsidTr="00594883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59761C">
              <w:rPr>
                <w:rFonts w:cs="Tahoma"/>
                <w:b/>
                <w:sz w:val="20"/>
                <w:szCs w:val="20"/>
              </w:rPr>
              <w:t xml:space="preserve">Projectinformatie 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61C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Pr="0059761C">
              <w:rPr>
                <w:rFonts w:cs="Tahoma"/>
                <w:sz w:val="20"/>
                <w:szCs w:val="20"/>
              </w:rPr>
            </w:r>
            <w:r w:rsidRPr="0059761C">
              <w:rPr>
                <w:rFonts w:cs="Tahoma"/>
                <w:sz w:val="20"/>
                <w:szCs w:val="20"/>
              </w:rPr>
              <w:fldChar w:fldCharType="separate"/>
            </w:r>
            <w:r w:rsidRPr="0059761C">
              <w:rPr>
                <w:rFonts w:cs="Tahoma"/>
                <w:sz w:val="20"/>
                <w:szCs w:val="20"/>
              </w:rPr>
              <w:fldChar w:fldCharType="end"/>
            </w:r>
            <w:r w:rsidRPr="0059761C">
              <w:rPr>
                <w:rFonts w:cs="Tahoma"/>
                <w:sz w:val="20"/>
                <w:szCs w:val="20"/>
              </w:rPr>
              <w:t xml:space="preserve"> Inschrijver </w:t>
            </w:r>
            <w:r w:rsidRPr="0059761C">
              <w:rPr>
                <w:rFonts w:cs="Tahoma"/>
                <w:sz w:val="20"/>
                <w:szCs w:val="20"/>
              </w:rPr>
              <w:br/>
            </w:r>
            <w:r w:rsidRPr="0059761C">
              <w:rPr>
                <w:rFonts w:cs="Tahom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61C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Pr="0059761C">
              <w:rPr>
                <w:rFonts w:cs="Tahoma"/>
                <w:sz w:val="20"/>
                <w:szCs w:val="20"/>
              </w:rPr>
            </w:r>
            <w:r w:rsidRPr="0059761C">
              <w:rPr>
                <w:rFonts w:cs="Tahoma"/>
                <w:sz w:val="20"/>
                <w:szCs w:val="20"/>
              </w:rPr>
              <w:fldChar w:fldCharType="separate"/>
            </w:r>
            <w:r w:rsidRPr="0059761C">
              <w:rPr>
                <w:rFonts w:cs="Tahoma"/>
                <w:sz w:val="20"/>
                <w:szCs w:val="20"/>
              </w:rPr>
              <w:fldChar w:fldCharType="end"/>
            </w:r>
            <w:r w:rsidRPr="0059761C">
              <w:rPr>
                <w:rFonts w:cs="Tahoma"/>
                <w:sz w:val="20"/>
                <w:szCs w:val="20"/>
              </w:rPr>
              <w:t xml:space="preserve"> Onderaannemer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RDefault="0059761C" w:rsidP="0059761C">
            <w:pPr>
              <w:rPr>
                <w:i/>
                <w:iCs/>
                <w:sz w:val="20"/>
                <w:szCs w:val="20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[In te vullende door Inschrijver]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>Naam tentoonstelling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Del="0050433C" w:rsidRDefault="0059761C" w:rsidP="0059761C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[In te vullende door Inschrijver]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 xml:space="preserve">Museum 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RDefault="0059761C" w:rsidP="0059761C">
            <w:pPr>
              <w:rPr>
                <w:i/>
                <w:iCs/>
                <w:sz w:val="20"/>
                <w:szCs w:val="20"/>
                <w:highlight w:val="yellow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[In te vullende door Inschrijver]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RDefault="0059761C" w:rsidP="0059761C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[In te vullende door Inschrijver]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RDefault="0059761C" w:rsidP="0059761C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[In te vullende door Inschrijver]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 xml:space="preserve">Periode transport 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RDefault="0059761C" w:rsidP="0059761C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[In te vullende door Inschrijver]</w:t>
            </w:r>
          </w:p>
        </w:tc>
      </w:tr>
      <w:tr w:rsidR="0059761C" w:rsidRPr="0059761C" w:rsidTr="00594883">
        <w:trPr>
          <w:trHeight w:val="283"/>
        </w:trPr>
        <w:tc>
          <w:tcPr>
            <w:tcW w:w="3969" w:type="dxa"/>
            <w:shd w:val="clear" w:color="auto" w:fill="auto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59761C">
              <w:rPr>
                <w:rFonts w:cs="Tahoma"/>
                <w:sz w:val="20"/>
                <w:szCs w:val="20"/>
              </w:rPr>
              <w:t>Internationaal transport</w:t>
            </w:r>
          </w:p>
        </w:tc>
        <w:tc>
          <w:tcPr>
            <w:tcW w:w="4962" w:type="dxa"/>
            <w:shd w:val="clear" w:color="auto" w:fill="auto"/>
          </w:tcPr>
          <w:p w:rsidR="0059761C" w:rsidRPr="0059761C" w:rsidRDefault="0059761C" w:rsidP="0059761C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Ja/Nee [In te vullende door Inschrijver]</w:t>
            </w:r>
          </w:p>
        </w:tc>
      </w:tr>
      <w:tr w:rsidR="0059761C" w:rsidRPr="0059761C" w:rsidTr="00594883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b/>
                <w:color w:val="FFFFFF"/>
                <w:sz w:val="20"/>
                <w:szCs w:val="20"/>
              </w:rPr>
            </w:pPr>
            <w:r w:rsidRPr="0059761C">
              <w:rPr>
                <w:rFonts w:cs="Tahoma"/>
                <w:b/>
                <w:sz w:val="20"/>
                <w:szCs w:val="20"/>
              </w:rPr>
              <w:t xml:space="preserve">Minimumeisen </w:t>
            </w:r>
          </w:p>
        </w:tc>
      </w:tr>
      <w:tr w:rsidR="0059761C" w:rsidRPr="0059761C" w:rsidTr="00594883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:rsidR="0059761C" w:rsidRPr="0059761C" w:rsidRDefault="0059761C" w:rsidP="0059761C">
            <w:pPr>
              <w:rPr>
                <w:sz w:val="20"/>
                <w:szCs w:val="20"/>
              </w:rPr>
            </w:pPr>
            <w:r w:rsidRPr="0059761C">
              <w:rPr>
                <w:sz w:val="20"/>
                <w:szCs w:val="20"/>
              </w:rPr>
              <w:t>Inschrijver heeft ervaring met internationaal transport van tenminste drie typen en soorten Voorwerpen in één transport. Onder typen en soorten Voorwerpen vallen onder andere schilderwerken, beeldhouwkunst, moderne media etc.</w:t>
            </w:r>
          </w:p>
          <w:p w:rsidR="0059761C" w:rsidRPr="0059761C" w:rsidRDefault="0059761C" w:rsidP="0059761C">
            <w:pPr>
              <w:rPr>
                <w:sz w:val="20"/>
                <w:szCs w:val="20"/>
              </w:rPr>
            </w:pPr>
          </w:p>
        </w:tc>
      </w:tr>
      <w:tr w:rsidR="0059761C" w:rsidRPr="0059761C" w:rsidTr="00594883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:rsidR="0059761C" w:rsidRPr="0059761C" w:rsidRDefault="0059761C" w:rsidP="0059761C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59761C">
              <w:rPr>
                <w:rFonts w:cs="Tahoma"/>
                <w:b/>
                <w:sz w:val="20"/>
                <w:szCs w:val="20"/>
              </w:rPr>
              <w:t>Omschrijving/specificatie waaruit blijkt dat wordt voldaan</w:t>
            </w:r>
          </w:p>
        </w:tc>
      </w:tr>
      <w:tr w:rsidR="0059761C" w:rsidRPr="0059761C" w:rsidTr="00594883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:rsidR="0059761C" w:rsidRPr="0059761C" w:rsidRDefault="0059761C" w:rsidP="0059761C">
            <w:pPr>
              <w:rPr>
                <w:i/>
                <w:iCs/>
                <w:sz w:val="20"/>
                <w:szCs w:val="20"/>
              </w:rPr>
            </w:pPr>
            <w:r w:rsidRPr="0059761C">
              <w:rPr>
                <w:i/>
                <w:iCs/>
                <w:sz w:val="20"/>
                <w:szCs w:val="20"/>
                <w:highlight w:val="yellow"/>
              </w:rPr>
              <w:t>[In te vullende door Inschrijver. Let op; totaal maximaal 2 A4]</w:t>
            </w:r>
          </w:p>
        </w:tc>
      </w:tr>
    </w:tbl>
    <w:p w:rsidR="0059761C" w:rsidRPr="0059761C" w:rsidRDefault="0059761C" w:rsidP="0059761C">
      <w:pPr>
        <w:spacing w:line="480" w:lineRule="auto"/>
        <w:rPr>
          <w:sz w:val="20"/>
          <w:szCs w:val="20"/>
        </w:rPr>
      </w:pPr>
    </w:p>
    <w:p w:rsidR="0059761C" w:rsidRPr="0059761C" w:rsidRDefault="0059761C" w:rsidP="0059761C">
      <w:pPr>
        <w:spacing w:line="480" w:lineRule="auto"/>
        <w:rPr>
          <w:sz w:val="20"/>
          <w:szCs w:val="20"/>
        </w:rPr>
      </w:pPr>
      <w:r w:rsidRPr="0059761C">
        <w:rPr>
          <w:sz w:val="20"/>
          <w:szCs w:val="20"/>
        </w:rPr>
        <w:t>Bedrijfsnaam:</w:t>
      </w:r>
    </w:p>
    <w:p w:rsidR="0059761C" w:rsidRPr="0059761C" w:rsidRDefault="0059761C" w:rsidP="0059761C">
      <w:pPr>
        <w:spacing w:line="480" w:lineRule="auto"/>
        <w:rPr>
          <w:sz w:val="20"/>
          <w:szCs w:val="20"/>
        </w:rPr>
      </w:pPr>
      <w:r w:rsidRPr="0059761C">
        <w:rPr>
          <w:sz w:val="20"/>
          <w:szCs w:val="20"/>
        </w:rPr>
        <w:t>Ondertekend door:</w:t>
      </w:r>
    </w:p>
    <w:p w:rsidR="0059761C" w:rsidRPr="0059761C" w:rsidRDefault="0059761C" w:rsidP="0059761C">
      <w:pPr>
        <w:spacing w:line="480" w:lineRule="auto"/>
        <w:rPr>
          <w:sz w:val="20"/>
          <w:szCs w:val="20"/>
        </w:rPr>
      </w:pPr>
      <w:r w:rsidRPr="0059761C">
        <w:rPr>
          <w:sz w:val="20"/>
          <w:szCs w:val="20"/>
        </w:rPr>
        <w:t>Plaats:</w:t>
      </w:r>
    </w:p>
    <w:p w:rsidR="0059761C" w:rsidRPr="0059761C" w:rsidRDefault="0059761C" w:rsidP="0059761C">
      <w:pPr>
        <w:spacing w:line="480" w:lineRule="auto"/>
        <w:rPr>
          <w:sz w:val="20"/>
          <w:szCs w:val="20"/>
        </w:rPr>
      </w:pPr>
      <w:r w:rsidRPr="0059761C">
        <w:rPr>
          <w:sz w:val="20"/>
          <w:szCs w:val="20"/>
        </w:rPr>
        <w:t>Datum:</w:t>
      </w:r>
    </w:p>
    <w:p w:rsidR="0059761C" w:rsidRPr="0059761C" w:rsidRDefault="0059761C" w:rsidP="0059761C">
      <w:pPr>
        <w:spacing w:line="480" w:lineRule="auto"/>
        <w:rPr>
          <w:sz w:val="20"/>
          <w:szCs w:val="20"/>
        </w:rPr>
      </w:pPr>
      <w:r w:rsidRPr="0059761C">
        <w:rPr>
          <w:sz w:val="20"/>
          <w:szCs w:val="20"/>
        </w:rPr>
        <w:t>Handtekening:</w:t>
      </w:r>
    </w:p>
    <w:p w:rsidR="00295CDD" w:rsidRPr="0059761C" w:rsidRDefault="00295CDD" w:rsidP="0059761C">
      <w:bookmarkStart w:id="1" w:name="_GoBack"/>
      <w:bookmarkEnd w:id="1"/>
    </w:p>
    <w:sectPr w:rsidR="00295CDD" w:rsidRPr="0059761C" w:rsidSect="00D962BE">
      <w:headerReference w:type="default" r:id="rId9"/>
      <w:footerReference w:type="default" r:id="rId10"/>
      <w:headerReference w:type="first" r:id="rId11"/>
      <w:pgSz w:w="11906" w:h="16838" w:code="9"/>
      <w:pgMar w:top="1985" w:right="851" w:bottom="1418" w:left="1418" w:header="284" w:footer="284" w:gutter="0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61C" w:rsidRDefault="0059761C">
      <w:r>
        <w:separator/>
      </w:r>
    </w:p>
  </w:endnote>
  <w:endnote w:type="continuationSeparator" w:id="0">
    <w:p w:rsidR="0059761C" w:rsidRDefault="0059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yriad SemiBold">
    <w:altName w:val="Times New Roman"/>
    <w:charset w:val="00"/>
    <w:family w:val="swiss"/>
    <w:pitch w:val="variable"/>
    <w:sig w:usb0="20000287" w:usb1="00000001" w:usb2="00000000" w:usb3="00000000" w:csb0="0000019F" w:csb1="00000000"/>
  </w:font>
  <w:font w:name="Novecento wide Book">
    <w:altName w:val="Calibri"/>
    <w:charset w:val="00"/>
    <w:family w:val="auto"/>
    <w:pitch w:val="variable"/>
    <w:sig w:usb0="00000007" w:usb1="00000000" w:usb2="00000000" w:usb3="00000000" w:csb0="00000093" w:csb1="00000000"/>
  </w:font>
  <w:font w:name="Novecento wide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Novecento wide Normal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pPr w:topFromText="284" w:vertAnchor="page" w:horzAnchor="page" w:tblpX="1419" w:tblpYSpec="bottom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D962BE" w:rsidRPr="00D962BE" w:rsidTr="007B0807">
      <w:trPr>
        <w:trHeight w:hRule="exact" w:val="454"/>
      </w:trPr>
      <w:tc>
        <w:tcPr>
          <w:tcW w:w="9638" w:type="dxa"/>
          <w:shd w:val="clear" w:color="auto" w:fill="auto"/>
        </w:tcPr>
        <w:p w:rsidR="00D962BE" w:rsidRPr="00D962BE" w:rsidRDefault="00D962BE" w:rsidP="00D962BE">
          <w:pPr>
            <w:spacing w:line="220" w:lineRule="exact"/>
            <w:rPr>
              <w:noProof/>
              <w:sz w:val="16"/>
            </w:rPr>
          </w:pPr>
          <w:r>
            <w:rPr>
              <w:noProof/>
              <w:sz w:val="16"/>
            </w:rPr>
            <w:t xml:space="preserve">Memo </w:t>
          </w:r>
          <w:sdt>
            <w:sdtPr>
              <w:tag w:val="Datum"/>
              <w:id w:val="796717669"/>
              <w:placeholder/>
              <w:showingPlcHdr/>
              <w:dataBinding w:prefixMappings="xmlns:ns0='http://www.joulesunlimited.com/ccmappings' " w:xpath="/ns0:ju[1]/ns0:Datum[1]" w:storeItemID="{F9B77798-BA78-4C04-A506-0B3DE38A926D}"/>
              <w:date w:fullDate="2017-09-28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>
                <w:rPr>
                  <w:noProof/>
                  <w:sz w:val="16"/>
                </w:rPr>
                <w:t xml:space="preserve">     </w:t>
              </w:r>
            </w:sdtContent>
          </w:sdt>
        </w:p>
      </w:tc>
    </w:tr>
    <w:tr w:rsidR="00D962BE" w:rsidRPr="00D962BE" w:rsidTr="007B0807">
      <w:trPr>
        <w:trHeight w:hRule="exact" w:val="510"/>
      </w:trPr>
      <w:tc>
        <w:tcPr>
          <w:tcW w:w="9638" w:type="dxa"/>
          <w:shd w:val="clear" w:color="auto" w:fill="auto"/>
        </w:tcPr>
        <w:p w:rsidR="00D962BE" w:rsidRPr="00D962BE" w:rsidRDefault="00D962BE" w:rsidP="00D962BE">
          <w:pPr>
            <w:jc w:val="right"/>
          </w:pPr>
        </w:p>
      </w:tc>
    </w:tr>
  </w:tbl>
  <w:p w:rsidR="00BA56E0" w:rsidRDefault="00BA56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61C" w:rsidRDefault="0059761C">
      <w:r>
        <w:separator/>
      </w:r>
    </w:p>
  </w:footnote>
  <w:footnote w:type="continuationSeparator" w:id="0">
    <w:p w:rsidR="0059761C" w:rsidRDefault="00597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6C4" w:rsidRDefault="0059761C" w:rsidP="00FC1170">
    <w:pPr>
      <w:pStyle w:val="Koptekst"/>
      <w:rPr>
        <w:rFonts w:eastAsia="Calibri"/>
        <w:noProof/>
      </w:rPr>
    </w:pPr>
    <w:r w:rsidRPr="0059761C">
      <w:rPr>
        <w:rFonts w:eastAsia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51616D41" wp14:editId="57B273C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38F369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BA56E0" w:rsidTr="00E02593">
      <w:tc>
        <w:tcPr>
          <w:tcW w:w="1757" w:type="dxa"/>
          <w:shd w:val="clear" w:color="auto" w:fill="auto"/>
        </w:tcPr>
        <w:p w:rsidR="00BA56E0" w:rsidRDefault="00BA56E0" w:rsidP="00BA56E0">
          <w:pPr>
            <w:pStyle w:val="Paginanummerabcnova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67DF8">
            <w:t>1</w:t>
          </w:r>
          <w:r>
            <w:fldChar w:fldCharType="end"/>
          </w:r>
          <w:r>
            <w:t xml:space="preserve"> van </w:t>
          </w:r>
          <w:r w:rsidR="0059761C">
            <w:fldChar w:fldCharType="begin"/>
          </w:r>
          <w:r w:rsidR="0059761C">
            <w:instrText xml:space="preserve"> NUMPAGES   \* MERGEFORMAT </w:instrText>
          </w:r>
          <w:r w:rsidR="0059761C">
            <w:fldChar w:fldCharType="separate"/>
          </w:r>
          <w:r w:rsidR="00D67DF8">
            <w:t>1</w:t>
          </w:r>
          <w:r w:rsidR="0059761C">
            <w:fldChar w:fldCharType="end"/>
          </w:r>
        </w:p>
      </w:tc>
    </w:tr>
  </w:tbl>
  <w:p w:rsidR="00BA56E0" w:rsidRPr="00BA56E0" w:rsidRDefault="00BA56E0" w:rsidP="008B6058">
    <w:pPr>
      <w:pStyle w:val="Basistekstabcno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61C" w:rsidRDefault="0059761C">
    <w:pPr>
      <w:pStyle w:val="Koptekst"/>
    </w:pPr>
    <w:r>
      <mc:AlternateContent>
        <mc:Choice Requires="wpc">
          <w:drawing>
            <wp:anchor distT="0" distB="0" distL="114300" distR="114300" simplePos="0" relativeHeight="251661312" behindDoc="1" locked="0" layoutInCell="1" allowOverlap="1" wp14:anchorId="5441A820" wp14:editId="6A2D6BD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2E7DBD" id="TeVerwijderenShape_2" o:spid="_x0000_s1026" editas="canvas" style="position:absolute;margin-left:0;margin-top:0;width:283.6pt;height:86.75pt;z-index:-25165516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2879C7"/>
    <w:multiLevelType w:val="multilevel"/>
    <w:tmpl w:val="89367262"/>
    <w:numStyleLink w:val="Opsommingnummerabcnova"/>
  </w:abstractNum>
  <w:abstractNum w:abstractNumId="15" w15:restartNumberingAfterBreak="0">
    <w:nsid w:val="2D665843"/>
    <w:multiLevelType w:val="multilevel"/>
    <w:tmpl w:val="90A8103A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6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AD53FAD"/>
    <w:multiLevelType w:val="multilevel"/>
    <w:tmpl w:val="F11418FC"/>
    <w:numStyleLink w:val="Kopnummeringabcnova"/>
  </w:abstractNum>
  <w:abstractNum w:abstractNumId="19" w15:restartNumberingAfterBreak="0">
    <w:nsid w:val="40EF61F8"/>
    <w:multiLevelType w:val="multilevel"/>
    <w:tmpl w:val="F11418FC"/>
    <w:styleLink w:val="Kopnummeringabcnova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lowerLetter"/>
      <w:pStyle w:val="Kop4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pStyle w:val="Kop5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lowerLetter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lowerLetter"/>
      <w:pStyle w:val="Kop7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pStyle w:val="Kop8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lowerLetter"/>
      <w:pStyle w:val="Kop9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2B2CD4"/>
    <w:multiLevelType w:val="multilevel"/>
    <w:tmpl w:val="F11418FC"/>
    <w:numStyleLink w:val="Kopnummeringabcnova"/>
  </w:abstractNum>
  <w:abstractNum w:abstractNumId="24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5" w15:restartNumberingAfterBreak="0">
    <w:nsid w:val="6C6644DD"/>
    <w:multiLevelType w:val="multilevel"/>
    <w:tmpl w:val="9E50E438"/>
    <w:numStyleLink w:val="Opsommingbolletjeabcnova"/>
  </w:abstractNum>
  <w:abstractNum w:abstractNumId="26" w15:restartNumberingAfterBreak="0">
    <w:nsid w:val="6CAB1E63"/>
    <w:multiLevelType w:val="multilevel"/>
    <w:tmpl w:val="7FB6E594"/>
    <w:numStyleLink w:val="Agendapuntlijstabcnova"/>
  </w:abstractNum>
  <w:abstractNum w:abstractNumId="27" w15:restartNumberingAfterBreak="0">
    <w:nsid w:val="6E7370EC"/>
    <w:multiLevelType w:val="multilevel"/>
    <w:tmpl w:val="9200769E"/>
    <w:numStyleLink w:val="Opsommingkleineletterabcnova"/>
  </w:abstractNum>
  <w:abstractNum w:abstractNumId="28" w15:restartNumberingAfterBreak="0">
    <w:nsid w:val="7038598F"/>
    <w:multiLevelType w:val="multilevel"/>
    <w:tmpl w:val="90A8103A"/>
    <w:numStyleLink w:val="Bijlagenummeringabcnova"/>
  </w:abstractNum>
  <w:abstractNum w:abstractNumId="29" w15:restartNumberingAfterBreak="0">
    <w:nsid w:val="70EC4E8C"/>
    <w:multiLevelType w:val="multilevel"/>
    <w:tmpl w:val="C9FA2D30"/>
    <w:numStyleLink w:val="Opsommingopenrondjeabcnova"/>
  </w:abstractNum>
  <w:abstractNum w:abstractNumId="30" w15:restartNumberingAfterBreak="0">
    <w:nsid w:val="76AE427F"/>
    <w:multiLevelType w:val="multilevel"/>
    <w:tmpl w:val="8576664C"/>
    <w:numStyleLink w:val="Opsommingtekenabcnova"/>
  </w:abstractNum>
  <w:abstractNum w:abstractNumId="31" w15:restartNumberingAfterBreak="0">
    <w:nsid w:val="79AE6CDF"/>
    <w:multiLevelType w:val="multilevel"/>
    <w:tmpl w:val="B4BACAD8"/>
    <w:numStyleLink w:val="Opsommingstreepjeabcnova"/>
  </w:abstractNum>
  <w:num w:numId="1">
    <w:abstractNumId w:val="10"/>
  </w:num>
  <w:num w:numId="2">
    <w:abstractNumId w:val="17"/>
  </w:num>
  <w:num w:numId="3">
    <w:abstractNumId w:val="20"/>
  </w:num>
  <w:num w:numId="4">
    <w:abstractNumId w:val="11"/>
  </w:num>
  <w:num w:numId="5">
    <w:abstractNumId w:val="22"/>
  </w:num>
  <w:num w:numId="6">
    <w:abstractNumId w:val="13"/>
  </w:num>
  <w:num w:numId="7">
    <w:abstractNumId w:val="12"/>
  </w:num>
  <w:num w:numId="8">
    <w:abstractNumId w:val="16"/>
  </w:num>
  <w:num w:numId="9">
    <w:abstractNumId w:val="19"/>
  </w:num>
  <w:num w:numId="10">
    <w:abstractNumId w:val="24"/>
  </w:num>
  <w:num w:numId="11">
    <w:abstractNumId w:val="1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7"/>
  </w:num>
  <w:num w:numId="23">
    <w:abstractNumId w:val="14"/>
  </w:num>
  <w:num w:numId="24">
    <w:abstractNumId w:val="21"/>
  </w:num>
  <w:num w:numId="25">
    <w:abstractNumId w:val="26"/>
  </w:num>
  <w:num w:numId="26">
    <w:abstractNumId w:val="25"/>
  </w:num>
  <w:num w:numId="27">
    <w:abstractNumId w:val="29"/>
  </w:num>
  <w:num w:numId="28">
    <w:abstractNumId w:val="31"/>
  </w:num>
  <w:num w:numId="29">
    <w:abstractNumId w:val="28"/>
  </w:num>
  <w:num w:numId="30">
    <w:abstractNumId w:val="30"/>
  </w:num>
  <w:num w:numId="31">
    <w:abstractNumId w:val="18"/>
  </w:num>
  <w:num w:numId="32">
    <w:abstractNumId w:val="28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3"/>
  </w:num>
  <w:num w:numId="42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1C"/>
    <w:rsid w:val="00001D06"/>
    <w:rsid w:val="00004562"/>
    <w:rsid w:val="00006237"/>
    <w:rsid w:val="0000663D"/>
    <w:rsid w:val="000101C3"/>
    <w:rsid w:val="00010D95"/>
    <w:rsid w:val="00011BFA"/>
    <w:rsid w:val="00012581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27AF"/>
    <w:rsid w:val="0009698A"/>
    <w:rsid w:val="000A1B78"/>
    <w:rsid w:val="000B2785"/>
    <w:rsid w:val="000C0969"/>
    <w:rsid w:val="000C1A1A"/>
    <w:rsid w:val="000C1D82"/>
    <w:rsid w:val="000C2452"/>
    <w:rsid w:val="000D66B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0B48"/>
    <w:rsid w:val="00132265"/>
    <w:rsid w:val="00134E43"/>
    <w:rsid w:val="00135A2A"/>
    <w:rsid w:val="00135E7B"/>
    <w:rsid w:val="00137031"/>
    <w:rsid w:val="00137CBB"/>
    <w:rsid w:val="00141205"/>
    <w:rsid w:val="00145B8E"/>
    <w:rsid w:val="0014640F"/>
    <w:rsid w:val="00152E4D"/>
    <w:rsid w:val="001574EA"/>
    <w:rsid w:val="001579D8"/>
    <w:rsid w:val="001639F5"/>
    <w:rsid w:val="00165853"/>
    <w:rsid w:val="0018093D"/>
    <w:rsid w:val="00187A59"/>
    <w:rsid w:val="00196D96"/>
    <w:rsid w:val="001B1B37"/>
    <w:rsid w:val="001B3BD4"/>
    <w:rsid w:val="001B4C7E"/>
    <w:rsid w:val="001C11BE"/>
    <w:rsid w:val="001C6232"/>
    <w:rsid w:val="001C63E7"/>
    <w:rsid w:val="001D2384"/>
    <w:rsid w:val="001D2A06"/>
    <w:rsid w:val="001D68AA"/>
    <w:rsid w:val="001E138C"/>
    <w:rsid w:val="001E2293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250A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37E8"/>
    <w:rsid w:val="00286914"/>
    <w:rsid w:val="0029053E"/>
    <w:rsid w:val="00294CD2"/>
    <w:rsid w:val="00295CDD"/>
    <w:rsid w:val="0029721B"/>
    <w:rsid w:val="00297431"/>
    <w:rsid w:val="00297E20"/>
    <w:rsid w:val="002A0FF0"/>
    <w:rsid w:val="002A2E44"/>
    <w:rsid w:val="002B08A4"/>
    <w:rsid w:val="002B2998"/>
    <w:rsid w:val="002B64EE"/>
    <w:rsid w:val="002C46FB"/>
    <w:rsid w:val="002C5918"/>
    <w:rsid w:val="002D0E88"/>
    <w:rsid w:val="002D52B2"/>
    <w:rsid w:val="002E2611"/>
    <w:rsid w:val="002E274E"/>
    <w:rsid w:val="002E68CD"/>
    <w:rsid w:val="002F678C"/>
    <w:rsid w:val="002F7B77"/>
    <w:rsid w:val="003063C0"/>
    <w:rsid w:val="00312809"/>
    <w:rsid w:val="00312D26"/>
    <w:rsid w:val="00317DEA"/>
    <w:rsid w:val="003208CF"/>
    <w:rsid w:val="00322A9F"/>
    <w:rsid w:val="00323121"/>
    <w:rsid w:val="00334D4B"/>
    <w:rsid w:val="00335B5E"/>
    <w:rsid w:val="00337DDE"/>
    <w:rsid w:val="00342721"/>
    <w:rsid w:val="00345315"/>
    <w:rsid w:val="00346631"/>
    <w:rsid w:val="00347094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A5432"/>
    <w:rsid w:val="003A5ED3"/>
    <w:rsid w:val="003A6677"/>
    <w:rsid w:val="003A74FB"/>
    <w:rsid w:val="003B14A0"/>
    <w:rsid w:val="003B595E"/>
    <w:rsid w:val="003D04B7"/>
    <w:rsid w:val="003D09E4"/>
    <w:rsid w:val="003D414A"/>
    <w:rsid w:val="003D49E5"/>
    <w:rsid w:val="003E1772"/>
    <w:rsid w:val="003E181B"/>
    <w:rsid w:val="003E30F2"/>
    <w:rsid w:val="003E3B7D"/>
    <w:rsid w:val="003E766F"/>
    <w:rsid w:val="003F2747"/>
    <w:rsid w:val="003F768C"/>
    <w:rsid w:val="004001AF"/>
    <w:rsid w:val="00410F28"/>
    <w:rsid w:val="00413346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BBD"/>
    <w:rsid w:val="00495327"/>
    <w:rsid w:val="004B2C90"/>
    <w:rsid w:val="004C51F8"/>
    <w:rsid w:val="004D2412"/>
    <w:rsid w:val="004E3347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5AB7"/>
    <w:rsid w:val="00526530"/>
    <w:rsid w:val="005324B8"/>
    <w:rsid w:val="0053645C"/>
    <w:rsid w:val="005377CC"/>
    <w:rsid w:val="00545244"/>
    <w:rsid w:val="005477B2"/>
    <w:rsid w:val="00553801"/>
    <w:rsid w:val="00553ADB"/>
    <w:rsid w:val="005615BE"/>
    <w:rsid w:val="00562E3D"/>
    <w:rsid w:val="00563A72"/>
    <w:rsid w:val="00571347"/>
    <w:rsid w:val="00575FFC"/>
    <w:rsid w:val="005818B8"/>
    <w:rsid w:val="005829AC"/>
    <w:rsid w:val="00584FC6"/>
    <w:rsid w:val="00587C2B"/>
    <w:rsid w:val="0059027A"/>
    <w:rsid w:val="005938DD"/>
    <w:rsid w:val="00597503"/>
    <w:rsid w:val="0059761C"/>
    <w:rsid w:val="005A1BD7"/>
    <w:rsid w:val="005A2BEC"/>
    <w:rsid w:val="005B4FAF"/>
    <w:rsid w:val="005B532B"/>
    <w:rsid w:val="005C5603"/>
    <w:rsid w:val="005C6668"/>
    <w:rsid w:val="005D4151"/>
    <w:rsid w:val="005D5E21"/>
    <w:rsid w:val="005E3E58"/>
    <w:rsid w:val="005F1738"/>
    <w:rsid w:val="005F52C2"/>
    <w:rsid w:val="006040DB"/>
    <w:rsid w:val="00606D41"/>
    <w:rsid w:val="00610FF8"/>
    <w:rsid w:val="00612C22"/>
    <w:rsid w:val="00617C94"/>
    <w:rsid w:val="00624485"/>
    <w:rsid w:val="00641E45"/>
    <w:rsid w:val="00642CAD"/>
    <w:rsid w:val="00647A67"/>
    <w:rsid w:val="00653D01"/>
    <w:rsid w:val="00664EE1"/>
    <w:rsid w:val="006662ED"/>
    <w:rsid w:val="006746C4"/>
    <w:rsid w:val="006767B2"/>
    <w:rsid w:val="00685EED"/>
    <w:rsid w:val="006953A2"/>
    <w:rsid w:val="006B6044"/>
    <w:rsid w:val="006C6A9D"/>
    <w:rsid w:val="006D1154"/>
    <w:rsid w:val="006D2ECD"/>
    <w:rsid w:val="006D63BA"/>
    <w:rsid w:val="00703BD3"/>
    <w:rsid w:val="00705849"/>
    <w:rsid w:val="00706308"/>
    <w:rsid w:val="0071217C"/>
    <w:rsid w:val="00712665"/>
    <w:rsid w:val="0071386B"/>
    <w:rsid w:val="0072479C"/>
    <w:rsid w:val="00734BA2"/>
    <w:rsid w:val="007358BA"/>
    <w:rsid w:val="007361EE"/>
    <w:rsid w:val="00743326"/>
    <w:rsid w:val="00750733"/>
    <w:rsid w:val="00750780"/>
    <w:rsid w:val="007525D1"/>
    <w:rsid w:val="00752725"/>
    <w:rsid w:val="00756C31"/>
    <w:rsid w:val="00756EF2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5373"/>
    <w:rsid w:val="007C0010"/>
    <w:rsid w:val="007C037C"/>
    <w:rsid w:val="007C591D"/>
    <w:rsid w:val="007D4A7D"/>
    <w:rsid w:val="007D4DCE"/>
    <w:rsid w:val="007D6EEE"/>
    <w:rsid w:val="007E7724"/>
    <w:rsid w:val="007F0211"/>
    <w:rsid w:val="007F0A2A"/>
    <w:rsid w:val="007F1417"/>
    <w:rsid w:val="007F48F0"/>
    <w:rsid w:val="007F653F"/>
    <w:rsid w:val="008056F4"/>
    <w:rsid w:val="008064EE"/>
    <w:rsid w:val="00810585"/>
    <w:rsid w:val="00816D2A"/>
    <w:rsid w:val="008222EE"/>
    <w:rsid w:val="00823AC1"/>
    <w:rsid w:val="00826EA4"/>
    <w:rsid w:val="00832239"/>
    <w:rsid w:val="00843B35"/>
    <w:rsid w:val="00845967"/>
    <w:rsid w:val="00854B34"/>
    <w:rsid w:val="0086137E"/>
    <w:rsid w:val="008618DA"/>
    <w:rsid w:val="00862B4E"/>
    <w:rsid w:val="008664DD"/>
    <w:rsid w:val="008676DC"/>
    <w:rsid w:val="008736AE"/>
    <w:rsid w:val="00876338"/>
    <w:rsid w:val="008775D3"/>
    <w:rsid w:val="00877BD5"/>
    <w:rsid w:val="008802D3"/>
    <w:rsid w:val="00886BB9"/>
    <w:rsid w:val="008870F0"/>
    <w:rsid w:val="008931CF"/>
    <w:rsid w:val="00893934"/>
    <w:rsid w:val="008A2A1D"/>
    <w:rsid w:val="008A2A6B"/>
    <w:rsid w:val="008A5E5E"/>
    <w:rsid w:val="008B5CD1"/>
    <w:rsid w:val="008B6058"/>
    <w:rsid w:val="008C2F90"/>
    <w:rsid w:val="008C45BC"/>
    <w:rsid w:val="008C6251"/>
    <w:rsid w:val="008D7BDD"/>
    <w:rsid w:val="0090254C"/>
    <w:rsid w:val="0090724E"/>
    <w:rsid w:val="00910D57"/>
    <w:rsid w:val="00914925"/>
    <w:rsid w:val="009221AC"/>
    <w:rsid w:val="009225D7"/>
    <w:rsid w:val="00922680"/>
    <w:rsid w:val="009261FD"/>
    <w:rsid w:val="00926FF7"/>
    <w:rsid w:val="00934750"/>
    <w:rsid w:val="00934E30"/>
    <w:rsid w:val="00935271"/>
    <w:rsid w:val="00943209"/>
    <w:rsid w:val="0094509D"/>
    <w:rsid w:val="00945318"/>
    <w:rsid w:val="00950DB4"/>
    <w:rsid w:val="00951DD2"/>
    <w:rsid w:val="009534C6"/>
    <w:rsid w:val="0095392F"/>
    <w:rsid w:val="00957CCB"/>
    <w:rsid w:val="009606EB"/>
    <w:rsid w:val="00963973"/>
    <w:rsid w:val="00965B54"/>
    <w:rsid w:val="00971786"/>
    <w:rsid w:val="00971B3B"/>
    <w:rsid w:val="00976C1E"/>
    <w:rsid w:val="00980603"/>
    <w:rsid w:val="00991381"/>
    <w:rsid w:val="00992098"/>
    <w:rsid w:val="00995675"/>
    <w:rsid w:val="009A5B18"/>
    <w:rsid w:val="009C1976"/>
    <w:rsid w:val="009C1F4E"/>
    <w:rsid w:val="009C2F9E"/>
    <w:rsid w:val="009C4EEE"/>
    <w:rsid w:val="009D5AE2"/>
    <w:rsid w:val="009E068E"/>
    <w:rsid w:val="00A07FEF"/>
    <w:rsid w:val="00A1497C"/>
    <w:rsid w:val="00A17BD7"/>
    <w:rsid w:val="00A21956"/>
    <w:rsid w:val="00A2377E"/>
    <w:rsid w:val="00A42EEC"/>
    <w:rsid w:val="00A50406"/>
    <w:rsid w:val="00A50620"/>
    <w:rsid w:val="00A50767"/>
    <w:rsid w:val="00A50801"/>
    <w:rsid w:val="00A52C74"/>
    <w:rsid w:val="00A60A58"/>
    <w:rsid w:val="00A61B21"/>
    <w:rsid w:val="00A65B09"/>
    <w:rsid w:val="00A670BB"/>
    <w:rsid w:val="00A7064D"/>
    <w:rsid w:val="00A71291"/>
    <w:rsid w:val="00A76E7C"/>
    <w:rsid w:val="00A871D6"/>
    <w:rsid w:val="00AA2F6F"/>
    <w:rsid w:val="00AA7BE4"/>
    <w:rsid w:val="00AB0D90"/>
    <w:rsid w:val="00AB1E21"/>
    <w:rsid w:val="00AB1E30"/>
    <w:rsid w:val="00AB2477"/>
    <w:rsid w:val="00AB56F0"/>
    <w:rsid w:val="00AB5DBD"/>
    <w:rsid w:val="00AB5F0C"/>
    <w:rsid w:val="00AB77BB"/>
    <w:rsid w:val="00AC263F"/>
    <w:rsid w:val="00AC273E"/>
    <w:rsid w:val="00AD0B26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1986"/>
    <w:rsid w:val="00B346DF"/>
    <w:rsid w:val="00B460C2"/>
    <w:rsid w:val="00B47460"/>
    <w:rsid w:val="00B63EB9"/>
    <w:rsid w:val="00B75ED8"/>
    <w:rsid w:val="00B77809"/>
    <w:rsid w:val="00B83B98"/>
    <w:rsid w:val="00B860DC"/>
    <w:rsid w:val="00B87427"/>
    <w:rsid w:val="00B90ED9"/>
    <w:rsid w:val="00B9540B"/>
    <w:rsid w:val="00BA21A9"/>
    <w:rsid w:val="00BA3794"/>
    <w:rsid w:val="00BA3F4D"/>
    <w:rsid w:val="00BA56E0"/>
    <w:rsid w:val="00BA79E3"/>
    <w:rsid w:val="00BB1FC1"/>
    <w:rsid w:val="00BB239A"/>
    <w:rsid w:val="00BB31CE"/>
    <w:rsid w:val="00BB690F"/>
    <w:rsid w:val="00BC0188"/>
    <w:rsid w:val="00BC1E77"/>
    <w:rsid w:val="00BC6FB7"/>
    <w:rsid w:val="00BE55A7"/>
    <w:rsid w:val="00BE64B3"/>
    <w:rsid w:val="00BF15B3"/>
    <w:rsid w:val="00BF2E9F"/>
    <w:rsid w:val="00BF6A7B"/>
    <w:rsid w:val="00BF6B3C"/>
    <w:rsid w:val="00C06D9A"/>
    <w:rsid w:val="00C0702B"/>
    <w:rsid w:val="00C11B08"/>
    <w:rsid w:val="00C12133"/>
    <w:rsid w:val="00C12629"/>
    <w:rsid w:val="00C17413"/>
    <w:rsid w:val="00C17A25"/>
    <w:rsid w:val="00C201EB"/>
    <w:rsid w:val="00C30F56"/>
    <w:rsid w:val="00C33308"/>
    <w:rsid w:val="00C4003A"/>
    <w:rsid w:val="00C41422"/>
    <w:rsid w:val="00C428B6"/>
    <w:rsid w:val="00C50828"/>
    <w:rsid w:val="00C51137"/>
    <w:rsid w:val="00C6206C"/>
    <w:rsid w:val="00C72D11"/>
    <w:rsid w:val="00C814CA"/>
    <w:rsid w:val="00C863AE"/>
    <w:rsid w:val="00C87372"/>
    <w:rsid w:val="00C92E08"/>
    <w:rsid w:val="00C93473"/>
    <w:rsid w:val="00C95F83"/>
    <w:rsid w:val="00C970CF"/>
    <w:rsid w:val="00C971C1"/>
    <w:rsid w:val="00CA1FE3"/>
    <w:rsid w:val="00CA332D"/>
    <w:rsid w:val="00CA5986"/>
    <w:rsid w:val="00CA7C09"/>
    <w:rsid w:val="00CB254D"/>
    <w:rsid w:val="00CB3533"/>
    <w:rsid w:val="00CB533B"/>
    <w:rsid w:val="00CB7600"/>
    <w:rsid w:val="00CB7D61"/>
    <w:rsid w:val="00CC6A4B"/>
    <w:rsid w:val="00CD7A5A"/>
    <w:rsid w:val="00CD7AAF"/>
    <w:rsid w:val="00CE2BA6"/>
    <w:rsid w:val="00CE50B7"/>
    <w:rsid w:val="00CE564D"/>
    <w:rsid w:val="00CF2B0C"/>
    <w:rsid w:val="00D023A0"/>
    <w:rsid w:val="00D117A6"/>
    <w:rsid w:val="00D16E87"/>
    <w:rsid w:val="00D20593"/>
    <w:rsid w:val="00D219A0"/>
    <w:rsid w:val="00D25AA0"/>
    <w:rsid w:val="00D27D0E"/>
    <w:rsid w:val="00D35DA7"/>
    <w:rsid w:val="00D47AD0"/>
    <w:rsid w:val="00D5295E"/>
    <w:rsid w:val="00D57A57"/>
    <w:rsid w:val="00D613A9"/>
    <w:rsid w:val="00D658D3"/>
    <w:rsid w:val="00D67DF8"/>
    <w:rsid w:val="00D7238E"/>
    <w:rsid w:val="00D73003"/>
    <w:rsid w:val="00D73C03"/>
    <w:rsid w:val="00D7421A"/>
    <w:rsid w:val="00D81894"/>
    <w:rsid w:val="00D81A72"/>
    <w:rsid w:val="00D92EDA"/>
    <w:rsid w:val="00D9359B"/>
    <w:rsid w:val="00D962BE"/>
    <w:rsid w:val="00DA54E8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6D8"/>
    <w:rsid w:val="00DF1BBC"/>
    <w:rsid w:val="00DF24EE"/>
    <w:rsid w:val="00E05BA5"/>
    <w:rsid w:val="00E07762"/>
    <w:rsid w:val="00E12CAA"/>
    <w:rsid w:val="00E13E96"/>
    <w:rsid w:val="00E239D8"/>
    <w:rsid w:val="00E25FF7"/>
    <w:rsid w:val="00E318F2"/>
    <w:rsid w:val="00E331FE"/>
    <w:rsid w:val="00E334BB"/>
    <w:rsid w:val="00E34F16"/>
    <w:rsid w:val="00E42F7C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3190"/>
    <w:rsid w:val="00E87FB4"/>
    <w:rsid w:val="00E93A78"/>
    <w:rsid w:val="00E93FCF"/>
    <w:rsid w:val="00E96598"/>
    <w:rsid w:val="00E96BF0"/>
    <w:rsid w:val="00E9778E"/>
    <w:rsid w:val="00EB7C66"/>
    <w:rsid w:val="00EC4EF1"/>
    <w:rsid w:val="00EC72BE"/>
    <w:rsid w:val="00EE35E4"/>
    <w:rsid w:val="00EF47D4"/>
    <w:rsid w:val="00F005C9"/>
    <w:rsid w:val="00F04625"/>
    <w:rsid w:val="00F11DEA"/>
    <w:rsid w:val="00F12BDC"/>
    <w:rsid w:val="00F1404D"/>
    <w:rsid w:val="00F16B2B"/>
    <w:rsid w:val="00F16EDB"/>
    <w:rsid w:val="00F208DC"/>
    <w:rsid w:val="00F2253C"/>
    <w:rsid w:val="00F22CB3"/>
    <w:rsid w:val="00F234F5"/>
    <w:rsid w:val="00F2677C"/>
    <w:rsid w:val="00F26812"/>
    <w:rsid w:val="00F3166C"/>
    <w:rsid w:val="00F33259"/>
    <w:rsid w:val="00F3677A"/>
    <w:rsid w:val="00F44FB8"/>
    <w:rsid w:val="00F502CA"/>
    <w:rsid w:val="00F519B9"/>
    <w:rsid w:val="00F55E8B"/>
    <w:rsid w:val="00F564F9"/>
    <w:rsid w:val="00F669BA"/>
    <w:rsid w:val="00F7766C"/>
    <w:rsid w:val="00F77C15"/>
    <w:rsid w:val="00F77DDD"/>
    <w:rsid w:val="00F82076"/>
    <w:rsid w:val="00F94FCC"/>
    <w:rsid w:val="00FA2216"/>
    <w:rsid w:val="00FA269F"/>
    <w:rsid w:val="00FB22AF"/>
    <w:rsid w:val="00FB2AAE"/>
    <w:rsid w:val="00FB7F9C"/>
    <w:rsid w:val="00FC1170"/>
    <w:rsid w:val="00FC25E1"/>
    <w:rsid w:val="00FC3FA5"/>
    <w:rsid w:val="00FC6260"/>
    <w:rsid w:val="00FC6A9E"/>
    <w:rsid w:val="00FC7970"/>
    <w:rsid w:val="00FD2C03"/>
    <w:rsid w:val="00FD63B3"/>
    <w:rsid w:val="00FE1BFD"/>
    <w:rsid w:val="00FE495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2E566C3F"/>
  <w15:docId w15:val="{9B42F305-DDAE-4598-BB0C-721071FD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uiPriority="0"/>
    <w:lsdException w:name="Table Subtle 2" w:semiHidden="1" w:uiPriority="0" w:unhideWhenUsed="1"/>
    <w:lsdException w:name="Table Web 1" w:semiHidden="1" w:uiPriority="0" w:unhideWhenUsed="1"/>
    <w:lsdException w:name="Table Web 2" w:uiPriority="0"/>
    <w:lsdException w:name="Table Web 3" w:uiPriority="0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next w:val="Basistekstabcnova"/>
    <w:uiPriority w:val="4"/>
    <w:rsid w:val="00642CAD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4"/>
    <w:qFormat/>
    <w:rsid w:val="001E138C"/>
    <w:pPr>
      <w:keepNext/>
      <w:keepLines/>
      <w:numPr>
        <w:numId w:val="42"/>
      </w:numPr>
      <w:spacing w:before="300" w:line="300" w:lineRule="exact"/>
      <w:outlineLvl w:val="0"/>
    </w:pPr>
    <w:rPr>
      <w:b/>
      <w:bCs/>
      <w:caps/>
      <w:spacing w:val="2"/>
      <w:szCs w:val="32"/>
    </w:rPr>
  </w:style>
  <w:style w:type="paragraph" w:styleId="Kop2">
    <w:name w:val="heading 2"/>
    <w:aliases w:val="Kop 2 abcnova"/>
    <w:basedOn w:val="Zsysbasisabcnova"/>
    <w:next w:val="Basistekstabcnova"/>
    <w:uiPriority w:val="4"/>
    <w:qFormat/>
    <w:rsid w:val="00FE4958"/>
    <w:pPr>
      <w:keepNext/>
      <w:keepLines/>
      <w:numPr>
        <w:ilvl w:val="1"/>
        <w:numId w:val="42"/>
      </w:numPr>
      <w:outlineLvl w:val="1"/>
    </w:pPr>
    <w:rPr>
      <w:b/>
      <w:bCs/>
      <w:iCs/>
      <w:caps/>
      <w:szCs w:val="28"/>
    </w:rPr>
  </w:style>
  <w:style w:type="paragraph" w:styleId="Kop3">
    <w:name w:val="heading 3"/>
    <w:aliases w:val="Kop 3 abcnova"/>
    <w:basedOn w:val="Zsysbasisabcnova"/>
    <w:next w:val="Basistekstabcnova"/>
    <w:uiPriority w:val="4"/>
    <w:qFormat/>
    <w:rsid w:val="00FC6A9E"/>
    <w:pPr>
      <w:numPr>
        <w:ilvl w:val="2"/>
        <w:numId w:val="42"/>
      </w:numPr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A52C74"/>
    <w:pPr>
      <w:keepNext/>
      <w:keepLines/>
      <w:numPr>
        <w:ilvl w:val="3"/>
        <w:numId w:val="42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rsid w:val="001D68AA"/>
    <w:pPr>
      <w:keepNext/>
      <w:keepLines/>
      <w:numPr>
        <w:ilvl w:val="4"/>
        <w:numId w:val="42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C95F83"/>
    <w:pPr>
      <w:keepNext/>
      <w:keepLines/>
      <w:numPr>
        <w:ilvl w:val="5"/>
        <w:numId w:val="42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AC263F"/>
    <w:pPr>
      <w:keepNext/>
      <w:keepLines/>
      <w:numPr>
        <w:ilvl w:val="6"/>
        <w:numId w:val="42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3E181B"/>
    <w:pPr>
      <w:keepNext/>
      <w:keepLines/>
      <w:numPr>
        <w:ilvl w:val="7"/>
        <w:numId w:val="42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C970CF"/>
    <w:pPr>
      <w:keepNext/>
      <w:keepLines/>
      <w:numPr>
        <w:ilvl w:val="8"/>
        <w:numId w:val="42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CE50B7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4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uiPriority w:val="98"/>
    <w:semiHidden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D962BE"/>
    <w:pPr>
      <w:spacing w:line="200" w:lineRule="exact"/>
    </w:pPr>
    <w:rPr>
      <w:sz w:val="16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4"/>
    <w:rsid w:val="00E65900"/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4"/>
    <w:rsid w:val="00E65900"/>
  </w:style>
  <w:style w:type="paragraph" w:styleId="Inhopg3">
    <w:name w:val="toc 3"/>
    <w:aliases w:val="Inhopg 3 abcnova"/>
    <w:basedOn w:val="Zsysbasistocabcnova"/>
    <w:next w:val="Basistekstabcnova"/>
    <w:uiPriority w:val="4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22DED"/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bcnova">
    <w:name w:val="Kop 1 zonder nummer abcnova"/>
    <w:basedOn w:val="Zsysbasisabcnova"/>
    <w:next w:val="Basistekstabcnova"/>
    <w:link w:val="Kop1zondernummerabcnovaChar"/>
    <w:uiPriority w:val="4"/>
    <w:qFormat/>
    <w:rsid w:val="00965B54"/>
    <w:pPr>
      <w:keepNext/>
      <w:keepLines/>
      <w:spacing w:before="300" w:line="300" w:lineRule="exact"/>
    </w:pPr>
    <w:rPr>
      <w:b/>
      <w:caps/>
      <w:spacing w:val="2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3964D4"/>
  </w:style>
  <w:style w:type="paragraph" w:styleId="Inhopg6">
    <w:name w:val="toc 6"/>
    <w:aliases w:val="Inhopg 6 abcnova"/>
    <w:basedOn w:val="Zsysbasistocabcnova"/>
    <w:next w:val="Basistekstabcnova"/>
    <w:uiPriority w:val="4"/>
    <w:rsid w:val="003964D4"/>
  </w:style>
  <w:style w:type="paragraph" w:styleId="Inhopg7">
    <w:name w:val="toc 7"/>
    <w:aliases w:val="Inhopg 7 abcnova"/>
    <w:basedOn w:val="Zsysbasistocabcnova"/>
    <w:next w:val="Basistekstabcnova"/>
    <w:uiPriority w:val="4"/>
    <w:rsid w:val="003964D4"/>
  </w:style>
  <w:style w:type="paragraph" w:styleId="Inhopg8">
    <w:name w:val="toc 8"/>
    <w:aliases w:val="Inhopg 8 abcnova"/>
    <w:basedOn w:val="Zsysbasistocabcnova"/>
    <w:next w:val="Basistekstabcnova"/>
    <w:uiPriority w:val="4"/>
    <w:rsid w:val="003964D4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CE50B7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30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30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30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6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abcnova">
    <w:name w:val="Opsomming bolletje abcnova"/>
    <w:uiPriority w:val="4"/>
    <w:semiHidden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23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7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7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8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abcnova">
    <w:name w:val="Opsomming streepje abcnova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862B4E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b/>
      <w:noProof/>
      <w:sz w:val="22"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rFonts w:ascii="Myriad SemiBold" w:hAnsi="Myriad SemiBold"/>
      <w:b w:val="0"/>
      <w:caps/>
      <w:spacing w:val="3"/>
      <w:sz w:val="18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  <w:rPr>
      <w:b w:val="0"/>
      <w:sz w:val="18"/>
    </w:rPr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 w:val="0"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semiHidden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345315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E93A78"/>
    <w:pPr>
      <w:keepNext/>
      <w:keepLines/>
      <w:numPr>
        <w:numId w:val="32"/>
      </w:numPr>
      <w:tabs>
        <w:tab w:val="left" w:pos="709"/>
      </w:tabs>
      <w:spacing w:line="740" w:lineRule="exact"/>
      <w:outlineLvl w:val="0"/>
    </w:pPr>
    <w:rPr>
      <w:rFonts w:ascii="ITC Avant Garde Std Md" w:hAnsi="ITC Avant Garde Std Md"/>
      <w:b/>
      <w:spacing w:val="-30"/>
      <w:sz w:val="60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345315"/>
    <w:pPr>
      <w:keepNext/>
      <w:keepLines/>
      <w:numPr>
        <w:ilvl w:val="1"/>
        <w:numId w:val="32"/>
      </w:numPr>
      <w:outlineLvl w:val="1"/>
    </w:pPr>
    <w:rPr>
      <w:b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642CAD"/>
    <w:pPr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4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5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D81894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character" w:customStyle="1" w:styleId="Kop1zondernummerabcnovaChar">
    <w:name w:val="Kop 1 zonder nummer abcnova Char"/>
    <w:basedOn w:val="ZsysbasisabcnovaChar"/>
    <w:link w:val="Kop1zondernummerabcnova"/>
    <w:uiPriority w:val="4"/>
    <w:rsid w:val="00965B54"/>
    <w:rPr>
      <w:rFonts w:ascii="Myriad Pro" w:hAnsi="Myriad Pro" w:cs="Maiandra GD"/>
      <w:b/>
      <w:caps/>
      <w:spacing w:val="2"/>
      <w:sz w:val="18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 w:val="0"/>
    </w:rPr>
  </w:style>
  <w:style w:type="table" w:customStyle="1" w:styleId="Tabelstijlbruinabcnova">
    <w:name w:val="Tabelstijl bruin abcnova"/>
    <w:basedOn w:val="Standaardtabel"/>
    <w:uiPriority w:val="99"/>
    <w:rsid w:val="005B532B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845967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137031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D67DF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D67DF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D67DF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D67DF8"/>
    <w:rPr>
      <w:color w:val="2B579A"/>
      <w:shd w:val="clear" w:color="auto" w:fill="E6E6E6"/>
    </w:rPr>
  </w:style>
  <w:style w:type="paragraph" w:customStyle="1" w:styleId="Basistekstonderstreeptabcnova">
    <w:name w:val="Basistekst onderstreept abcnova"/>
    <w:basedOn w:val="Zsysbasisabcnova"/>
    <w:next w:val="Basistekstabcnova"/>
    <w:link w:val="BasistekstonderstreeptabcnovaChar"/>
    <w:qFormat/>
    <w:rsid w:val="008C45BC"/>
    <w:rPr>
      <w:iCs/>
      <w:color w:val="000000" w:themeColor="text1"/>
      <w:u w:val="single"/>
    </w:rPr>
  </w:style>
  <w:style w:type="character" w:customStyle="1" w:styleId="BasistekstonderstreeptabcnovaChar">
    <w:name w:val="Basistekst onderstreept abcnova Char"/>
    <w:basedOn w:val="Standaardalinea-lettertype"/>
    <w:link w:val="Basistekstonderstreeptabcnova"/>
    <w:rsid w:val="008C45BC"/>
    <w:rPr>
      <w:rFonts w:ascii="Myriad Pro" w:hAnsi="Myriad Pro" w:cs="Maiandra GD"/>
      <w:iCs/>
      <w:color w:val="000000" w:themeColor="text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jablonen\Memo.dotx" TargetMode="External"/></Relationship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Aan/>
  <Van/>
  <Betreft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7998D373-7DF3-4D26-9F4A-24CF9A2B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1</Pages>
  <Words>143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Notulen Commercieel</vt:lpstr>
      <vt:lpstr/>
    </vt:vector>
  </TitlesOfParts>
  <Manager/>
  <Company>abcnova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Henrico Baakman | ABC Nova</dc:creator>
  <cp:keywords/>
  <dc:description>sjabloonversie 1.5 - 22 december 2017_x000d_
sjablonen: www.JoulesUnlimited.nl</dc:description>
  <cp:lastModifiedBy>Henrico Baakman | abcnova</cp:lastModifiedBy>
  <cp:revision>1</cp:revision>
  <cp:lastPrinted>2017-07-20T13:46:00Z</cp:lastPrinted>
  <dcterms:created xsi:type="dcterms:W3CDTF">2021-01-13T10:45:00Z</dcterms:created>
  <dcterms:modified xsi:type="dcterms:W3CDTF">2021-01-13T10:45:00Z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Memo.dotx</vt:lpwstr>
  </property>
</Properties>
</file>