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7B2EED" w14:textId="77777777" w:rsidR="00142BCD" w:rsidRDefault="00142BCD" w:rsidP="001F50B8">
      <w:pPr>
        <w:ind w:left="-851"/>
        <w:rPr>
          <w:lang w:val="en-GB"/>
        </w:rPr>
      </w:pPr>
    </w:p>
    <w:p w14:paraId="0DC40E2C" w14:textId="77777777" w:rsidR="00905394" w:rsidRDefault="00905394" w:rsidP="00645EC4">
      <w:pPr>
        <w:pStyle w:val="Kopzondernummering"/>
      </w:pPr>
    </w:p>
    <w:p w14:paraId="356059D2" w14:textId="37C910C3" w:rsidR="00905394" w:rsidRPr="00905394" w:rsidRDefault="00866A82" w:rsidP="00905394">
      <w:r>
        <w:rPr>
          <w:noProof/>
        </w:rPr>
        <mc:AlternateContent>
          <mc:Choice Requires="wps">
            <w:drawing>
              <wp:anchor distT="0" distB="0" distL="114300" distR="114300" simplePos="0" relativeHeight="251658240" behindDoc="0" locked="0" layoutInCell="1" allowOverlap="1" wp14:anchorId="7A322A65" wp14:editId="7DEB2B5E">
                <wp:simplePos x="0" y="0"/>
                <wp:positionH relativeFrom="column">
                  <wp:posOffset>-835025</wp:posOffset>
                </wp:positionH>
                <wp:positionV relativeFrom="paragraph">
                  <wp:posOffset>228600</wp:posOffset>
                </wp:positionV>
                <wp:extent cx="5381625" cy="2714625"/>
                <wp:effectExtent l="0" t="0" r="9525"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271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113DD34A" w14:textId="600D8AE3" w:rsidR="00194D90" w:rsidRPr="00866A82" w:rsidRDefault="00194D90" w:rsidP="00194D90">
                            <w:pPr>
                              <w:pStyle w:val="Geenafstand"/>
                              <w:rPr>
                                <w:b/>
                                <w:sz w:val="28"/>
                                <w:szCs w:val="28"/>
                              </w:rPr>
                            </w:pPr>
                            <w:r w:rsidRPr="00866A82">
                              <w:rPr>
                                <w:b/>
                                <w:sz w:val="28"/>
                                <w:szCs w:val="28"/>
                              </w:rPr>
                              <w:t xml:space="preserve">Bijlage </w:t>
                            </w:r>
                            <w:r w:rsidR="00952775" w:rsidRPr="00866A82">
                              <w:rPr>
                                <w:b/>
                                <w:sz w:val="28"/>
                                <w:szCs w:val="28"/>
                              </w:rPr>
                              <w:t>3</w:t>
                            </w:r>
                            <w:r w:rsidR="00B34600">
                              <w:rPr>
                                <w:b/>
                                <w:sz w:val="28"/>
                                <w:szCs w:val="28"/>
                              </w:rPr>
                              <w:t>.2</w:t>
                            </w:r>
                            <w:r w:rsidRPr="00866A82">
                              <w:rPr>
                                <w:b/>
                                <w:sz w:val="28"/>
                                <w:szCs w:val="28"/>
                              </w:rPr>
                              <w:t xml:space="preserve"> Specificatie referentieopdracht</w:t>
                            </w:r>
                            <w:r w:rsidR="00B34600">
                              <w:rPr>
                                <w:b/>
                                <w:sz w:val="28"/>
                                <w:szCs w:val="28"/>
                              </w:rPr>
                              <w:t xml:space="preserve"> Perceel 2</w:t>
                            </w:r>
                          </w:p>
                          <w:p w14:paraId="0BDF8777" w14:textId="77777777" w:rsidR="00194D90" w:rsidRDefault="00194D90" w:rsidP="00F74EE0">
                            <w:pPr>
                              <w:pStyle w:val="Geenafstand"/>
                              <w:rPr>
                                <w:color w:val="00B0F0"/>
                                <w:sz w:val="64"/>
                                <w:szCs w:val="64"/>
                              </w:rPr>
                            </w:pPr>
                          </w:p>
                          <w:p w14:paraId="195CA1F2" w14:textId="77777777" w:rsidR="000D6FA0" w:rsidRDefault="00194D90" w:rsidP="00F74EE0">
                            <w:pPr>
                              <w:pStyle w:val="Geenafstand"/>
                              <w:rPr>
                                <w:color w:val="00B0F0"/>
                                <w:sz w:val="64"/>
                                <w:szCs w:val="64"/>
                              </w:rPr>
                            </w:pPr>
                            <w:r>
                              <w:rPr>
                                <w:color w:val="00B0F0"/>
                                <w:sz w:val="64"/>
                                <w:szCs w:val="64"/>
                              </w:rPr>
                              <w:t>Europese aanbesteding</w:t>
                            </w:r>
                          </w:p>
                          <w:p w14:paraId="11BD7FDB" w14:textId="346C4D99" w:rsidR="00F74EE0" w:rsidRDefault="00866A82" w:rsidP="00F74EE0">
                            <w:pPr>
                              <w:pStyle w:val="Geenafstand"/>
                              <w:rPr>
                                <w:sz w:val="48"/>
                                <w:szCs w:val="48"/>
                              </w:rPr>
                            </w:pPr>
                            <w:r>
                              <w:rPr>
                                <w:sz w:val="48"/>
                                <w:szCs w:val="48"/>
                              </w:rPr>
                              <w:t>IUR 2021</w:t>
                            </w:r>
                          </w:p>
                          <w:p w14:paraId="2DDEBE37" w14:textId="77777777" w:rsidR="00194D90" w:rsidRDefault="00194D90" w:rsidP="00F74EE0">
                            <w:pPr>
                              <w:pStyle w:val="Geenafstand"/>
                              <w:rPr>
                                <w:sz w:val="28"/>
                                <w:szCs w:val="28"/>
                              </w:rPr>
                            </w:pPr>
                          </w:p>
                          <w:p w14:paraId="55340CA9" w14:textId="1E172A5A" w:rsidR="00BC75D5" w:rsidRPr="00BC75D5" w:rsidRDefault="00BC75D5" w:rsidP="00F74EE0">
                            <w:pPr>
                              <w:pStyle w:val="Geenafstand"/>
                              <w:rPr>
                                <w:sz w:val="32"/>
                                <w:szCs w:val="32"/>
                              </w:rPr>
                            </w:pPr>
                            <w:r w:rsidRPr="00BC75D5">
                              <w:rPr>
                                <w:sz w:val="32"/>
                                <w:szCs w:val="32"/>
                              </w:rPr>
                              <w:t xml:space="preserve">Kenmerk </w:t>
                            </w:r>
                            <w:r w:rsidRPr="00BC75D5">
                              <w:rPr>
                                <w:sz w:val="32"/>
                                <w:szCs w:val="32"/>
                              </w:rPr>
                              <w:tab/>
                            </w:r>
                            <w:r w:rsidRPr="00BC75D5">
                              <w:rPr>
                                <w:sz w:val="32"/>
                                <w:szCs w:val="32"/>
                              </w:rPr>
                              <w:tab/>
                            </w:r>
                            <w:r w:rsidRPr="00BC75D5">
                              <w:rPr>
                                <w:sz w:val="32"/>
                                <w:szCs w:val="32"/>
                              </w:rPr>
                              <w:tab/>
                            </w:r>
                            <w:r w:rsidRPr="00BC75D5">
                              <w:rPr>
                                <w:sz w:val="32"/>
                                <w:szCs w:val="32"/>
                              </w:rPr>
                              <w:tab/>
                            </w:r>
                            <w:r w:rsidRPr="00BC75D5">
                              <w:rPr>
                                <w:sz w:val="32"/>
                                <w:szCs w:val="32"/>
                              </w:rPr>
                              <w:tab/>
                            </w:r>
                            <w:r w:rsidRPr="00BC75D5">
                              <w:rPr>
                                <w:sz w:val="32"/>
                                <w:szCs w:val="32"/>
                              </w:rPr>
                              <w:tab/>
                            </w:r>
                            <w:r w:rsidR="00866A82">
                              <w:rPr>
                                <w:sz w:val="32"/>
                                <w:szCs w:val="32"/>
                              </w:rPr>
                              <w:t>IUC/DJI/IENEA/MVV/2021-1</w:t>
                            </w:r>
                          </w:p>
                          <w:p w14:paraId="48D69094" w14:textId="53323D4F" w:rsidR="00BC75D5" w:rsidRPr="00BC75D5" w:rsidRDefault="00BC75D5" w:rsidP="00F74EE0">
                            <w:pPr>
                              <w:pStyle w:val="Geenafstand"/>
                              <w:rPr>
                                <w:sz w:val="32"/>
                                <w:szCs w:val="32"/>
                              </w:rPr>
                            </w:pPr>
                            <w:r w:rsidRPr="00BC75D5">
                              <w:rPr>
                                <w:sz w:val="32"/>
                                <w:szCs w:val="32"/>
                              </w:rPr>
                              <w:t>Versienummer</w:t>
                            </w:r>
                            <w:r w:rsidRPr="00BC75D5">
                              <w:rPr>
                                <w:sz w:val="32"/>
                                <w:szCs w:val="32"/>
                              </w:rPr>
                              <w:tab/>
                            </w:r>
                            <w:r w:rsidRPr="00BC75D5">
                              <w:rPr>
                                <w:sz w:val="32"/>
                                <w:szCs w:val="32"/>
                              </w:rPr>
                              <w:tab/>
                            </w:r>
                            <w:r w:rsidR="004454E3">
                              <w:rPr>
                                <w:sz w:val="32"/>
                                <w:szCs w:val="32"/>
                              </w:rPr>
                              <w:t>NvI1 8 april</w:t>
                            </w:r>
                            <w:r w:rsidR="00FD2478">
                              <w:rPr>
                                <w:sz w:val="32"/>
                                <w:szCs w:val="32"/>
                              </w:rPr>
                              <w:t xml:space="preserve"> 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322A65" id="_x0000_t202" coordsize="21600,21600" o:spt="202" path="m,l,21600r21600,l21600,xe">
                <v:stroke joinstyle="miter"/>
                <v:path gradientshapeok="t" o:connecttype="rect"/>
              </v:shapetype>
              <v:shape id="Text Box 2" o:spid="_x0000_s1026" type="#_x0000_t202" style="position:absolute;margin-left:-65.75pt;margin-top:18pt;width:423.75pt;height:21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" filled="f" stroked="f" strokecolor="#09f">
                <v:textbox inset="0,0,0,0">
                  <w:txbxContent>
                    <w:p w14:paraId="113DD34A" w14:textId="600D8AE3" w:rsidR="00194D90" w:rsidRPr="00866A82" w:rsidRDefault="00194D90" w:rsidP="00194D90">
                      <w:pPr>
                        <w:pStyle w:val="Geenafstand"/>
                        <w:rPr>
                          <w:b/>
                          <w:sz w:val="28"/>
                          <w:szCs w:val="28"/>
                        </w:rPr>
                      </w:pPr>
                      <w:r w:rsidRPr="00866A82">
                        <w:rPr>
                          <w:b/>
                          <w:sz w:val="28"/>
                          <w:szCs w:val="28"/>
                        </w:rPr>
                        <w:t xml:space="preserve">Bijlage </w:t>
                      </w:r>
                      <w:r w:rsidR="00952775" w:rsidRPr="00866A82">
                        <w:rPr>
                          <w:b/>
                          <w:sz w:val="28"/>
                          <w:szCs w:val="28"/>
                        </w:rPr>
                        <w:t>3</w:t>
                      </w:r>
                      <w:r w:rsidR="00B34600">
                        <w:rPr>
                          <w:b/>
                          <w:sz w:val="28"/>
                          <w:szCs w:val="28"/>
                        </w:rPr>
                        <w:t>.2</w:t>
                      </w:r>
                      <w:r w:rsidRPr="00866A82">
                        <w:rPr>
                          <w:b/>
                          <w:sz w:val="28"/>
                          <w:szCs w:val="28"/>
                        </w:rPr>
                        <w:t xml:space="preserve"> Specificatie referentieopdracht</w:t>
                      </w:r>
                      <w:r w:rsidR="00B34600">
                        <w:rPr>
                          <w:b/>
                          <w:sz w:val="28"/>
                          <w:szCs w:val="28"/>
                        </w:rPr>
                        <w:t xml:space="preserve"> Perceel 2</w:t>
                      </w:r>
                    </w:p>
                    <w:p w14:paraId="0BDF8777" w14:textId="77777777" w:rsidR="00194D90" w:rsidRDefault="00194D90" w:rsidP="00F74EE0">
                      <w:pPr>
                        <w:pStyle w:val="Geenafstand"/>
                        <w:rPr>
                          <w:color w:val="00B0F0"/>
                          <w:sz w:val="64"/>
                          <w:szCs w:val="64"/>
                        </w:rPr>
                      </w:pPr>
                    </w:p>
                    <w:p w14:paraId="195CA1F2" w14:textId="77777777" w:rsidR="000D6FA0" w:rsidRDefault="00194D90" w:rsidP="00F74EE0">
                      <w:pPr>
                        <w:pStyle w:val="Geenafstand"/>
                        <w:rPr>
                          <w:color w:val="00B0F0"/>
                          <w:sz w:val="64"/>
                          <w:szCs w:val="64"/>
                        </w:rPr>
                      </w:pPr>
                      <w:r>
                        <w:rPr>
                          <w:color w:val="00B0F0"/>
                          <w:sz w:val="64"/>
                          <w:szCs w:val="64"/>
                        </w:rPr>
                        <w:t>Europese aanbesteding</w:t>
                      </w:r>
                    </w:p>
                    <w:p w14:paraId="11BD7FDB" w14:textId="346C4D99" w:rsidR="00F74EE0" w:rsidRDefault="00866A82" w:rsidP="00F74EE0">
                      <w:pPr>
                        <w:pStyle w:val="Geenafstand"/>
                        <w:rPr>
                          <w:sz w:val="48"/>
                          <w:szCs w:val="48"/>
                        </w:rPr>
                      </w:pPr>
                      <w:r>
                        <w:rPr>
                          <w:sz w:val="48"/>
                          <w:szCs w:val="48"/>
                        </w:rPr>
                        <w:t>IUR 2021</w:t>
                      </w:r>
                    </w:p>
                    <w:p w14:paraId="2DDEBE37" w14:textId="77777777" w:rsidR="00194D90" w:rsidRDefault="00194D90" w:rsidP="00F74EE0">
                      <w:pPr>
                        <w:pStyle w:val="Geenafstand"/>
                        <w:rPr>
                          <w:sz w:val="28"/>
                          <w:szCs w:val="28"/>
                        </w:rPr>
                      </w:pPr>
                    </w:p>
                    <w:p w14:paraId="55340CA9" w14:textId="1E172A5A" w:rsidR="00BC75D5" w:rsidRPr="00BC75D5" w:rsidRDefault="00BC75D5" w:rsidP="00F74EE0">
                      <w:pPr>
                        <w:pStyle w:val="Geenafstand"/>
                        <w:rPr>
                          <w:sz w:val="32"/>
                          <w:szCs w:val="32"/>
                        </w:rPr>
                      </w:pPr>
                      <w:r w:rsidRPr="00BC75D5">
                        <w:rPr>
                          <w:sz w:val="32"/>
                          <w:szCs w:val="32"/>
                        </w:rPr>
                        <w:t xml:space="preserve">Kenmerk </w:t>
                      </w:r>
                      <w:r w:rsidRPr="00BC75D5">
                        <w:rPr>
                          <w:sz w:val="32"/>
                          <w:szCs w:val="32"/>
                        </w:rPr>
                        <w:tab/>
                      </w:r>
                      <w:r w:rsidRPr="00BC75D5">
                        <w:rPr>
                          <w:sz w:val="32"/>
                          <w:szCs w:val="32"/>
                        </w:rPr>
                        <w:tab/>
                      </w:r>
                      <w:r w:rsidRPr="00BC75D5">
                        <w:rPr>
                          <w:sz w:val="32"/>
                          <w:szCs w:val="32"/>
                        </w:rPr>
                        <w:tab/>
                      </w:r>
                      <w:r w:rsidRPr="00BC75D5">
                        <w:rPr>
                          <w:sz w:val="32"/>
                          <w:szCs w:val="32"/>
                        </w:rPr>
                        <w:tab/>
                      </w:r>
                      <w:r w:rsidRPr="00BC75D5">
                        <w:rPr>
                          <w:sz w:val="32"/>
                          <w:szCs w:val="32"/>
                        </w:rPr>
                        <w:tab/>
                      </w:r>
                      <w:r w:rsidRPr="00BC75D5">
                        <w:rPr>
                          <w:sz w:val="32"/>
                          <w:szCs w:val="32"/>
                        </w:rPr>
                        <w:tab/>
                      </w:r>
                      <w:r w:rsidR="00866A82">
                        <w:rPr>
                          <w:sz w:val="32"/>
                          <w:szCs w:val="32"/>
                        </w:rPr>
                        <w:t>IUC/DJI/IENEA/MVV/2021-1</w:t>
                      </w:r>
                    </w:p>
                    <w:p w14:paraId="48D69094" w14:textId="53323D4F" w:rsidR="00BC75D5" w:rsidRPr="00BC75D5" w:rsidRDefault="00BC75D5" w:rsidP="00F74EE0">
                      <w:pPr>
                        <w:pStyle w:val="Geenafstand"/>
                        <w:rPr>
                          <w:sz w:val="32"/>
                          <w:szCs w:val="32"/>
                        </w:rPr>
                      </w:pPr>
                      <w:r w:rsidRPr="00BC75D5">
                        <w:rPr>
                          <w:sz w:val="32"/>
                          <w:szCs w:val="32"/>
                        </w:rPr>
                        <w:t>Versienummer</w:t>
                      </w:r>
                      <w:r w:rsidRPr="00BC75D5">
                        <w:rPr>
                          <w:sz w:val="32"/>
                          <w:szCs w:val="32"/>
                        </w:rPr>
                        <w:tab/>
                      </w:r>
                      <w:r w:rsidRPr="00BC75D5">
                        <w:rPr>
                          <w:sz w:val="32"/>
                          <w:szCs w:val="32"/>
                        </w:rPr>
                        <w:tab/>
                      </w:r>
                      <w:r w:rsidR="004454E3">
                        <w:rPr>
                          <w:sz w:val="32"/>
                          <w:szCs w:val="32"/>
                        </w:rPr>
                        <w:t>NvI1 8 april</w:t>
                      </w:r>
                      <w:r w:rsidR="00FD2478">
                        <w:rPr>
                          <w:sz w:val="32"/>
                          <w:szCs w:val="32"/>
                        </w:rPr>
                        <w:t xml:space="preserve"> 2021</w:t>
                      </w:r>
                    </w:p>
                  </w:txbxContent>
                </v:textbox>
              </v:shape>
            </w:pict>
          </mc:Fallback>
        </mc:AlternateContent>
      </w:r>
    </w:p>
    <w:p w14:paraId="4C628ABB" w14:textId="6EFE95E3" w:rsidR="00905394" w:rsidRPr="00905394" w:rsidRDefault="00905394" w:rsidP="00905394"/>
    <w:p w14:paraId="7B70FFAC" w14:textId="77777777" w:rsidR="00905394" w:rsidRPr="00905394" w:rsidRDefault="00905394" w:rsidP="00905394"/>
    <w:p w14:paraId="390D5E39" w14:textId="77777777" w:rsidR="00905394" w:rsidRPr="00905394" w:rsidRDefault="00905394" w:rsidP="00905394"/>
    <w:p w14:paraId="50E48A8C" w14:textId="77777777" w:rsidR="00905394" w:rsidRPr="00905394" w:rsidRDefault="00905394" w:rsidP="00905394"/>
    <w:p w14:paraId="6AA3EE87" w14:textId="77777777" w:rsidR="00905394" w:rsidRPr="00905394" w:rsidRDefault="00905394" w:rsidP="00905394"/>
    <w:p w14:paraId="2E02B0CC" w14:textId="77777777" w:rsidR="00905394" w:rsidRPr="00905394" w:rsidRDefault="00905394" w:rsidP="00905394"/>
    <w:p w14:paraId="38455056" w14:textId="77777777" w:rsidR="00905394" w:rsidRPr="00905394" w:rsidRDefault="00905394" w:rsidP="00905394"/>
    <w:p w14:paraId="5627BEFE" w14:textId="77777777" w:rsidR="00905394" w:rsidRPr="00905394" w:rsidRDefault="00905394" w:rsidP="00905394">
      <w:pPr>
        <w:jc w:val="right"/>
      </w:pPr>
    </w:p>
    <w:p w14:paraId="4DD7089D" w14:textId="77777777" w:rsidR="00905394" w:rsidRPr="00905394" w:rsidRDefault="00905394" w:rsidP="00905394"/>
    <w:p w14:paraId="4D724FEB" w14:textId="77777777" w:rsidR="00BC75D5" w:rsidRDefault="00BC75D5" w:rsidP="0089074F">
      <w:pPr>
        <w:pStyle w:val="Kopzondernummering"/>
        <w:ind w:left="-993" w:firstLine="993"/>
      </w:pPr>
      <w:bookmarkStart w:id="0" w:name="_Toc209500354"/>
      <w:bookmarkStart w:id="1" w:name="_Toc209580557"/>
    </w:p>
    <w:p w14:paraId="3570BEE4" w14:textId="77777777" w:rsidR="00BC75D5" w:rsidRDefault="00BC75D5" w:rsidP="0089074F">
      <w:pPr>
        <w:pStyle w:val="Kopzondernummering"/>
        <w:ind w:left="-993" w:firstLine="993"/>
      </w:pPr>
    </w:p>
    <w:p w14:paraId="41580679" w14:textId="77777777" w:rsidR="00BC75D5" w:rsidRDefault="00BC75D5" w:rsidP="0089074F">
      <w:pPr>
        <w:pStyle w:val="Kopzondernummering"/>
        <w:ind w:left="-993" w:firstLine="993"/>
      </w:pPr>
    </w:p>
    <w:p w14:paraId="68FD1B08" w14:textId="77777777" w:rsidR="00BC75D5" w:rsidRDefault="00BC75D5" w:rsidP="0089074F">
      <w:pPr>
        <w:pStyle w:val="Kopzondernummering"/>
        <w:ind w:left="-993" w:firstLine="993"/>
      </w:pPr>
    </w:p>
    <w:p w14:paraId="51030242" w14:textId="77777777" w:rsidR="00BC75D5" w:rsidRDefault="00BC75D5" w:rsidP="0089074F">
      <w:pPr>
        <w:pStyle w:val="Kopzondernummering"/>
        <w:ind w:left="-993" w:firstLine="993"/>
      </w:pPr>
    </w:p>
    <w:p w14:paraId="7B7A7D95" w14:textId="77777777" w:rsidR="00BC75D5" w:rsidRDefault="00BC75D5" w:rsidP="0089074F">
      <w:pPr>
        <w:pStyle w:val="Kopzondernummering"/>
        <w:ind w:left="-993" w:firstLine="993"/>
      </w:pPr>
    </w:p>
    <w:p w14:paraId="2530B4A4" w14:textId="77777777" w:rsidR="00BC75D5" w:rsidRDefault="00BC75D5" w:rsidP="0089074F">
      <w:pPr>
        <w:pStyle w:val="Kopzondernummering"/>
        <w:ind w:left="-993" w:firstLine="993"/>
      </w:pPr>
    </w:p>
    <w:p w14:paraId="588EC6A0" w14:textId="77777777" w:rsidR="00BC75D5" w:rsidRDefault="00BC75D5" w:rsidP="0089074F">
      <w:pPr>
        <w:pStyle w:val="Kopzondernummering"/>
        <w:ind w:left="-993" w:firstLine="993"/>
      </w:pPr>
    </w:p>
    <w:p w14:paraId="7866DA2A" w14:textId="77777777" w:rsidR="00BC75D5" w:rsidRDefault="00BC75D5" w:rsidP="0089074F">
      <w:pPr>
        <w:pStyle w:val="Kopzondernummering"/>
        <w:ind w:left="-993" w:firstLine="993"/>
      </w:pPr>
    </w:p>
    <w:p w14:paraId="1CCC68A2" w14:textId="77777777" w:rsidR="00BC75D5" w:rsidRDefault="00BC75D5" w:rsidP="0089074F">
      <w:pPr>
        <w:pStyle w:val="Kopzondernummering"/>
        <w:ind w:left="-993" w:firstLine="993"/>
      </w:pPr>
    </w:p>
    <w:p w14:paraId="68D6CD90" w14:textId="77777777" w:rsidR="00BC75D5" w:rsidRDefault="00BC75D5" w:rsidP="0089074F">
      <w:pPr>
        <w:pStyle w:val="Kopzondernummering"/>
        <w:ind w:left="-993" w:firstLine="993"/>
      </w:pPr>
    </w:p>
    <w:p w14:paraId="13990ECB" w14:textId="77777777" w:rsidR="00BC75D5" w:rsidRDefault="00BC75D5" w:rsidP="0089074F">
      <w:pPr>
        <w:pStyle w:val="Kopzondernummering"/>
        <w:ind w:left="-993" w:firstLine="993"/>
      </w:pPr>
    </w:p>
    <w:p w14:paraId="71D9306C" w14:textId="77777777" w:rsidR="00BC75D5" w:rsidRDefault="00BC75D5" w:rsidP="0089074F">
      <w:pPr>
        <w:pStyle w:val="Kopzondernummering"/>
        <w:ind w:left="-993" w:firstLine="993"/>
      </w:pPr>
    </w:p>
    <w:p w14:paraId="3423A5A8" w14:textId="77777777" w:rsidR="00BC75D5" w:rsidRDefault="00BC75D5" w:rsidP="0089074F">
      <w:pPr>
        <w:pStyle w:val="Kopzondernummering"/>
        <w:ind w:left="-993" w:firstLine="993"/>
      </w:pPr>
    </w:p>
    <w:p w14:paraId="5696F2C6" w14:textId="77777777" w:rsidR="00BC75D5" w:rsidRDefault="00BC75D5" w:rsidP="0089074F">
      <w:pPr>
        <w:pStyle w:val="Kopzondernummering"/>
        <w:ind w:left="-993" w:firstLine="993"/>
      </w:pPr>
    </w:p>
    <w:p w14:paraId="77EC807A" w14:textId="77777777" w:rsidR="00BC75D5" w:rsidRDefault="00BC75D5" w:rsidP="0089074F">
      <w:pPr>
        <w:pStyle w:val="Kopzondernummering"/>
        <w:ind w:left="-993" w:firstLine="993"/>
      </w:pPr>
    </w:p>
    <w:p w14:paraId="4709AD66" w14:textId="77777777" w:rsidR="00BC75D5" w:rsidRDefault="00BC75D5" w:rsidP="0089074F">
      <w:pPr>
        <w:pStyle w:val="Kopzondernummering"/>
        <w:ind w:left="-993" w:firstLine="993"/>
      </w:pPr>
    </w:p>
    <w:p w14:paraId="594DFD3E" w14:textId="77777777" w:rsidR="00BC75D5" w:rsidRDefault="00BC75D5" w:rsidP="0089074F">
      <w:pPr>
        <w:pStyle w:val="Kopzondernummering"/>
        <w:ind w:left="-993" w:firstLine="993"/>
      </w:pPr>
    </w:p>
    <w:p w14:paraId="1FF90F8A" w14:textId="77777777" w:rsidR="00BC75D5" w:rsidRDefault="00BC75D5" w:rsidP="0089074F">
      <w:pPr>
        <w:pStyle w:val="Kopzondernummering"/>
        <w:ind w:left="-993" w:firstLine="993"/>
      </w:pPr>
    </w:p>
    <w:p w14:paraId="30D5D6B5" w14:textId="77777777" w:rsidR="00BC75D5" w:rsidRDefault="00BC75D5" w:rsidP="0089074F">
      <w:pPr>
        <w:pStyle w:val="Kopzondernummering"/>
        <w:ind w:left="-993" w:firstLine="993"/>
      </w:pPr>
    </w:p>
    <w:p w14:paraId="169AB2BA" w14:textId="77777777" w:rsidR="00BC75D5" w:rsidRDefault="00BC75D5" w:rsidP="0089074F">
      <w:pPr>
        <w:pStyle w:val="Kopzondernummering"/>
        <w:ind w:left="-993" w:firstLine="993"/>
      </w:pPr>
    </w:p>
    <w:p w14:paraId="47C73C4C" w14:textId="77777777" w:rsidR="00BC75D5" w:rsidRDefault="00BC75D5" w:rsidP="0089074F">
      <w:pPr>
        <w:pStyle w:val="Kopzondernummering"/>
        <w:ind w:left="-993" w:firstLine="993"/>
      </w:pPr>
    </w:p>
    <w:p w14:paraId="41610853" w14:textId="77777777" w:rsidR="00BC75D5" w:rsidRDefault="00BC75D5" w:rsidP="00BC75D5">
      <w:pPr>
        <w:pStyle w:val="Kopzondernummering"/>
        <w:spacing w:after="0" w:line="0" w:lineRule="atLeast"/>
        <w:ind w:left="-993" w:firstLine="993"/>
      </w:pPr>
    </w:p>
    <w:p w14:paraId="42893464" w14:textId="77777777" w:rsidR="00BC75D5" w:rsidRDefault="00BC75D5" w:rsidP="00BC75D5">
      <w:pPr>
        <w:pStyle w:val="Kopzondernummering"/>
        <w:spacing w:after="0" w:line="0" w:lineRule="atLeast"/>
        <w:ind w:left="-993" w:firstLine="993"/>
      </w:pPr>
    </w:p>
    <w:p w14:paraId="24ABAACF" w14:textId="77777777" w:rsidR="00BC75D5" w:rsidRDefault="00BC75D5" w:rsidP="00BC75D5">
      <w:pPr>
        <w:pStyle w:val="Kopzondernummering"/>
        <w:spacing w:after="0" w:line="0" w:lineRule="atLeast"/>
        <w:ind w:left="-993" w:firstLine="993"/>
      </w:pPr>
    </w:p>
    <w:p w14:paraId="68C48FCD" w14:textId="77777777" w:rsidR="00BC75D5" w:rsidRDefault="00BC75D5" w:rsidP="00BC75D5">
      <w:pPr>
        <w:pStyle w:val="Kopzondernummering"/>
        <w:spacing w:after="0" w:line="0" w:lineRule="atLeast"/>
        <w:ind w:left="-993" w:firstLine="993"/>
      </w:pPr>
    </w:p>
    <w:p w14:paraId="57CDAC0C" w14:textId="77777777" w:rsidR="00BC75D5" w:rsidRDefault="00BC75D5" w:rsidP="00BC75D5">
      <w:pPr>
        <w:pStyle w:val="Kopzondernummering"/>
        <w:spacing w:after="0" w:line="0" w:lineRule="atLeast"/>
        <w:ind w:left="-993" w:firstLine="993"/>
      </w:pPr>
    </w:p>
    <w:p w14:paraId="084E3CE0" w14:textId="77777777" w:rsidR="00BC75D5" w:rsidRDefault="00BC75D5" w:rsidP="00BC75D5">
      <w:pPr>
        <w:pStyle w:val="Kopzondernummering"/>
        <w:spacing w:after="0" w:line="0" w:lineRule="atLeast"/>
        <w:ind w:left="-993" w:firstLine="993"/>
      </w:pPr>
    </w:p>
    <w:bookmarkEnd w:id="0"/>
    <w:bookmarkEnd w:id="1"/>
    <w:p w14:paraId="3C822229" w14:textId="77777777" w:rsidR="00BC75D5" w:rsidRDefault="00BC75D5">
      <w:pPr>
        <w:spacing w:line="240" w:lineRule="auto"/>
        <w:rPr>
          <w:rFonts w:eastAsia="MS Mincho"/>
          <w:b/>
          <w:sz w:val="20"/>
          <w:szCs w:val="20"/>
        </w:rPr>
      </w:pPr>
      <w:r>
        <w:rPr>
          <w:rFonts w:eastAsia="MS Mincho"/>
          <w:b/>
          <w:sz w:val="20"/>
          <w:szCs w:val="20"/>
        </w:rPr>
        <w:br w:type="page"/>
      </w:r>
    </w:p>
    <w:p w14:paraId="67654EFE" w14:textId="77777777" w:rsidR="00227FC7" w:rsidRPr="00952775" w:rsidRDefault="00227FC7" w:rsidP="00227FC7">
      <w:pPr>
        <w:spacing w:before="120" w:after="120" w:line="280" w:lineRule="atLeast"/>
        <w:rPr>
          <w:rFonts w:eastAsia="MS Mincho"/>
          <w:b/>
          <w:sz w:val="20"/>
          <w:szCs w:val="20"/>
        </w:rPr>
      </w:pPr>
      <w:r w:rsidRPr="00952775">
        <w:rPr>
          <w:rFonts w:eastAsia="MS Mincho"/>
          <w:b/>
          <w:sz w:val="20"/>
          <w:szCs w:val="20"/>
        </w:rPr>
        <w:lastRenderedPageBreak/>
        <w:t>Per referentieopdracht dient u één formulier in te vullen.</w:t>
      </w:r>
    </w:p>
    <w:p w14:paraId="349446C8" w14:textId="77777777" w:rsidR="00227FC7" w:rsidRPr="00952775" w:rsidRDefault="00227FC7" w:rsidP="00227FC7"/>
    <w:tbl>
      <w:tblPr>
        <w:tblW w:w="9644" w:type="dxa"/>
        <w:tblInd w:w="-1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37"/>
        <w:gridCol w:w="5107"/>
      </w:tblGrid>
      <w:tr w:rsidR="00227FC7" w:rsidRPr="00952775" w14:paraId="4EAE1CE9" w14:textId="77777777" w:rsidTr="001F50B8">
        <w:trPr>
          <w:cantSplit/>
        </w:trPr>
        <w:tc>
          <w:tcPr>
            <w:tcW w:w="9644" w:type="dxa"/>
            <w:gridSpan w:val="2"/>
            <w:shd w:val="pct12" w:color="auto" w:fill="FFFFFF"/>
          </w:tcPr>
          <w:p w14:paraId="376C3EB3" w14:textId="7B2FE8FE" w:rsidR="00227FC7" w:rsidRPr="00952775" w:rsidRDefault="00227FC7" w:rsidP="00FE6F71">
            <w:pPr>
              <w:spacing w:line="280" w:lineRule="atLeast"/>
              <w:jc w:val="center"/>
              <w:rPr>
                <w:rFonts w:eastAsia="MS Mincho"/>
                <w:b/>
                <w:i/>
                <w:kern w:val="28"/>
                <w:sz w:val="24"/>
              </w:rPr>
            </w:pPr>
            <w:bookmarkStart w:id="2" w:name="_Toc430424057"/>
            <w:r w:rsidRPr="00952775">
              <w:rPr>
                <w:rFonts w:eastAsia="MS Mincho"/>
                <w:b/>
                <w:kern w:val="28"/>
                <w:sz w:val="24"/>
              </w:rPr>
              <w:t>Referentie</w:t>
            </w:r>
            <w:bookmarkEnd w:id="2"/>
            <w:r w:rsidRPr="00952775">
              <w:rPr>
                <w:rFonts w:eastAsia="MS Mincho"/>
                <w:b/>
                <w:kern w:val="28"/>
                <w:sz w:val="24"/>
              </w:rPr>
              <w:t xml:space="preserve">opdracht i.h.k.v. </w:t>
            </w:r>
            <w:r w:rsidR="00FE6F71">
              <w:rPr>
                <w:rFonts w:eastAsia="MS Mincho"/>
                <w:b/>
                <w:kern w:val="28"/>
                <w:sz w:val="24"/>
              </w:rPr>
              <w:t>I</w:t>
            </w:r>
            <w:r w:rsidR="00B34600">
              <w:rPr>
                <w:rFonts w:eastAsia="MS Mincho"/>
                <w:b/>
                <w:kern w:val="28"/>
                <w:sz w:val="24"/>
              </w:rPr>
              <w:t>UR 2021 Perceel 2</w:t>
            </w:r>
          </w:p>
        </w:tc>
      </w:tr>
      <w:tr w:rsidR="00952775" w:rsidRPr="00952775" w14:paraId="23FED105" w14:textId="77777777" w:rsidTr="00952775">
        <w:trPr>
          <w:cantSplit/>
        </w:trPr>
        <w:tc>
          <w:tcPr>
            <w:tcW w:w="4537" w:type="dxa"/>
            <w:shd w:val="pct30" w:color="FFFF00" w:fill="auto"/>
          </w:tcPr>
          <w:p w14:paraId="08980637" w14:textId="77777777" w:rsidR="00952775" w:rsidRPr="00952775" w:rsidRDefault="00952775" w:rsidP="00227FC7">
            <w:pPr>
              <w:tabs>
                <w:tab w:val="left" w:pos="1843"/>
              </w:tabs>
              <w:rPr>
                <w:b/>
              </w:rPr>
            </w:pPr>
            <w:r w:rsidRPr="00952775">
              <w:rPr>
                <w:b/>
              </w:rPr>
              <w:t>Referentie-opdracht specifiek voor een of meer van de volgende eisen:</w:t>
            </w:r>
          </w:p>
        </w:tc>
        <w:tc>
          <w:tcPr>
            <w:tcW w:w="5107" w:type="dxa"/>
          </w:tcPr>
          <w:tbl>
            <w:tblPr>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45"/>
            </w:tblGrid>
            <w:tr w:rsidR="00FE6F71" w:rsidRPr="006F0F1A" w14:paraId="187AF4BB" w14:textId="77777777" w:rsidTr="00FE6F71">
              <w:tc>
                <w:tcPr>
                  <w:tcW w:w="4345" w:type="dxa"/>
                  <w:tcMar>
                    <w:top w:w="0" w:type="dxa"/>
                    <w:left w:w="108" w:type="dxa"/>
                    <w:bottom w:w="0" w:type="dxa"/>
                    <w:right w:w="108" w:type="dxa"/>
                  </w:tcMar>
                  <w:hideMark/>
                </w:tcPr>
                <w:p w14:paraId="6B6839B6" w14:textId="77777777" w:rsidR="00FE6F71" w:rsidRPr="006F0F1A" w:rsidRDefault="00FE6F71" w:rsidP="00FE6F71">
                  <w:pPr>
                    <w:spacing w:line="0" w:lineRule="atLeast"/>
                    <w:rPr>
                      <w:szCs w:val="18"/>
                    </w:rPr>
                  </w:pPr>
                  <w:r w:rsidRPr="006F0F1A">
                    <w:rPr>
                      <w:b/>
                      <w:bCs/>
                      <w:szCs w:val="18"/>
                    </w:rPr>
                    <w:t>Functie(groepen) Functiegebouw Rijk</w:t>
                  </w:r>
                </w:p>
              </w:tc>
            </w:tr>
            <w:tr w:rsidR="00B34600" w:rsidRPr="006F0F1A" w14:paraId="2D8D0C40" w14:textId="77777777" w:rsidTr="00FE6F71">
              <w:tc>
                <w:tcPr>
                  <w:tcW w:w="4345" w:type="dxa"/>
                  <w:tcMar>
                    <w:top w:w="0" w:type="dxa"/>
                    <w:left w:w="108" w:type="dxa"/>
                    <w:bottom w:w="0" w:type="dxa"/>
                    <w:right w:w="108" w:type="dxa"/>
                  </w:tcMar>
                  <w:hideMark/>
                </w:tcPr>
                <w:p w14:paraId="413764FA" w14:textId="77777777" w:rsidR="00B34600" w:rsidRPr="006F0F1A" w:rsidRDefault="00B34600" w:rsidP="00B34600">
                  <w:pPr>
                    <w:spacing w:line="0" w:lineRule="atLeast"/>
                    <w:rPr>
                      <w:szCs w:val="18"/>
                    </w:rPr>
                  </w:pPr>
                  <w:r w:rsidRPr="006F0F1A">
                    <w:rPr>
                      <w:szCs w:val="18"/>
                    </w:rPr>
                    <w:t>Medewerker administratie</w:t>
                  </w:r>
                </w:p>
                <w:p w14:paraId="0DEBE3C1" w14:textId="1C723FEC" w:rsidR="00B34600" w:rsidRPr="006F0F1A" w:rsidRDefault="00B34600" w:rsidP="00FD2478">
                  <w:pPr>
                    <w:spacing w:line="0" w:lineRule="atLeast"/>
                    <w:rPr>
                      <w:szCs w:val="18"/>
                    </w:rPr>
                  </w:pPr>
                  <w:r w:rsidRPr="006F0F1A">
                    <w:rPr>
                      <w:szCs w:val="18"/>
                    </w:rPr>
                    <w:t xml:space="preserve">Functiefamilie Bedrijfsvoering, </w:t>
                  </w:r>
                  <w:r w:rsidR="00FD2478">
                    <w:rPr>
                      <w:szCs w:val="18"/>
                    </w:rPr>
                    <w:t xml:space="preserve">cao Rijk </w:t>
                  </w:r>
                  <w:r w:rsidRPr="006F0F1A">
                    <w:rPr>
                      <w:szCs w:val="18"/>
                    </w:rPr>
                    <w:t>schaal 4 t/m 8.</w:t>
                  </w:r>
                </w:p>
              </w:tc>
            </w:tr>
            <w:tr w:rsidR="00B34600" w:rsidRPr="006F0F1A" w14:paraId="5EE66891" w14:textId="77777777" w:rsidTr="00FE6F71">
              <w:tc>
                <w:tcPr>
                  <w:tcW w:w="4345" w:type="dxa"/>
                  <w:tcMar>
                    <w:top w:w="0" w:type="dxa"/>
                    <w:left w:w="108" w:type="dxa"/>
                    <w:bottom w:w="0" w:type="dxa"/>
                    <w:right w:w="108" w:type="dxa"/>
                  </w:tcMar>
                  <w:hideMark/>
                </w:tcPr>
                <w:p w14:paraId="1EFCAF86" w14:textId="398AD85E" w:rsidR="00B34600" w:rsidRPr="006F0F1A" w:rsidRDefault="00B34600" w:rsidP="00FD2478">
                  <w:pPr>
                    <w:spacing w:line="0" w:lineRule="atLeast"/>
                    <w:rPr>
                      <w:szCs w:val="18"/>
                    </w:rPr>
                  </w:pPr>
                  <w:r w:rsidRPr="006F0F1A">
                    <w:rPr>
                      <w:szCs w:val="18"/>
                    </w:rPr>
                    <w:t>Juridisch medewerker/medewerker administratie (specifiek juridisch)</w:t>
                  </w:r>
                  <w:r w:rsidR="00FD2478">
                    <w:rPr>
                      <w:szCs w:val="18"/>
                    </w:rPr>
                    <w:t>, cao Rijk</w:t>
                  </w:r>
                  <w:r w:rsidRPr="006F0F1A">
                    <w:rPr>
                      <w:szCs w:val="18"/>
                    </w:rPr>
                    <w:t xml:space="preserve"> schaal 4-8 in functiefamilie Bedrijfsvoering </w:t>
                  </w:r>
                </w:p>
              </w:tc>
            </w:tr>
            <w:tr w:rsidR="00B34600" w:rsidRPr="006F0F1A" w14:paraId="783857AC" w14:textId="77777777" w:rsidTr="00FE6F71">
              <w:tc>
                <w:tcPr>
                  <w:tcW w:w="4345" w:type="dxa"/>
                  <w:tcMar>
                    <w:top w:w="0" w:type="dxa"/>
                    <w:left w:w="108" w:type="dxa"/>
                    <w:bottom w:w="0" w:type="dxa"/>
                    <w:right w:w="108" w:type="dxa"/>
                  </w:tcMar>
                  <w:hideMark/>
                </w:tcPr>
                <w:p w14:paraId="36E0BE71" w14:textId="77777777" w:rsidR="00B34600" w:rsidRPr="006F0F1A" w:rsidRDefault="00B34600" w:rsidP="00B34600">
                  <w:pPr>
                    <w:spacing w:line="0" w:lineRule="atLeast"/>
                    <w:rPr>
                      <w:szCs w:val="18"/>
                    </w:rPr>
                  </w:pPr>
                  <w:r w:rsidRPr="006F0F1A">
                    <w:rPr>
                      <w:szCs w:val="18"/>
                    </w:rPr>
                    <w:t>Medewerker verwerken en behandelen.</w:t>
                  </w:r>
                </w:p>
                <w:p w14:paraId="5012B1B5" w14:textId="686EE7A9" w:rsidR="00B34600" w:rsidRPr="006F0F1A" w:rsidRDefault="00B34600" w:rsidP="00B34600">
                  <w:pPr>
                    <w:spacing w:line="0" w:lineRule="atLeast"/>
                    <w:rPr>
                      <w:szCs w:val="18"/>
                    </w:rPr>
                  </w:pPr>
                  <w:r w:rsidRPr="006F0F1A">
                    <w:rPr>
                      <w:szCs w:val="18"/>
                    </w:rPr>
                    <w:t xml:space="preserve">Functiefamilie Uitvoering, </w:t>
                  </w:r>
                  <w:r w:rsidR="00FD2478">
                    <w:rPr>
                      <w:szCs w:val="18"/>
                    </w:rPr>
                    <w:t>cao Rijk</w:t>
                  </w:r>
                  <w:r w:rsidRPr="006F0F1A">
                    <w:rPr>
                      <w:szCs w:val="18"/>
                    </w:rPr>
                    <w:t xml:space="preserve"> schaal 3 t/m 8.</w:t>
                  </w:r>
                </w:p>
              </w:tc>
            </w:tr>
          </w:tbl>
          <w:p w14:paraId="2E945DAF" w14:textId="07FA8877" w:rsidR="00FE6F71" w:rsidRDefault="00FE6F71" w:rsidP="00FE6F71">
            <w:pPr>
              <w:tabs>
                <w:tab w:val="left" w:pos="326"/>
              </w:tabs>
              <w:autoSpaceDE w:val="0"/>
              <w:autoSpaceDN w:val="0"/>
              <w:adjustRightInd w:val="0"/>
              <w:ind w:left="326"/>
              <w:rPr>
                <w:szCs w:val="18"/>
                <w:highlight w:val="yellow"/>
              </w:rPr>
            </w:pPr>
          </w:p>
          <w:p w14:paraId="4BCB972B" w14:textId="562371F8" w:rsidR="00FD2478" w:rsidRPr="00FD2478" w:rsidRDefault="00FD2478" w:rsidP="00FD2478">
            <w:pPr>
              <w:pStyle w:val="Lijstalinea"/>
              <w:numPr>
                <w:ilvl w:val="0"/>
                <w:numId w:val="41"/>
              </w:numPr>
              <w:spacing w:line="0" w:lineRule="atLeast"/>
              <w:ind w:left="426" w:hanging="426"/>
              <w:rPr>
                <w:sz w:val="18"/>
                <w:szCs w:val="18"/>
              </w:rPr>
            </w:pPr>
            <w:r w:rsidRPr="00FD2478">
              <w:rPr>
                <w:sz w:val="18"/>
                <w:szCs w:val="18"/>
              </w:rPr>
              <w:t xml:space="preserve">Ervaring heeft met het werven, selecteren en ter beschikking stellen op basis van een Uitzendovereenkomst (uitgezonderd payroll), alsmede de hiermee samenhangende activiteiten in het kader van de Diensten zoals onder meer omschreven in paragraaf </w:t>
            </w:r>
            <w:r w:rsidRPr="004454E3">
              <w:rPr>
                <w:strike/>
                <w:sz w:val="18"/>
                <w:szCs w:val="18"/>
              </w:rPr>
              <w:t>1.5.1. en 1.5.2.</w:t>
            </w:r>
            <w:r w:rsidRPr="00FD2478">
              <w:rPr>
                <w:sz w:val="18"/>
                <w:szCs w:val="18"/>
              </w:rPr>
              <w:t xml:space="preserve"> </w:t>
            </w:r>
            <w:bookmarkStart w:id="3" w:name="_GoBack"/>
            <w:bookmarkEnd w:id="3"/>
            <w:r w:rsidR="004454E3" w:rsidRPr="004454E3">
              <w:rPr>
                <w:sz w:val="18"/>
                <w:szCs w:val="18"/>
                <w:highlight w:val="green"/>
              </w:rPr>
              <w:t>1.7</w:t>
            </w:r>
            <w:r w:rsidR="004454E3">
              <w:rPr>
                <w:sz w:val="18"/>
                <w:szCs w:val="18"/>
              </w:rPr>
              <w:t xml:space="preserve"> </w:t>
            </w:r>
            <w:r w:rsidRPr="00FD2478">
              <w:rPr>
                <w:sz w:val="18"/>
                <w:szCs w:val="18"/>
              </w:rPr>
              <w:t>van dit Beschrijvend document, van Flexibele Arbeidskrachten die in aard van de Werkzaamheden vergelijkbaar zijn met de functies zoals beschreven in bijlage 10B en 10C. De referentie bevat vergelijkbare functies als te vinden in de functiefamilie Bedrijfsvoering en waarbij meer specifiek ingegaan dient te worden op de functie(groepen) zoals in bovenstaand tabel (Perceel 2) opgenomen.</w:t>
            </w:r>
          </w:p>
          <w:p w14:paraId="5C731DC4" w14:textId="77777777" w:rsidR="00FD2478" w:rsidRPr="00FD2478" w:rsidRDefault="00FD2478" w:rsidP="00FD2478">
            <w:pPr>
              <w:pStyle w:val="Lijstalinea"/>
              <w:spacing w:line="0" w:lineRule="atLeast"/>
              <w:ind w:left="426"/>
              <w:rPr>
                <w:sz w:val="18"/>
                <w:szCs w:val="18"/>
              </w:rPr>
            </w:pPr>
          </w:p>
          <w:p w14:paraId="4749DD8A" w14:textId="77777777" w:rsidR="00FD2478" w:rsidRPr="00FD2478" w:rsidRDefault="00FD2478" w:rsidP="00FD2478">
            <w:pPr>
              <w:pStyle w:val="Lijstalinea"/>
              <w:spacing w:line="0" w:lineRule="atLeast"/>
              <w:ind w:left="426"/>
              <w:rPr>
                <w:sz w:val="18"/>
                <w:szCs w:val="18"/>
              </w:rPr>
            </w:pPr>
            <w:r w:rsidRPr="00FD2478">
              <w:rPr>
                <w:sz w:val="18"/>
                <w:szCs w:val="18"/>
              </w:rPr>
              <w:t xml:space="preserve">De opdrachtwaarde bedraagt over 3 jaar genomen gemiddeld minimaal 183.350 daadwerkelijk gewerkte uren op jaarbasis, waarvan 46.000 daadwerkelijk gewerkte uren specifiek de bovengenoemde (drie) functies/functiegroepen beslaat. </w:t>
            </w:r>
          </w:p>
          <w:p w14:paraId="3151F341" w14:textId="7F19926E" w:rsidR="00FE6F71" w:rsidRDefault="00FE6F71" w:rsidP="00FE6F71">
            <w:pPr>
              <w:autoSpaceDE w:val="0"/>
              <w:autoSpaceDN w:val="0"/>
              <w:adjustRightInd w:val="0"/>
              <w:rPr>
                <w:szCs w:val="18"/>
                <w:highlight w:val="yellow"/>
              </w:rPr>
            </w:pPr>
          </w:p>
          <w:p w14:paraId="004C5C8A" w14:textId="77777777" w:rsidR="00FE6F71" w:rsidRPr="006F0F1A" w:rsidRDefault="00FE6F71" w:rsidP="00FE6F71">
            <w:pPr>
              <w:pStyle w:val="Lijstalinea"/>
              <w:numPr>
                <w:ilvl w:val="0"/>
                <w:numId w:val="41"/>
              </w:numPr>
              <w:spacing w:line="0" w:lineRule="atLeast"/>
              <w:ind w:left="426" w:hanging="426"/>
              <w:rPr>
                <w:sz w:val="18"/>
                <w:szCs w:val="18"/>
              </w:rPr>
            </w:pPr>
            <w:r w:rsidRPr="006F0F1A">
              <w:rPr>
                <w:sz w:val="18"/>
                <w:szCs w:val="18"/>
              </w:rPr>
              <w:t>Ervaring heeft met het werven, selecteren en ter beschikking stellen van Flexibele Arbeidskrachten op basis van een Uitzendovereenkomst op geografisch gespreide locaties (in minimaal vijf provincies in Nederland), van één opdrachtgever binnen een opdracht/overeenkomst.</w:t>
            </w:r>
          </w:p>
          <w:p w14:paraId="5AC072BE" w14:textId="77777777" w:rsidR="00952775" w:rsidRPr="00952775" w:rsidRDefault="00952775" w:rsidP="00227FC7">
            <w:pPr>
              <w:tabs>
                <w:tab w:val="left" w:pos="1843"/>
              </w:tabs>
              <w:spacing w:line="280" w:lineRule="atLeast"/>
              <w:rPr>
                <w:rFonts w:eastAsia="MS Mincho"/>
                <w:szCs w:val="20"/>
              </w:rPr>
            </w:pPr>
            <w:r w:rsidRPr="00952775">
              <w:rPr>
                <w:rFonts w:eastAsia="MS Mincho"/>
                <w:i/>
                <w:szCs w:val="20"/>
              </w:rPr>
              <w:t>Aankruisen wat van toepassing is</w:t>
            </w:r>
          </w:p>
        </w:tc>
      </w:tr>
      <w:tr w:rsidR="00952775" w:rsidRPr="00952775" w14:paraId="442643FB" w14:textId="77777777" w:rsidTr="00F46D66">
        <w:trPr>
          <w:cantSplit/>
        </w:trPr>
        <w:tc>
          <w:tcPr>
            <w:tcW w:w="9644" w:type="dxa"/>
            <w:gridSpan w:val="2"/>
            <w:shd w:val="pct30" w:color="FFFF00" w:fill="auto"/>
          </w:tcPr>
          <w:p w14:paraId="01A5792C" w14:textId="77777777" w:rsidR="00952775" w:rsidRPr="00952775" w:rsidRDefault="00952775" w:rsidP="00952775">
            <w:pPr>
              <w:tabs>
                <w:tab w:val="left" w:pos="1843"/>
              </w:tabs>
              <w:rPr>
                <w:b/>
              </w:rPr>
            </w:pPr>
            <w:r w:rsidRPr="00952775">
              <w:rPr>
                <w:b/>
              </w:rPr>
              <w:t>1 Adres gegevens</w:t>
            </w:r>
          </w:p>
        </w:tc>
      </w:tr>
      <w:tr w:rsidR="00952775" w:rsidRPr="00952775" w14:paraId="534533A6" w14:textId="77777777" w:rsidTr="00952775">
        <w:trPr>
          <w:cantSplit/>
        </w:trPr>
        <w:tc>
          <w:tcPr>
            <w:tcW w:w="4537" w:type="dxa"/>
            <w:shd w:val="pct30" w:color="FFFF00" w:fill="auto"/>
          </w:tcPr>
          <w:p w14:paraId="0B0ADA77" w14:textId="77777777" w:rsidR="00952775" w:rsidRPr="00952775" w:rsidRDefault="00952775" w:rsidP="00227FC7">
            <w:pPr>
              <w:tabs>
                <w:tab w:val="left" w:pos="1843"/>
              </w:tabs>
            </w:pPr>
            <w:r w:rsidRPr="00952775">
              <w:t>Opdrachtgever</w:t>
            </w:r>
          </w:p>
        </w:tc>
        <w:tc>
          <w:tcPr>
            <w:tcW w:w="5107" w:type="dxa"/>
          </w:tcPr>
          <w:p w14:paraId="3A6BC3D9" w14:textId="77777777" w:rsidR="00952775" w:rsidRPr="00952775" w:rsidRDefault="00952775" w:rsidP="00227FC7">
            <w:pPr>
              <w:tabs>
                <w:tab w:val="left" w:pos="1843"/>
              </w:tabs>
              <w:spacing w:line="280" w:lineRule="atLeast"/>
              <w:rPr>
                <w:rFonts w:eastAsia="MS Mincho"/>
                <w:szCs w:val="20"/>
              </w:rPr>
            </w:pPr>
          </w:p>
        </w:tc>
      </w:tr>
      <w:tr w:rsidR="00952775" w:rsidRPr="00952775" w14:paraId="7C2D327B" w14:textId="77777777" w:rsidTr="00952775">
        <w:trPr>
          <w:cantSplit/>
        </w:trPr>
        <w:tc>
          <w:tcPr>
            <w:tcW w:w="4537" w:type="dxa"/>
            <w:shd w:val="pct30" w:color="FFFF00" w:fill="auto"/>
          </w:tcPr>
          <w:p w14:paraId="20DB3CA6" w14:textId="77777777" w:rsidR="00952775" w:rsidRPr="00952775" w:rsidRDefault="00952775" w:rsidP="00227FC7">
            <w:pPr>
              <w:tabs>
                <w:tab w:val="left" w:pos="1843"/>
              </w:tabs>
            </w:pPr>
            <w:r w:rsidRPr="00952775">
              <w:t>Adres</w:t>
            </w:r>
          </w:p>
        </w:tc>
        <w:tc>
          <w:tcPr>
            <w:tcW w:w="5107" w:type="dxa"/>
          </w:tcPr>
          <w:p w14:paraId="15B281E0" w14:textId="77777777" w:rsidR="00952775" w:rsidRPr="00952775" w:rsidRDefault="00952775" w:rsidP="00227FC7">
            <w:pPr>
              <w:tabs>
                <w:tab w:val="left" w:pos="1843"/>
              </w:tabs>
              <w:spacing w:line="280" w:lineRule="atLeast"/>
              <w:rPr>
                <w:rFonts w:eastAsia="MS Mincho"/>
                <w:szCs w:val="20"/>
              </w:rPr>
            </w:pPr>
          </w:p>
        </w:tc>
      </w:tr>
      <w:tr w:rsidR="00952775" w:rsidRPr="00952775" w14:paraId="005CC1F4" w14:textId="77777777" w:rsidTr="00952775">
        <w:trPr>
          <w:cantSplit/>
        </w:trPr>
        <w:tc>
          <w:tcPr>
            <w:tcW w:w="4537" w:type="dxa"/>
            <w:shd w:val="pct30" w:color="FFFF00" w:fill="auto"/>
          </w:tcPr>
          <w:p w14:paraId="6CF69D28" w14:textId="77777777" w:rsidR="00952775" w:rsidRPr="00952775" w:rsidRDefault="00952775" w:rsidP="00227FC7">
            <w:pPr>
              <w:tabs>
                <w:tab w:val="left" w:pos="1843"/>
              </w:tabs>
            </w:pPr>
            <w:r w:rsidRPr="00952775">
              <w:t>Postcode en plaats</w:t>
            </w:r>
          </w:p>
        </w:tc>
        <w:tc>
          <w:tcPr>
            <w:tcW w:w="5107" w:type="dxa"/>
          </w:tcPr>
          <w:p w14:paraId="4BF7E6C4" w14:textId="77777777" w:rsidR="00952775" w:rsidRPr="00952775" w:rsidRDefault="00952775" w:rsidP="00227FC7">
            <w:pPr>
              <w:tabs>
                <w:tab w:val="left" w:pos="1843"/>
              </w:tabs>
              <w:spacing w:line="280" w:lineRule="atLeast"/>
              <w:rPr>
                <w:rFonts w:eastAsia="MS Mincho"/>
                <w:szCs w:val="20"/>
              </w:rPr>
            </w:pPr>
          </w:p>
        </w:tc>
      </w:tr>
      <w:tr w:rsidR="00952775" w:rsidRPr="00952775" w14:paraId="05497767" w14:textId="77777777" w:rsidTr="00952775">
        <w:trPr>
          <w:cantSplit/>
        </w:trPr>
        <w:tc>
          <w:tcPr>
            <w:tcW w:w="4537" w:type="dxa"/>
            <w:shd w:val="pct30" w:color="FFFF00" w:fill="auto"/>
          </w:tcPr>
          <w:p w14:paraId="01894B77" w14:textId="77777777" w:rsidR="00952775" w:rsidRPr="00952775" w:rsidRDefault="00952775" w:rsidP="00227FC7">
            <w:pPr>
              <w:tabs>
                <w:tab w:val="left" w:pos="1843"/>
              </w:tabs>
            </w:pPr>
            <w:r w:rsidRPr="00952775">
              <w:t>Contactpersoon</w:t>
            </w:r>
          </w:p>
        </w:tc>
        <w:tc>
          <w:tcPr>
            <w:tcW w:w="5107" w:type="dxa"/>
          </w:tcPr>
          <w:p w14:paraId="0B20D2F3" w14:textId="77777777" w:rsidR="00952775" w:rsidRPr="00952775" w:rsidRDefault="00952775" w:rsidP="00227FC7">
            <w:pPr>
              <w:tabs>
                <w:tab w:val="left" w:pos="1843"/>
              </w:tabs>
              <w:spacing w:line="280" w:lineRule="atLeast"/>
              <w:rPr>
                <w:rFonts w:eastAsia="MS Mincho"/>
                <w:szCs w:val="20"/>
              </w:rPr>
            </w:pPr>
          </w:p>
        </w:tc>
      </w:tr>
      <w:tr w:rsidR="00952775" w:rsidRPr="00952775" w14:paraId="6AC14D75" w14:textId="77777777" w:rsidTr="00952775">
        <w:trPr>
          <w:cantSplit/>
        </w:trPr>
        <w:tc>
          <w:tcPr>
            <w:tcW w:w="4537" w:type="dxa"/>
            <w:shd w:val="pct30" w:color="FFFF00" w:fill="auto"/>
          </w:tcPr>
          <w:p w14:paraId="6E766F46" w14:textId="77777777" w:rsidR="00952775" w:rsidRPr="00952775" w:rsidRDefault="00952775" w:rsidP="00227FC7">
            <w:pPr>
              <w:tabs>
                <w:tab w:val="left" w:pos="1843"/>
              </w:tabs>
            </w:pPr>
            <w:r w:rsidRPr="00952775">
              <w:t>Telefoonnummer</w:t>
            </w:r>
          </w:p>
        </w:tc>
        <w:tc>
          <w:tcPr>
            <w:tcW w:w="5107" w:type="dxa"/>
          </w:tcPr>
          <w:p w14:paraId="5097CDDC" w14:textId="77777777" w:rsidR="00952775" w:rsidRPr="00952775" w:rsidRDefault="00952775" w:rsidP="00227FC7">
            <w:pPr>
              <w:tabs>
                <w:tab w:val="left" w:pos="1843"/>
              </w:tabs>
              <w:spacing w:line="280" w:lineRule="atLeast"/>
              <w:rPr>
                <w:rFonts w:eastAsia="MS Mincho"/>
                <w:szCs w:val="20"/>
              </w:rPr>
            </w:pPr>
          </w:p>
        </w:tc>
      </w:tr>
      <w:tr w:rsidR="00875878" w:rsidRPr="00952775" w14:paraId="27D050B6" w14:textId="77777777" w:rsidTr="00952775">
        <w:trPr>
          <w:cantSplit/>
        </w:trPr>
        <w:tc>
          <w:tcPr>
            <w:tcW w:w="4537" w:type="dxa"/>
            <w:shd w:val="pct30" w:color="FFFF00" w:fill="auto"/>
          </w:tcPr>
          <w:p w14:paraId="14C567DC" w14:textId="77777777" w:rsidR="00875878" w:rsidRPr="00952775" w:rsidRDefault="00875878" w:rsidP="00227FC7">
            <w:pPr>
              <w:tabs>
                <w:tab w:val="left" w:pos="1843"/>
              </w:tabs>
            </w:pPr>
            <w:r>
              <w:t>Emailadres</w:t>
            </w:r>
          </w:p>
        </w:tc>
        <w:tc>
          <w:tcPr>
            <w:tcW w:w="5107" w:type="dxa"/>
          </w:tcPr>
          <w:p w14:paraId="742E1B0A" w14:textId="77777777" w:rsidR="00875878" w:rsidRPr="00952775" w:rsidRDefault="00875878" w:rsidP="00227FC7">
            <w:pPr>
              <w:tabs>
                <w:tab w:val="left" w:pos="1843"/>
              </w:tabs>
              <w:spacing w:line="280" w:lineRule="atLeast"/>
              <w:rPr>
                <w:rFonts w:eastAsia="MS Mincho"/>
                <w:szCs w:val="20"/>
              </w:rPr>
            </w:pPr>
          </w:p>
        </w:tc>
      </w:tr>
      <w:tr w:rsidR="00952775" w:rsidRPr="00952775" w14:paraId="2720C82A" w14:textId="77777777" w:rsidTr="004B4632">
        <w:trPr>
          <w:cantSplit/>
          <w:trHeight w:val="165"/>
        </w:trPr>
        <w:tc>
          <w:tcPr>
            <w:tcW w:w="9644" w:type="dxa"/>
            <w:gridSpan w:val="2"/>
            <w:shd w:val="pct30" w:color="FFFF00" w:fill="auto"/>
          </w:tcPr>
          <w:p w14:paraId="7DB5162D" w14:textId="77777777" w:rsidR="00952775" w:rsidRPr="00952775" w:rsidRDefault="00952775" w:rsidP="00952775">
            <w:pPr>
              <w:tabs>
                <w:tab w:val="left" w:pos="1843"/>
              </w:tabs>
              <w:rPr>
                <w:b/>
              </w:rPr>
            </w:pPr>
            <w:r w:rsidRPr="00952775">
              <w:rPr>
                <w:b/>
              </w:rPr>
              <w:t>2 Algemene Informatie Referentie-opdracht</w:t>
            </w:r>
          </w:p>
        </w:tc>
      </w:tr>
      <w:tr w:rsidR="00952775" w:rsidRPr="00952775" w14:paraId="0D177591" w14:textId="77777777" w:rsidTr="00952775">
        <w:trPr>
          <w:cantSplit/>
        </w:trPr>
        <w:tc>
          <w:tcPr>
            <w:tcW w:w="4537" w:type="dxa"/>
            <w:shd w:val="pct30" w:color="FFFF00" w:fill="auto"/>
          </w:tcPr>
          <w:p w14:paraId="2FABCB00" w14:textId="77777777" w:rsidR="00952775" w:rsidRPr="00952775" w:rsidRDefault="00952775" w:rsidP="00227FC7">
            <w:pPr>
              <w:tabs>
                <w:tab w:val="left" w:pos="1843"/>
              </w:tabs>
            </w:pPr>
            <w:r w:rsidRPr="00952775">
              <w:t>Startdatum</w:t>
            </w:r>
          </w:p>
        </w:tc>
        <w:tc>
          <w:tcPr>
            <w:tcW w:w="5107" w:type="dxa"/>
          </w:tcPr>
          <w:p w14:paraId="6C978D5F" w14:textId="77777777" w:rsidR="00952775" w:rsidRPr="00952775" w:rsidRDefault="00952775" w:rsidP="00227FC7">
            <w:pPr>
              <w:tabs>
                <w:tab w:val="left" w:pos="1843"/>
              </w:tabs>
              <w:spacing w:line="280" w:lineRule="atLeast"/>
              <w:rPr>
                <w:rFonts w:eastAsia="MS Mincho"/>
                <w:szCs w:val="20"/>
              </w:rPr>
            </w:pPr>
          </w:p>
        </w:tc>
      </w:tr>
      <w:tr w:rsidR="00952775" w:rsidRPr="00952775" w14:paraId="6D1C49A8" w14:textId="77777777" w:rsidTr="00952775">
        <w:trPr>
          <w:cantSplit/>
        </w:trPr>
        <w:tc>
          <w:tcPr>
            <w:tcW w:w="4537" w:type="dxa"/>
            <w:shd w:val="pct30" w:color="FFFF00" w:fill="auto"/>
          </w:tcPr>
          <w:p w14:paraId="5805FF7C" w14:textId="77777777" w:rsidR="00952775" w:rsidRPr="00952775" w:rsidRDefault="00952775" w:rsidP="00227FC7">
            <w:pPr>
              <w:tabs>
                <w:tab w:val="left" w:pos="1843"/>
              </w:tabs>
            </w:pPr>
            <w:r w:rsidRPr="00952775">
              <w:t>Einddatum</w:t>
            </w:r>
          </w:p>
        </w:tc>
        <w:tc>
          <w:tcPr>
            <w:tcW w:w="5107" w:type="dxa"/>
          </w:tcPr>
          <w:p w14:paraId="792720A5" w14:textId="77777777" w:rsidR="00952775" w:rsidRPr="00952775" w:rsidRDefault="00952775" w:rsidP="00227FC7">
            <w:pPr>
              <w:tabs>
                <w:tab w:val="left" w:pos="1843"/>
              </w:tabs>
              <w:spacing w:line="280" w:lineRule="atLeast"/>
              <w:rPr>
                <w:rFonts w:eastAsia="MS Mincho"/>
                <w:szCs w:val="20"/>
              </w:rPr>
            </w:pPr>
          </w:p>
        </w:tc>
      </w:tr>
      <w:tr w:rsidR="00952775" w:rsidRPr="00952775" w14:paraId="3F5B438D" w14:textId="77777777" w:rsidTr="00952775">
        <w:trPr>
          <w:cantSplit/>
        </w:trPr>
        <w:tc>
          <w:tcPr>
            <w:tcW w:w="4537" w:type="dxa"/>
            <w:shd w:val="pct30" w:color="FFFF00" w:fill="auto"/>
          </w:tcPr>
          <w:p w14:paraId="7142ABA3" w14:textId="77777777" w:rsidR="00952775" w:rsidRPr="00952775" w:rsidRDefault="00952775" w:rsidP="00227FC7">
            <w:pPr>
              <w:tabs>
                <w:tab w:val="left" w:pos="1843"/>
              </w:tabs>
            </w:pPr>
            <w:r w:rsidRPr="00952775">
              <w:t>Opdrachtwaarde</w:t>
            </w:r>
          </w:p>
        </w:tc>
        <w:tc>
          <w:tcPr>
            <w:tcW w:w="5107" w:type="dxa"/>
          </w:tcPr>
          <w:p w14:paraId="25BF84ED" w14:textId="77777777" w:rsidR="00952775" w:rsidRPr="00952775" w:rsidRDefault="00952775" w:rsidP="00227FC7">
            <w:pPr>
              <w:tabs>
                <w:tab w:val="left" w:pos="1843"/>
              </w:tabs>
              <w:spacing w:line="280" w:lineRule="atLeast"/>
              <w:rPr>
                <w:rFonts w:eastAsia="MS Mincho"/>
                <w:szCs w:val="20"/>
              </w:rPr>
            </w:pPr>
            <w:r w:rsidRPr="00952775">
              <w:rPr>
                <w:rFonts w:eastAsia="MS Mincho"/>
                <w:szCs w:val="20"/>
              </w:rPr>
              <w:t>€</w:t>
            </w:r>
          </w:p>
        </w:tc>
      </w:tr>
    </w:tbl>
    <w:p w14:paraId="44FA6F86" w14:textId="77777777" w:rsidR="00FD2478" w:rsidRDefault="00FD2478">
      <w:r>
        <w:br w:type="page"/>
      </w:r>
    </w:p>
    <w:tbl>
      <w:tblPr>
        <w:tblW w:w="9644" w:type="dxa"/>
        <w:tblInd w:w="-1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37"/>
        <w:gridCol w:w="5107"/>
      </w:tblGrid>
      <w:tr w:rsidR="00952775" w:rsidRPr="00952775" w14:paraId="1D46A74E" w14:textId="77777777" w:rsidTr="009E5641">
        <w:trPr>
          <w:cantSplit/>
        </w:trPr>
        <w:tc>
          <w:tcPr>
            <w:tcW w:w="9644" w:type="dxa"/>
            <w:gridSpan w:val="2"/>
            <w:shd w:val="pct30" w:color="FFFF00" w:fill="auto"/>
          </w:tcPr>
          <w:p w14:paraId="2B3B4EB1" w14:textId="27D8D89B" w:rsidR="00952775" w:rsidRPr="00952775" w:rsidRDefault="00952775" w:rsidP="00952775">
            <w:pPr>
              <w:tabs>
                <w:tab w:val="left" w:pos="1843"/>
              </w:tabs>
              <w:rPr>
                <w:b/>
              </w:rPr>
            </w:pPr>
            <w:r w:rsidRPr="00952775">
              <w:rPr>
                <w:b/>
              </w:rPr>
              <w:lastRenderedPageBreak/>
              <w:t>3 Omschrijving opdracht</w:t>
            </w:r>
          </w:p>
        </w:tc>
      </w:tr>
      <w:tr w:rsidR="00952775" w:rsidRPr="00952775" w14:paraId="6980E227" w14:textId="77777777" w:rsidTr="00952775">
        <w:trPr>
          <w:cantSplit/>
          <w:trHeight w:val="433"/>
        </w:trPr>
        <w:tc>
          <w:tcPr>
            <w:tcW w:w="4537" w:type="dxa"/>
            <w:shd w:val="pct30" w:color="FFFF00" w:fill="auto"/>
          </w:tcPr>
          <w:p w14:paraId="3A8D2E5B" w14:textId="77777777" w:rsidR="00952775" w:rsidRPr="00952775" w:rsidRDefault="00952775" w:rsidP="00227FC7">
            <w:pPr>
              <w:tabs>
                <w:tab w:val="left" w:pos="1843"/>
              </w:tabs>
            </w:pPr>
            <w:r w:rsidRPr="00952775">
              <w:t>Titel</w:t>
            </w:r>
          </w:p>
        </w:tc>
        <w:tc>
          <w:tcPr>
            <w:tcW w:w="5107" w:type="dxa"/>
          </w:tcPr>
          <w:p w14:paraId="55383CCA" w14:textId="77777777" w:rsidR="00952775" w:rsidRPr="00952775" w:rsidRDefault="00952775" w:rsidP="00227FC7">
            <w:pPr>
              <w:tabs>
                <w:tab w:val="left" w:pos="1843"/>
              </w:tabs>
              <w:spacing w:line="280" w:lineRule="atLeast"/>
              <w:rPr>
                <w:rFonts w:eastAsia="MS Mincho"/>
                <w:szCs w:val="20"/>
              </w:rPr>
            </w:pPr>
          </w:p>
        </w:tc>
      </w:tr>
      <w:tr w:rsidR="00952775" w:rsidRPr="00952775" w14:paraId="02B9228E" w14:textId="77777777" w:rsidTr="00952775">
        <w:trPr>
          <w:cantSplit/>
          <w:trHeight w:val="1120"/>
        </w:trPr>
        <w:tc>
          <w:tcPr>
            <w:tcW w:w="4537" w:type="dxa"/>
            <w:shd w:val="pct30" w:color="FFFF00" w:fill="auto"/>
          </w:tcPr>
          <w:p w14:paraId="1070EB08" w14:textId="77777777" w:rsidR="00952775" w:rsidRPr="00952775" w:rsidRDefault="00952775" w:rsidP="00EA0723">
            <w:pPr>
              <w:tabs>
                <w:tab w:val="left" w:pos="1843"/>
              </w:tabs>
              <w:spacing w:line="0" w:lineRule="atLeast"/>
            </w:pPr>
            <w:r w:rsidRPr="00952775">
              <w:t>Opdrachtbeschrijving</w:t>
            </w:r>
          </w:p>
          <w:p w14:paraId="56F544DB" w14:textId="77777777" w:rsidR="00CB6129" w:rsidRDefault="00CB6129" w:rsidP="00EA0723">
            <w:pPr>
              <w:tabs>
                <w:tab w:val="left" w:pos="1843"/>
              </w:tabs>
              <w:spacing w:line="0" w:lineRule="atLeast"/>
            </w:pPr>
          </w:p>
          <w:p w14:paraId="1A5F732E" w14:textId="413F32F8" w:rsidR="00CB6129" w:rsidRDefault="00EA0723" w:rsidP="00EA0723">
            <w:pPr>
              <w:tabs>
                <w:tab w:val="left" w:pos="1843"/>
              </w:tabs>
              <w:spacing w:line="0" w:lineRule="atLeast"/>
            </w:pPr>
            <w:r>
              <w:t>1. beschrijving onderwerp dienstverlening</w:t>
            </w:r>
          </w:p>
          <w:p w14:paraId="5AD27B95" w14:textId="77777777" w:rsidR="00EA0723" w:rsidRDefault="00EA0723" w:rsidP="00EA0723">
            <w:pPr>
              <w:tabs>
                <w:tab w:val="left" w:pos="1843"/>
              </w:tabs>
              <w:spacing w:line="0" w:lineRule="atLeast"/>
            </w:pPr>
          </w:p>
          <w:p w14:paraId="57DBF518" w14:textId="18BAB32B" w:rsidR="00EA0723" w:rsidRDefault="00EA0723" w:rsidP="00EA0723">
            <w:pPr>
              <w:tabs>
                <w:tab w:val="left" w:pos="1843"/>
              </w:tabs>
              <w:spacing w:line="0" w:lineRule="atLeast"/>
            </w:pPr>
            <w:r>
              <w:t>2</w:t>
            </w:r>
            <w:r w:rsidR="00FE6F71">
              <w:t>A</w:t>
            </w:r>
            <w:r>
              <w:t xml:space="preserve">. </w:t>
            </w:r>
            <w:r w:rsidR="00FE6F71">
              <w:t xml:space="preserve">gemiddelde </w:t>
            </w:r>
            <w:r w:rsidR="0055497B">
              <w:t xml:space="preserve">aantal daadwerkelijk gewerkte uren </w:t>
            </w:r>
            <w:r w:rsidR="00FE6F71">
              <w:t>per jaar</w:t>
            </w:r>
          </w:p>
          <w:p w14:paraId="262D36D6" w14:textId="72C4E8AD" w:rsidR="00FE6F71" w:rsidRDefault="00FE6F71" w:rsidP="00EA0723">
            <w:pPr>
              <w:tabs>
                <w:tab w:val="left" w:pos="1843"/>
              </w:tabs>
              <w:spacing w:line="0" w:lineRule="atLeast"/>
            </w:pPr>
            <w:r>
              <w:t>2B. gemiddeld</w:t>
            </w:r>
            <w:r w:rsidR="0055497B">
              <w:t xml:space="preserve"> aantal daadwerkelijk gewerkte uren </w:t>
            </w:r>
            <w:r>
              <w:t>per jaar van per genoemde functie in de referentie</w:t>
            </w:r>
            <w:r w:rsidR="00555263">
              <w:t>-</w:t>
            </w:r>
            <w:r>
              <w:t>eis</w:t>
            </w:r>
          </w:p>
          <w:p w14:paraId="2C567E20" w14:textId="77777777" w:rsidR="00EA0723" w:rsidRDefault="00EA0723" w:rsidP="00EA0723">
            <w:pPr>
              <w:tabs>
                <w:tab w:val="left" w:pos="1843"/>
              </w:tabs>
              <w:spacing w:line="0" w:lineRule="atLeast"/>
            </w:pPr>
          </w:p>
          <w:p w14:paraId="0D315464" w14:textId="6D4BFFE1" w:rsidR="00952775" w:rsidRPr="00952775" w:rsidRDefault="00FE6F71" w:rsidP="00FE6F71">
            <w:pPr>
              <w:tabs>
                <w:tab w:val="left" w:pos="1843"/>
              </w:tabs>
              <w:spacing w:line="0" w:lineRule="atLeast"/>
            </w:pPr>
            <w:r>
              <w:t>3.provincies</w:t>
            </w:r>
            <w:r w:rsidR="00952775" w:rsidRPr="00952775">
              <w:t xml:space="preserve"> </w:t>
            </w:r>
          </w:p>
        </w:tc>
        <w:tc>
          <w:tcPr>
            <w:tcW w:w="5107" w:type="dxa"/>
          </w:tcPr>
          <w:p w14:paraId="387F2DBC" w14:textId="77777777" w:rsidR="00EA0723" w:rsidRDefault="00EA0723" w:rsidP="00EA0723">
            <w:pPr>
              <w:tabs>
                <w:tab w:val="left" w:pos="1843"/>
              </w:tabs>
              <w:spacing w:line="0" w:lineRule="atLeast"/>
              <w:rPr>
                <w:rFonts w:eastAsia="MS Mincho"/>
                <w:szCs w:val="20"/>
              </w:rPr>
            </w:pPr>
          </w:p>
          <w:p w14:paraId="020A61FD" w14:textId="77777777" w:rsidR="00EA0723" w:rsidRDefault="00EA0723" w:rsidP="00EA0723">
            <w:pPr>
              <w:tabs>
                <w:tab w:val="left" w:pos="1843"/>
              </w:tabs>
              <w:spacing w:line="0" w:lineRule="atLeast"/>
              <w:rPr>
                <w:rFonts w:eastAsia="MS Mincho"/>
                <w:szCs w:val="20"/>
              </w:rPr>
            </w:pPr>
          </w:p>
          <w:p w14:paraId="635DCE78" w14:textId="77777777" w:rsidR="00EA0723" w:rsidRDefault="00EA0723" w:rsidP="00EA0723">
            <w:pPr>
              <w:tabs>
                <w:tab w:val="left" w:pos="1843"/>
              </w:tabs>
              <w:spacing w:line="0" w:lineRule="atLeast"/>
              <w:rPr>
                <w:rFonts w:eastAsia="MS Mincho"/>
                <w:szCs w:val="20"/>
              </w:rPr>
            </w:pPr>
            <w:r>
              <w:rPr>
                <w:rFonts w:eastAsia="MS Mincho"/>
                <w:szCs w:val="20"/>
              </w:rPr>
              <w:t>1.</w:t>
            </w:r>
          </w:p>
          <w:p w14:paraId="20C6CE34" w14:textId="77777777" w:rsidR="00EA0723" w:rsidRDefault="00EA0723" w:rsidP="00EA0723">
            <w:pPr>
              <w:tabs>
                <w:tab w:val="left" w:pos="1843"/>
              </w:tabs>
              <w:spacing w:line="0" w:lineRule="atLeast"/>
              <w:rPr>
                <w:rFonts w:eastAsia="MS Mincho"/>
                <w:szCs w:val="20"/>
              </w:rPr>
            </w:pPr>
          </w:p>
          <w:p w14:paraId="7BDBB9A2" w14:textId="551EF716" w:rsidR="00EA0723" w:rsidRDefault="00FE6F71" w:rsidP="00EA0723">
            <w:pPr>
              <w:tabs>
                <w:tab w:val="left" w:pos="1843"/>
              </w:tabs>
              <w:spacing w:line="0" w:lineRule="atLeast"/>
              <w:rPr>
                <w:rFonts w:eastAsia="MS Mincho"/>
                <w:szCs w:val="20"/>
              </w:rPr>
            </w:pPr>
            <w:r>
              <w:rPr>
                <w:rFonts w:eastAsia="MS Mincho"/>
                <w:szCs w:val="20"/>
              </w:rPr>
              <w:t>2A.</w:t>
            </w:r>
          </w:p>
          <w:p w14:paraId="1FF9DA64" w14:textId="680D45A7" w:rsidR="00FE6F71" w:rsidRDefault="00FE6F71" w:rsidP="00EA0723">
            <w:pPr>
              <w:tabs>
                <w:tab w:val="left" w:pos="1843"/>
              </w:tabs>
              <w:spacing w:line="0" w:lineRule="atLeast"/>
              <w:rPr>
                <w:rFonts w:eastAsia="MS Mincho"/>
                <w:szCs w:val="20"/>
              </w:rPr>
            </w:pPr>
          </w:p>
          <w:p w14:paraId="60360450" w14:textId="41C0886B" w:rsidR="00FE6F71" w:rsidRDefault="00FE6F71" w:rsidP="00EA0723">
            <w:pPr>
              <w:tabs>
                <w:tab w:val="left" w:pos="1843"/>
              </w:tabs>
              <w:spacing w:line="0" w:lineRule="atLeast"/>
              <w:rPr>
                <w:rFonts w:eastAsia="MS Mincho"/>
                <w:szCs w:val="20"/>
              </w:rPr>
            </w:pPr>
            <w:r>
              <w:rPr>
                <w:rFonts w:eastAsia="MS Mincho"/>
                <w:szCs w:val="20"/>
              </w:rPr>
              <w:t>2B.</w:t>
            </w:r>
          </w:p>
          <w:p w14:paraId="376D7A08" w14:textId="3C4C91BC" w:rsidR="00EA0723" w:rsidRDefault="00EA0723" w:rsidP="00EA0723">
            <w:pPr>
              <w:tabs>
                <w:tab w:val="left" w:pos="1843"/>
              </w:tabs>
              <w:spacing w:line="0" w:lineRule="atLeast"/>
              <w:rPr>
                <w:rFonts w:eastAsia="MS Mincho"/>
                <w:szCs w:val="20"/>
              </w:rPr>
            </w:pPr>
          </w:p>
          <w:p w14:paraId="607FA32D" w14:textId="77777777" w:rsidR="0055497B" w:rsidRDefault="0055497B" w:rsidP="00EA0723">
            <w:pPr>
              <w:tabs>
                <w:tab w:val="left" w:pos="1843"/>
              </w:tabs>
              <w:spacing w:line="0" w:lineRule="atLeast"/>
              <w:rPr>
                <w:rFonts w:eastAsia="MS Mincho"/>
                <w:szCs w:val="20"/>
              </w:rPr>
            </w:pPr>
          </w:p>
          <w:p w14:paraId="7DEF5A3F" w14:textId="77777777" w:rsidR="00EA0723" w:rsidRDefault="00EA0723" w:rsidP="00EA0723">
            <w:pPr>
              <w:tabs>
                <w:tab w:val="left" w:pos="1843"/>
              </w:tabs>
              <w:spacing w:line="0" w:lineRule="atLeast"/>
              <w:rPr>
                <w:rFonts w:eastAsia="MS Mincho"/>
                <w:szCs w:val="20"/>
              </w:rPr>
            </w:pPr>
          </w:p>
          <w:p w14:paraId="62661ED1" w14:textId="77777777" w:rsidR="00EA0723" w:rsidRPr="00952775" w:rsidRDefault="00EA0723" w:rsidP="00EA0723">
            <w:pPr>
              <w:tabs>
                <w:tab w:val="left" w:pos="1843"/>
              </w:tabs>
              <w:spacing w:line="0" w:lineRule="atLeast"/>
              <w:rPr>
                <w:rFonts w:eastAsia="MS Mincho"/>
                <w:szCs w:val="20"/>
              </w:rPr>
            </w:pPr>
            <w:r>
              <w:rPr>
                <w:rFonts w:eastAsia="MS Mincho"/>
                <w:szCs w:val="20"/>
              </w:rPr>
              <w:t>3.</w:t>
            </w:r>
          </w:p>
        </w:tc>
      </w:tr>
      <w:tr w:rsidR="00952775" w:rsidRPr="00952775" w14:paraId="1F82E0FF" w14:textId="77777777" w:rsidTr="00952775">
        <w:trPr>
          <w:cantSplit/>
        </w:trPr>
        <w:tc>
          <w:tcPr>
            <w:tcW w:w="4537" w:type="dxa"/>
            <w:shd w:val="pct30" w:color="FFFF00" w:fill="auto"/>
          </w:tcPr>
          <w:p w14:paraId="136F40E9" w14:textId="77777777" w:rsidR="00CB6129" w:rsidRDefault="00952775" w:rsidP="00CB6129">
            <w:pPr>
              <w:tabs>
                <w:tab w:val="left" w:pos="1843"/>
              </w:tabs>
              <w:rPr>
                <w:szCs w:val="18"/>
              </w:rPr>
            </w:pPr>
            <w:r w:rsidRPr="00952775">
              <w:rPr>
                <w:szCs w:val="18"/>
              </w:rPr>
              <w:t xml:space="preserve">Rol Inschrijver </w:t>
            </w:r>
          </w:p>
          <w:p w14:paraId="2E19DB47" w14:textId="77777777" w:rsidR="00952775" w:rsidRPr="00952775" w:rsidRDefault="00952775" w:rsidP="00CB6129">
            <w:pPr>
              <w:tabs>
                <w:tab w:val="left" w:pos="1843"/>
              </w:tabs>
              <w:rPr>
                <w:szCs w:val="18"/>
              </w:rPr>
            </w:pPr>
            <w:r w:rsidRPr="00952775">
              <w:rPr>
                <w:szCs w:val="18"/>
              </w:rPr>
              <w:t>(in termen van verantwoordelijkheid voor de dienstverlening</w:t>
            </w:r>
            <w:r w:rsidR="00CB6129">
              <w:rPr>
                <w:szCs w:val="18"/>
              </w:rPr>
              <w:t>/levering</w:t>
            </w:r>
            <w:r w:rsidR="00AC71D7">
              <w:rPr>
                <w:szCs w:val="18"/>
              </w:rPr>
              <w:t xml:space="preserve"> en indien van toepassing als hoofd- of onderaannemer, samenwerkingsverband en indien van toepassing als hoofd- of onderaannemer, samenwerkingsverband</w:t>
            </w:r>
            <w:r w:rsidRPr="00952775">
              <w:rPr>
                <w:szCs w:val="18"/>
              </w:rPr>
              <w:t>)</w:t>
            </w:r>
          </w:p>
        </w:tc>
        <w:tc>
          <w:tcPr>
            <w:tcW w:w="5107" w:type="dxa"/>
          </w:tcPr>
          <w:p w14:paraId="30FDF8DA" w14:textId="77777777" w:rsidR="00952775" w:rsidRPr="00952775" w:rsidRDefault="00952775" w:rsidP="00227FC7">
            <w:pPr>
              <w:tabs>
                <w:tab w:val="left" w:pos="1843"/>
              </w:tabs>
              <w:spacing w:line="280" w:lineRule="atLeast"/>
              <w:rPr>
                <w:rFonts w:eastAsia="MS Mincho"/>
                <w:szCs w:val="18"/>
              </w:rPr>
            </w:pPr>
          </w:p>
          <w:p w14:paraId="1A4096AB" w14:textId="77777777" w:rsidR="00952775" w:rsidRPr="00952775" w:rsidRDefault="00952775" w:rsidP="00227FC7">
            <w:pPr>
              <w:tabs>
                <w:tab w:val="left" w:pos="1843"/>
              </w:tabs>
              <w:spacing w:line="280" w:lineRule="atLeast"/>
              <w:rPr>
                <w:rFonts w:eastAsia="MS Mincho"/>
                <w:szCs w:val="18"/>
              </w:rPr>
            </w:pPr>
          </w:p>
          <w:p w14:paraId="3AE0DEEF" w14:textId="77777777" w:rsidR="00952775" w:rsidRPr="00952775" w:rsidRDefault="00952775" w:rsidP="00227FC7">
            <w:pPr>
              <w:tabs>
                <w:tab w:val="left" w:pos="1843"/>
              </w:tabs>
              <w:spacing w:line="280" w:lineRule="atLeast"/>
              <w:rPr>
                <w:rFonts w:eastAsia="MS Mincho"/>
                <w:szCs w:val="18"/>
              </w:rPr>
            </w:pPr>
          </w:p>
          <w:p w14:paraId="5FD5553B" w14:textId="77777777" w:rsidR="00952775" w:rsidRPr="00952775" w:rsidRDefault="00952775" w:rsidP="00227FC7">
            <w:pPr>
              <w:tabs>
                <w:tab w:val="left" w:pos="1843"/>
              </w:tabs>
              <w:spacing w:line="280" w:lineRule="atLeast"/>
              <w:rPr>
                <w:rFonts w:eastAsia="MS Mincho"/>
                <w:szCs w:val="18"/>
              </w:rPr>
            </w:pPr>
          </w:p>
          <w:p w14:paraId="1633B38B" w14:textId="77777777" w:rsidR="00952775" w:rsidRPr="00952775" w:rsidRDefault="00952775" w:rsidP="00227FC7">
            <w:pPr>
              <w:tabs>
                <w:tab w:val="left" w:pos="1843"/>
              </w:tabs>
              <w:spacing w:line="280" w:lineRule="atLeast"/>
              <w:rPr>
                <w:rFonts w:eastAsia="MS Mincho"/>
                <w:szCs w:val="18"/>
              </w:rPr>
            </w:pPr>
          </w:p>
          <w:p w14:paraId="587B9FAE" w14:textId="77777777" w:rsidR="00952775" w:rsidRPr="00952775" w:rsidRDefault="00952775" w:rsidP="00227FC7">
            <w:pPr>
              <w:tabs>
                <w:tab w:val="left" w:pos="1843"/>
              </w:tabs>
              <w:spacing w:line="280" w:lineRule="atLeast"/>
              <w:rPr>
                <w:rFonts w:eastAsia="MS Mincho"/>
                <w:szCs w:val="18"/>
              </w:rPr>
            </w:pPr>
          </w:p>
          <w:p w14:paraId="19A9BB4B" w14:textId="77777777" w:rsidR="00952775" w:rsidRPr="00952775" w:rsidRDefault="00952775" w:rsidP="00227FC7">
            <w:pPr>
              <w:tabs>
                <w:tab w:val="left" w:pos="1843"/>
              </w:tabs>
              <w:spacing w:line="280" w:lineRule="atLeast"/>
              <w:rPr>
                <w:rFonts w:eastAsia="MS Mincho"/>
                <w:szCs w:val="18"/>
              </w:rPr>
            </w:pPr>
          </w:p>
        </w:tc>
      </w:tr>
    </w:tbl>
    <w:p w14:paraId="7AFE6BAD" w14:textId="4202E23B" w:rsidR="00CB6129" w:rsidRDefault="00CB6129" w:rsidP="00227FC7">
      <w:pPr>
        <w:pStyle w:val="Toelichting"/>
        <w:rPr>
          <w:rFonts w:ascii="Verdana" w:hAnsi="Verdana"/>
          <w:sz w:val="18"/>
          <w:szCs w:val="18"/>
        </w:rPr>
      </w:pPr>
    </w:p>
    <w:p w14:paraId="03ADB8D8" w14:textId="77777777" w:rsidR="00FD2478" w:rsidRPr="00FD2478" w:rsidRDefault="00FD2478" w:rsidP="00FD2478"/>
    <w:p w14:paraId="7C1075CF" w14:textId="77777777" w:rsidR="00227FC7" w:rsidRPr="001F50B8" w:rsidRDefault="00227FC7" w:rsidP="00227FC7">
      <w:pPr>
        <w:pStyle w:val="Toelichting"/>
        <w:rPr>
          <w:rFonts w:ascii="Verdana" w:hAnsi="Verdana"/>
          <w:sz w:val="18"/>
          <w:szCs w:val="18"/>
        </w:rPr>
      </w:pPr>
      <w:r w:rsidRPr="001F50B8">
        <w:rPr>
          <w:rFonts w:ascii="Verdana" w:hAnsi="Verdana"/>
          <w:sz w:val="18"/>
          <w:szCs w:val="18"/>
        </w:rPr>
        <w:t>Opdrachtgevende instantie:</w:t>
      </w:r>
    </w:p>
    <w:tbl>
      <w:tblPr>
        <w:tblW w:w="0" w:type="auto"/>
        <w:tblInd w:w="-1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6237"/>
      </w:tblGrid>
      <w:tr w:rsidR="00227FC7" w14:paraId="6F7D5415" w14:textId="77777777" w:rsidTr="0049119A">
        <w:tc>
          <w:tcPr>
            <w:tcW w:w="3403" w:type="dxa"/>
          </w:tcPr>
          <w:p w14:paraId="1E8470C0" w14:textId="77777777" w:rsidR="00227FC7" w:rsidRDefault="00227FC7" w:rsidP="00846C23">
            <w:r>
              <w:t xml:space="preserve">Naam: </w:t>
            </w:r>
          </w:p>
        </w:tc>
        <w:tc>
          <w:tcPr>
            <w:tcW w:w="6237" w:type="dxa"/>
          </w:tcPr>
          <w:p w14:paraId="59E6349D" w14:textId="77777777" w:rsidR="00227FC7" w:rsidRDefault="00227FC7" w:rsidP="00846C23"/>
        </w:tc>
      </w:tr>
      <w:tr w:rsidR="00227FC7" w14:paraId="43950D02" w14:textId="77777777" w:rsidTr="0049119A">
        <w:tc>
          <w:tcPr>
            <w:tcW w:w="3403" w:type="dxa"/>
          </w:tcPr>
          <w:p w14:paraId="360F9CCB" w14:textId="77777777" w:rsidR="00227FC7" w:rsidRDefault="00227FC7" w:rsidP="00846C23">
            <w:r>
              <w:t>Functie:</w:t>
            </w:r>
          </w:p>
        </w:tc>
        <w:tc>
          <w:tcPr>
            <w:tcW w:w="6237" w:type="dxa"/>
          </w:tcPr>
          <w:p w14:paraId="0FFEF8A2" w14:textId="77777777" w:rsidR="00227FC7" w:rsidRDefault="00227FC7" w:rsidP="00846C23"/>
        </w:tc>
      </w:tr>
      <w:tr w:rsidR="00227FC7" w14:paraId="3F79F8D8" w14:textId="77777777" w:rsidTr="0049119A">
        <w:tc>
          <w:tcPr>
            <w:tcW w:w="3403" w:type="dxa"/>
            <w:tcBorders>
              <w:bottom w:val="nil"/>
            </w:tcBorders>
          </w:tcPr>
          <w:p w14:paraId="4820DB5F" w14:textId="77777777" w:rsidR="00227FC7" w:rsidRDefault="00227FC7" w:rsidP="00846C23">
            <w:r>
              <w:t>Bedrijf:</w:t>
            </w:r>
          </w:p>
        </w:tc>
        <w:tc>
          <w:tcPr>
            <w:tcW w:w="6237" w:type="dxa"/>
            <w:tcBorders>
              <w:bottom w:val="nil"/>
            </w:tcBorders>
          </w:tcPr>
          <w:p w14:paraId="2F8C9697" w14:textId="77777777" w:rsidR="00227FC7" w:rsidRDefault="00227FC7" w:rsidP="00846C23">
            <w:pPr>
              <w:pStyle w:val="Koptekst"/>
              <w:tabs>
                <w:tab w:val="clear" w:pos="4536"/>
                <w:tab w:val="clear" w:pos="9072"/>
              </w:tabs>
            </w:pPr>
          </w:p>
        </w:tc>
      </w:tr>
      <w:tr w:rsidR="00227FC7" w14:paraId="3728C77C" w14:textId="77777777" w:rsidTr="0049119A">
        <w:trPr>
          <w:trHeight w:val="1760"/>
        </w:trPr>
        <w:tc>
          <w:tcPr>
            <w:tcW w:w="3403" w:type="dxa"/>
          </w:tcPr>
          <w:p w14:paraId="454C5614" w14:textId="77777777" w:rsidR="00227FC7" w:rsidRDefault="00227FC7" w:rsidP="00846C23">
            <w:r>
              <w:t>Handtekening:</w:t>
            </w:r>
          </w:p>
        </w:tc>
        <w:tc>
          <w:tcPr>
            <w:tcW w:w="6237" w:type="dxa"/>
          </w:tcPr>
          <w:p w14:paraId="1C8F0E6A" w14:textId="77777777" w:rsidR="00227FC7" w:rsidRDefault="00227FC7" w:rsidP="00846C23"/>
        </w:tc>
      </w:tr>
      <w:tr w:rsidR="00227FC7" w14:paraId="7B7071EF" w14:textId="77777777" w:rsidTr="0049119A">
        <w:tc>
          <w:tcPr>
            <w:tcW w:w="3403" w:type="dxa"/>
          </w:tcPr>
          <w:p w14:paraId="3279A4C2" w14:textId="77777777" w:rsidR="00227FC7" w:rsidRDefault="00227FC7" w:rsidP="00846C23">
            <w:r>
              <w:t>Datum:</w:t>
            </w:r>
          </w:p>
        </w:tc>
        <w:tc>
          <w:tcPr>
            <w:tcW w:w="6237" w:type="dxa"/>
          </w:tcPr>
          <w:p w14:paraId="7FB26F9A" w14:textId="77777777" w:rsidR="00227FC7" w:rsidRDefault="00227FC7" w:rsidP="00846C23"/>
        </w:tc>
      </w:tr>
    </w:tbl>
    <w:p w14:paraId="23CFDBEE" w14:textId="77777777" w:rsidR="00227FC7" w:rsidRPr="001F50B8" w:rsidRDefault="00227FC7" w:rsidP="00227FC7">
      <w:pPr>
        <w:pStyle w:val="Toelichting"/>
        <w:rPr>
          <w:rFonts w:ascii="Verdana" w:hAnsi="Verdana"/>
          <w:sz w:val="18"/>
          <w:szCs w:val="18"/>
        </w:rPr>
      </w:pPr>
      <w:r w:rsidRPr="001F50B8">
        <w:rPr>
          <w:rFonts w:ascii="Verdana" w:hAnsi="Verdana"/>
          <w:sz w:val="18"/>
          <w:szCs w:val="18"/>
        </w:rPr>
        <w:t>Inschrijver:</w:t>
      </w:r>
    </w:p>
    <w:tbl>
      <w:tblPr>
        <w:tblW w:w="0" w:type="auto"/>
        <w:tblInd w:w="-1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6237"/>
      </w:tblGrid>
      <w:tr w:rsidR="00227FC7" w14:paraId="5464AE19" w14:textId="77777777" w:rsidTr="0049119A">
        <w:tc>
          <w:tcPr>
            <w:tcW w:w="3403" w:type="dxa"/>
          </w:tcPr>
          <w:p w14:paraId="783507E8" w14:textId="77777777" w:rsidR="00227FC7" w:rsidRDefault="00227FC7" w:rsidP="00846C23">
            <w:r>
              <w:t xml:space="preserve">Naam: </w:t>
            </w:r>
          </w:p>
        </w:tc>
        <w:tc>
          <w:tcPr>
            <w:tcW w:w="6237" w:type="dxa"/>
          </w:tcPr>
          <w:p w14:paraId="257D564E" w14:textId="77777777" w:rsidR="00227FC7" w:rsidRDefault="00227FC7" w:rsidP="00846C23"/>
        </w:tc>
      </w:tr>
      <w:tr w:rsidR="00227FC7" w14:paraId="55E245EA" w14:textId="77777777" w:rsidTr="0049119A">
        <w:tc>
          <w:tcPr>
            <w:tcW w:w="3403" w:type="dxa"/>
          </w:tcPr>
          <w:p w14:paraId="3577E507" w14:textId="77777777" w:rsidR="00227FC7" w:rsidRDefault="00227FC7" w:rsidP="00846C23">
            <w:r>
              <w:t>Functie:</w:t>
            </w:r>
          </w:p>
        </w:tc>
        <w:tc>
          <w:tcPr>
            <w:tcW w:w="6237" w:type="dxa"/>
          </w:tcPr>
          <w:p w14:paraId="5399FF41" w14:textId="77777777" w:rsidR="00227FC7" w:rsidRDefault="00227FC7" w:rsidP="00846C23"/>
        </w:tc>
      </w:tr>
      <w:tr w:rsidR="00227FC7" w14:paraId="577AEEE3" w14:textId="77777777" w:rsidTr="0049119A">
        <w:tc>
          <w:tcPr>
            <w:tcW w:w="3403" w:type="dxa"/>
          </w:tcPr>
          <w:p w14:paraId="64A11206" w14:textId="77777777" w:rsidR="00227FC7" w:rsidRDefault="00227FC7" w:rsidP="00846C23">
            <w:r>
              <w:t>Bedrijf:</w:t>
            </w:r>
          </w:p>
        </w:tc>
        <w:tc>
          <w:tcPr>
            <w:tcW w:w="6237" w:type="dxa"/>
          </w:tcPr>
          <w:p w14:paraId="123D5F3A" w14:textId="77777777" w:rsidR="00227FC7" w:rsidRDefault="00227FC7" w:rsidP="00846C23"/>
        </w:tc>
      </w:tr>
      <w:tr w:rsidR="00227FC7" w14:paraId="3C13D535" w14:textId="77777777" w:rsidTr="0049119A">
        <w:trPr>
          <w:trHeight w:val="1779"/>
        </w:trPr>
        <w:tc>
          <w:tcPr>
            <w:tcW w:w="3403" w:type="dxa"/>
          </w:tcPr>
          <w:p w14:paraId="222B6ADC" w14:textId="77777777" w:rsidR="00227FC7" w:rsidRDefault="00227FC7" w:rsidP="00846C23">
            <w:r>
              <w:t>Handtekening:</w:t>
            </w:r>
          </w:p>
        </w:tc>
        <w:tc>
          <w:tcPr>
            <w:tcW w:w="6237" w:type="dxa"/>
          </w:tcPr>
          <w:p w14:paraId="76AF3F14" w14:textId="77777777" w:rsidR="00227FC7" w:rsidRDefault="00227FC7" w:rsidP="00846C23"/>
        </w:tc>
      </w:tr>
      <w:tr w:rsidR="00227FC7" w14:paraId="692FC7D5" w14:textId="77777777" w:rsidTr="0049119A">
        <w:tc>
          <w:tcPr>
            <w:tcW w:w="3403" w:type="dxa"/>
          </w:tcPr>
          <w:p w14:paraId="5FE71E4E" w14:textId="77777777" w:rsidR="00227FC7" w:rsidRDefault="00227FC7" w:rsidP="00846C23">
            <w:r>
              <w:t>Datum:</w:t>
            </w:r>
          </w:p>
        </w:tc>
        <w:tc>
          <w:tcPr>
            <w:tcW w:w="6237" w:type="dxa"/>
          </w:tcPr>
          <w:p w14:paraId="40827E30" w14:textId="77777777" w:rsidR="00227FC7" w:rsidRDefault="00227FC7" w:rsidP="00846C23"/>
        </w:tc>
      </w:tr>
    </w:tbl>
    <w:p w14:paraId="691232C2" w14:textId="77777777" w:rsidR="00227FC7" w:rsidRDefault="00227FC7" w:rsidP="00C7256F"/>
    <w:sectPr w:rsidR="00227FC7" w:rsidSect="00227FC7">
      <w:headerReference w:type="even" r:id="rId8"/>
      <w:headerReference w:type="default" r:id="rId9"/>
      <w:footerReference w:type="even" r:id="rId10"/>
      <w:footerReference w:type="default" r:id="rId11"/>
      <w:headerReference w:type="first" r:id="rId12"/>
      <w:footerReference w:type="first" r:id="rId13"/>
      <w:pgSz w:w="11906" w:h="16838" w:code="9"/>
      <w:pgMar w:top="0" w:right="0" w:bottom="567"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4E311E" w14:textId="77777777" w:rsidR="00D72223" w:rsidRDefault="00D72223">
      <w:r>
        <w:separator/>
      </w:r>
    </w:p>
    <w:p w14:paraId="62BF2A02" w14:textId="77777777" w:rsidR="00D72223" w:rsidRDefault="00D72223"/>
    <w:p w14:paraId="5ABB6DF6" w14:textId="77777777" w:rsidR="00D72223" w:rsidRDefault="00D72223"/>
    <w:p w14:paraId="63764B09" w14:textId="77777777" w:rsidR="00A22467" w:rsidRDefault="00A22467"/>
  </w:endnote>
  <w:endnote w:type="continuationSeparator" w:id="0">
    <w:p w14:paraId="6E811D07" w14:textId="77777777" w:rsidR="00D72223" w:rsidRDefault="00D72223">
      <w:r>
        <w:continuationSeparator/>
      </w:r>
    </w:p>
    <w:p w14:paraId="6A4396A4" w14:textId="77777777" w:rsidR="00D72223" w:rsidRDefault="00D72223"/>
    <w:p w14:paraId="3DF71095" w14:textId="77777777" w:rsidR="00D72223" w:rsidRDefault="00D72223"/>
    <w:p w14:paraId="4A43F966" w14:textId="77777777" w:rsidR="00A22467" w:rsidRDefault="00A224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Utopia Bold">
    <w:altName w:val="Times New Roman"/>
    <w:charset w:val="00"/>
    <w:family w:val="roman"/>
    <w:pitch w:val="variable"/>
    <w:sig w:usb0="8000002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A0000027" w:usb1="00000000" w:usb2="00000000" w:usb3="00000000" w:csb0="00000111" w:csb1="00000000"/>
  </w:font>
  <w:font w:name="MS Mincho">
    <w:altName w:val="Yu Gothic UI"/>
    <w:panose1 w:val="02020609040205080304"/>
    <w:charset w:val="80"/>
    <w:family w:val="roman"/>
    <w:notTrueType/>
    <w:pitch w:val="fixed"/>
    <w:sig w:usb0="00000000" w:usb1="08070000" w:usb2="00000010" w:usb3="00000000" w:csb0="0002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91D80" w14:textId="77777777" w:rsidR="00492A5E" w:rsidRDefault="00492A5E">
    <w:pPr>
      <w:pStyle w:val="Voettekst"/>
    </w:pPr>
  </w:p>
  <w:p w14:paraId="378D7491" w14:textId="77777777" w:rsidR="00492A5E" w:rsidRDefault="00492A5E"/>
  <w:tbl>
    <w:tblPr>
      <w:tblW w:w="9900" w:type="dxa"/>
      <w:tblLayout w:type="fixed"/>
      <w:tblCellMar>
        <w:left w:w="0" w:type="dxa"/>
        <w:right w:w="0" w:type="dxa"/>
      </w:tblCellMar>
      <w:tblLook w:val="0000" w:firstRow="0" w:lastRow="0" w:firstColumn="0" w:lastColumn="0" w:noHBand="0" w:noVBand="0"/>
    </w:tblPr>
    <w:tblGrid>
      <w:gridCol w:w="7752"/>
      <w:gridCol w:w="2148"/>
    </w:tblGrid>
    <w:tr w:rsidR="00492A5E" w14:paraId="71B9BC6F" w14:textId="77777777">
      <w:trPr>
        <w:trHeight w:hRule="exact" w:val="240"/>
      </w:trPr>
      <w:tc>
        <w:tcPr>
          <w:tcW w:w="7752" w:type="dxa"/>
          <w:shd w:val="clear" w:color="auto" w:fill="auto"/>
        </w:tcPr>
        <w:p w14:paraId="48BDB9F0" w14:textId="77777777" w:rsidR="00492A5E" w:rsidRDefault="00492A5E" w:rsidP="00C26079">
          <w:r>
            <w:t>VERTROUWELIJK</w:t>
          </w:r>
        </w:p>
      </w:tc>
      <w:tc>
        <w:tcPr>
          <w:tcW w:w="2148" w:type="dxa"/>
        </w:tcPr>
        <w:p w14:paraId="31930F2B" w14:textId="525A5B9F" w:rsidR="00492A5E" w:rsidRPr="00B74DD5" w:rsidRDefault="00492A5E" w:rsidP="00C26079">
          <w:pPr>
            <w:pStyle w:val="Huisstijl-Paginanummering"/>
          </w:pPr>
          <w:r w:rsidRPr="00B74DD5">
            <w:t xml:space="preserve">Pagina </w:t>
          </w:r>
          <w:r w:rsidR="00D72223">
            <w:fldChar w:fldCharType="begin"/>
          </w:r>
          <w:r w:rsidR="00D72223">
            <w:instrText xml:space="preserve"> PAGE   \* MERGEFORMAT </w:instrText>
          </w:r>
          <w:r w:rsidR="00D72223">
            <w:fldChar w:fldCharType="separate"/>
          </w:r>
          <w:r w:rsidR="00BE2D55">
            <w:t>3</w:t>
          </w:r>
          <w:r w:rsidR="00D72223">
            <w:fldChar w:fldCharType="end"/>
          </w:r>
          <w:r w:rsidRPr="00B74DD5">
            <w:t xml:space="preserve"> van </w:t>
          </w:r>
          <w:fldSimple w:instr=" NUMPAGES   \* MERGEFORMAT ">
            <w:r w:rsidR="00992B07">
              <w:t>3</w:t>
            </w:r>
          </w:fldSimple>
        </w:p>
      </w:tc>
    </w:tr>
  </w:tbl>
  <w:p w14:paraId="7D7EEA07" w14:textId="77777777" w:rsidR="00492A5E" w:rsidRDefault="00492A5E"/>
  <w:tbl>
    <w:tblPr>
      <w:tblW w:w="9900" w:type="dxa"/>
      <w:tblLayout w:type="fixed"/>
      <w:tblCellMar>
        <w:left w:w="0" w:type="dxa"/>
        <w:right w:w="0" w:type="dxa"/>
      </w:tblCellMar>
      <w:tblLook w:val="0000" w:firstRow="0" w:lastRow="0" w:firstColumn="0" w:lastColumn="0" w:noHBand="0" w:noVBand="0"/>
    </w:tblPr>
    <w:tblGrid>
      <w:gridCol w:w="7752"/>
      <w:gridCol w:w="2148"/>
    </w:tblGrid>
    <w:tr w:rsidR="00492A5E" w14:paraId="09ACD9D6" w14:textId="77777777">
      <w:trPr>
        <w:trHeight w:hRule="exact" w:val="240"/>
      </w:trPr>
      <w:tc>
        <w:tcPr>
          <w:tcW w:w="7752" w:type="dxa"/>
          <w:shd w:val="clear" w:color="auto" w:fill="auto"/>
        </w:tcPr>
        <w:p w14:paraId="08E50A8E" w14:textId="77777777" w:rsidR="00492A5E" w:rsidRDefault="00492A5E" w:rsidP="00C26079">
          <w:r>
            <w:t>VERTROUWELIJK</w:t>
          </w:r>
        </w:p>
      </w:tc>
      <w:tc>
        <w:tcPr>
          <w:tcW w:w="2148" w:type="dxa"/>
        </w:tcPr>
        <w:p w14:paraId="55D28E60" w14:textId="2BD236CB" w:rsidR="00492A5E" w:rsidRPr="00B74DD5" w:rsidRDefault="00492A5E" w:rsidP="00C26079">
          <w:pPr>
            <w:pStyle w:val="Huisstijl-Paginanummering"/>
          </w:pPr>
          <w:r w:rsidRPr="00B74DD5">
            <w:t xml:space="preserve">Pagina </w:t>
          </w:r>
          <w:r w:rsidR="00D72223">
            <w:fldChar w:fldCharType="begin"/>
          </w:r>
          <w:r w:rsidR="00D72223">
            <w:instrText xml:space="preserve"> PAGE   \* MERGEFORMAT </w:instrText>
          </w:r>
          <w:r w:rsidR="00D72223">
            <w:fldChar w:fldCharType="separate"/>
          </w:r>
          <w:r w:rsidR="00BE2D55">
            <w:t>3</w:t>
          </w:r>
          <w:r w:rsidR="00D72223">
            <w:fldChar w:fldCharType="end"/>
          </w:r>
          <w:r w:rsidRPr="00B74DD5">
            <w:t xml:space="preserve"> van </w:t>
          </w:r>
          <w:fldSimple w:instr=" NUMPAGES   \* MERGEFORMAT ">
            <w:r w:rsidR="00992B07">
              <w:t>3</w:t>
            </w:r>
          </w:fldSimple>
        </w:p>
      </w:tc>
    </w:tr>
  </w:tbl>
  <w:p w14:paraId="472D9BDE" w14:textId="77777777" w:rsidR="00A22467" w:rsidRDefault="00A22467"/>
  <w:p w14:paraId="3BC1652C" w14:textId="77777777" w:rsidR="00A22467" w:rsidRDefault="00A22467"/>
  <w:p w14:paraId="05531471" w14:textId="77777777" w:rsidR="00A22467" w:rsidRDefault="00A2246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492A5E" w14:paraId="7F751B1C" w14:textId="77777777" w:rsidTr="005B4F97">
      <w:trPr>
        <w:trHeight w:hRule="exact" w:val="240"/>
      </w:trPr>
      <w:tc>
        <w:tcPr>
          <w:tcW w:w="6260" w:type="dxa"/>
          <w:shd w:val="clear" w:color="auto" w:fill="auto"/>
        </w:tcPr>
        <w:p w14:paraId="4A6E4089" w14:textId="77777777" w:rsidR="00492A5E" w:rsidRPr="00C12E90" w:rsidRDefault="00492A5E" w:rsidP="002E14E1">
          <w:pPr>
            <w:rPr>
              <w:rStyle w:val="Huisstijl-Rubricering"/>
            </w:rPr>
          </w:pPr>
        </w:p>
      </w:tc>
      <w:tc>
        <w:tcPr>
          <w:tcW w:w="1392" w:type="dxa"/>
        </w:tcPr>
        <w:p w14:paraId="02AE9ACB" w14:textId="580A0399" w:rsidR="00492A5E" w:rsidRPr="006B1455" w:rsidRDefault="00492A5E" w:rsidP="002E14E1">
          <w:pPr>
            <w:pStyle w:val="Huisstijl-Paginanummering"/>
            <w:jc w:val="right"/>
          </w:pPr>
          <w:r w:rsidRPr="006B1455">
            <w:t xml:space="preserve">Pagina </w:t>
          </w:r>
          <w:r w:rsidR="00D72223">
            <w:fldChar w:fldCharType="begin"/>
          </w:r>
          <w:r w:rsidR="00D72223">
            <w:instrText xml:space="preserve"> PAGE   \* MERGEFORMAT </w:instrText>
          </w:r>
          <w:r w:rsidR="00D72223">
            <w:fldChar w:fldCharType="separate"/>
          </w:r>
          <w:r w:rsidR="004454E3">
            <w:t>2</w:t>
          </w:r>
          <w:r w:rsidR="00D72223">
            <w:fldChar w:fldCharType="end"/>
          </w:r>
          <w:r w:rsidRPr="006B1455">
            <w:t xml:space="preserve"> van </w:t>
          </w:r>
          <w:fldSimple w:instr=" NUMPAGES   \* MERGEFORMAT ">
            <w:r w:rsidR="004454E3">
              <w:t>3</w:t>
            </w:r>
          </w:fldSimple>
        </w:p>
      </w:tc>
    </w:tr>
  </w:tbl>
  <w:p w14:paraId="4A9DF84F" w14:textId="77777777" w:rsidR="00A22467" w:rsidRDefault="00A22467" w:rsidP="00FD2478"/>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E96DA" w14:textId="77777777" w:rsidR="00492A5E" w:rsidRPr="00BC3B53" w:rsidRDefault="00492A5E"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C44871" w14:textId="77777777" w:rsidR="00D72223" w:rsidRPr="00B35331" w:rsidRDefault="00D72223" w:rsidP="00B35331">
      <w:pPr>
        <w:pStyle w:val="Voettekst"/>
      </w:pPr>
    </w:p>
    <w:p w14:paraId="421C0F29" w14:textId="77777777" w:rsidR="00A22467" w:rsidRDefault="00A22467"/>
  </w:footnote>
  <w:footnote w:type="continuationSeparator" w:id="0">
    <w:p w14:paraId="13D81FB8" w14:textId="77777777" w:rsidR="00D72223" w:rsidRDefault="00D72223">
      <w:r>
        <w:continuationSeparator/>
      </w:r>
    </w:p>
    <w:p w14:paraId="6545A1F8" w14:textId="77777777" w:rsidR="00D72223" w:rsidRDefault="00D72223"/>
    <w:p w14:paraId="3B6395EA" w14:textId="77777777" w:rsidR="00D72223" w:rsidRDefault="00D72223"/>
    <w:p w14:paraId="767AFE48" w14:textId="77777777" w:rsidR="00A22467" w:rsidRDefault="00A2246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7D143" w14:textId="77777777" w:rsidR="00492A5E" w:rsidRDefault="00492A5E">
    <w:pPr>
      <w:pStyle w:val="Koptekst"/>
    </w:pPr>
  </w:p>
  <w:p w14:paraId="1223D514" w14:textId="77777777" w:rsidR="00492A5E" w:rsidRDefault="00492A5E"/>
  <w:p w14:paraId="03B21CA9" w14:textId="77777777" w:rsidR="00492A5E" w:rsidRDefault="00492A5E"/>
  <w:p w14:paraId="6302424E" w14:textId="77777777" w:rsidR="00A22467" w:rsidRDefault="00A22467"/>
  <w:p w14:paraId="68B68C0A" w14:textId="77777777" w:rsidR="00A22467" w:rsidRDefault="00A22467"/>
  <w:p w14:paraId="3E275671" w14:textId="77777777" w:rsidR="00A22467" w:rsidRDefault="00A2246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4DDC5" w14:textId="77777777" w:rsidR="00492A5E" w:rsidRDefault="00492A5E" w:rsidP="000D7BB7">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492A5E" w:rsidRPr="00866A82" w14:paraId="4CECCFD7" w14:textId="77777777" w:rsidTr="002E14E1">
      <w:trPr>
        <w:trHeight w:val="400"/>
      </w:trPr>
      <w:tc>
        <w:tcPr>
          <w:tcW w:w="7520" w:type="dxa"/>
          <w:shd w:val="clear" w:color="auto" w:fill="auto"/>
        </w:tcPr>
        <w:p w14:paraId="189CA82F" w14:textId="3A6BC7A8" w:rsidR="004454E3" w:rsidRPr="00866A82" w:rsidRDefault="00492A5E" w:rsidP="004454E3">
          <w:pPr>
            <w:adjustRightInd w:val="0"/>
            <w:spacing w:line="180" w:lineRule="exact"/>
            <w:rPr>
              <w:sz w:val="13"/>
            </w:rPr>
          </w:pPr>
          <w:r w:rsidRPr="00866A82">
            <w:rPr>
              <w:rStyle w:val="Huisstijl-Koptekst"/>
            </w:rPr>
            <w:t xml:space="preserve"> </w:t>
          </w:r>
          <w:r w:rsidR="00EA0D09" w:rsidRPr="00866A82">
            <w:rPr>
              <w:rStyle w:val="Huisstijl-Koptekst"/>
            </w:rPr>
            <w:t>B</w:t>
          </w:r>
          <w:r w:rsidR="0089074F" w:rsidRPr="00866A82">
            <w:rPr>
              <w:rStyle w:val="Huisstijl-Koptekst"/>
            </w:rPr>
            <w:t xml:space="preserve">ijlage </w:t>
          </w:r>
          <w:r w:rsidR="00194D90" w:rsidRPr="00866A82">
            <w:rPr>
              <w:rStyle w:val="Huisstijl-Koptekst"/>
            </w:rPr>
            <w:t>3</w:t>
          </w:r>
          <w:r w:rsidR="00B34600">
            <w:rPr>
              <w:rStyle w:val="Huisstijl-Koptekst"/>
            </w:rPr>
            <w:t>.2</w:t>
          </w:r>
          <w:r w:rsidR="005F4A65" w:rsidRPr="00866A82">
            <w:rPr>
              <w:rStyle w:val="Huisstijl-Koptekst"/>
            </w:rPr>
            <w:t xml:space="preserve"> |</w:t>
          </w:r>
          <w:r w:rsidR="00227FC7" w:rsidRPr="00866A82">
            <w:rPr>
              <w:rStyle w:val="Huisstijl-Koptekst"/>
            </w:rPr>
            <w:t xml:space="preserve"> Specificatie referentieopdracht</w:t>
          </w:r>
          <w:r w:rsidRPr="00866A82">
            <w:rPr>
              <w:rStyle w:val="Huisstijl-Koptekst"/>
            </w:rPr>
            <w:t xml:space="preserve"> </w:t>
          </w:r>
          <w:r w:rsidR="00866A82">
            <w:rPr>
              <w:rStyle w:val="Huisstijl-Koptekst"/>
            </w:rPr>
            <w:t xml:space="preserve">Perceel </w:t>
          </w:r>
          <w:r w:rsidR="00B34600">
            <w:rPr>
              <w:rStyle w:val="Huisstijl-Koptekst"/>
            </w:rPr>
            <w:t>2</w:t>
          </w:r>
          <w:r w:rsidRPr="00866A82">
            <w:rPr>
              <w:rStyle w:val="Huisstijl-Koptekst"/>
            </w:rPr>
            <w:t xml:space="preserve">| </w:t>
          </w:r>
          <w:r w:rsidR="00952775" w:rsidRPr="00866A82">
            <w:rPr>
              <w:rStyle w:val="Huisstijl-Koptekst"/>
            </w:rPr>
            <w:t xml:space="preserve">Europese aanbesteding </w:t>
          </w:r>
          <w:r w:rsidR="00866A82">
            <w:rPr>
              <w:rStyle w:val="Huisstijl-Koptekst"/>
            </w:rPr>
            <w:t>IUR 2021 IUC/DJI/IENEA/2021-1</w:t>
          </w:r>
          <w:r w:rsidR="00952775" w:rsidRPr="00866A82">
            <w:rPr>
              <w:rStyle w:val="Huisstijl-Koptekst"/>
            </w:rPr>
            <w:t xml:space="preserve"> | </w:t>
          </w:r>
          <w:r w:rsidR="00866A82">
            <w:rPr>
              <w:rStyle w:val="Huisstijl-Koptekst"/>
            </w:rPr>
            <w:t xml:space="preserve">versie </w:t>
          </w:r>
          <w:r w:rsidR="004454E3" w:rsidRPr="004454E3">
            <w:rPr>
              <w:rStyle w:val="Huisstijl-Koptekst"/>
              <w:highlight w:val="green"/>
            </w:rPr>
            <w:t>NvI1 8 april 2021</w:t>
          </w:r>
        </w:p>
      </w:tc>
    </w:tr>
  </w:tbl>
  <w:p w14:paraId="33EE50DC" w14:textId="77777777" w:rsidR="00A22467" w:rsidRDefault="00A2246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BC043" w14:textId="77777777" w:rsidR="00492A5E" w:rsidRDefault="001109E6" w:rsidP="006E263E">
    <w:r>
      <w:rPr>
        <w:noProof/>
      </w:rPr>
      <mc:AlternateContent>
        <mc:Choice Requires="wps">
          <w:drawing>
            <wp:anchor distT="0" distB="0" distL="114300" distR="114300" simplePos="0" relativeHeight="251657728" behindDoc="0" locked="0" layoutInCell="1" allowOverlap="1" wp14:anchorId="4F5B635E" wp14:editId="7FFFDB98">
              <wp:simplePos x="0" y="0"/>
              <wp:positionH relativeFrom="column">
                <wp:posOffset>1374140</wp:posOffset>
              </wp:positionH>
              <wp:positionV relativeFrom="page">
                <wp:posOffset>-87630</wp:posOffset>
              </wp:positionV>
              <wp:extent cx="4025900" cy="1746250"/>
              <wp:effectExtent l="2540" t="0" r="635" b="0"/>
              <wp:wrapNone/>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492A5E" w14:paraId="12AEAE63" w14:textId="77777777">
                            <w:trPr>
                              <w:trHeight w:val="2636"/>
                            </w:trPr>
                            <w:tc>
                              <w:tcPr>
                                <w:tcW w:w="737" w:type="dxa"/>
                                <w:shd w:val="clear" w:color="auto" w:fill="auto"/>
                              </w:tcPr>
                              <w:p w14:paraId="0D3F7DA6" w14:textId="77777777" w:rsidR="00492A5E" w:rsidRDefault="00931C50" w:rsidP="006E263E">
                                <w:pPr>
                                  <w:spacing w:line="240" w:lineRule="auto"/>
                                </w:pPr>
                                <w:r>
                                  <w:rPr>
                                    <w:noProof/>
                                  </w:rPr>
                                  <w:drawing>
                                    <wp:inline distT="0" distB="0" distL="0" distR="0" wp14:anchorId="09133DA4" wp14:editId="42307AEB">
                                      <wp:extent cx="466090" cy="1587500"/>
                                      <wp:effectExtent l="19050" t="0" r="0" b="0"/>
                                      <wp:docPr id="116" name="Afbeelding 116"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57C3EED8" w14:textId="77777777" w:rsidR="00492A5E" w:rsidRDefault="00044CD2" w:rsidP="006E263E">
                                <w:pPr>
                                  <w:spacing w:line="240" w:lineRule="auto"/>
                                </w:pPr>
                                <w:bookmarkStart w:id="4" w:name="woordmerk_bk"/>
                                <w:r w:rsidRPr="00044CD2">
                                  <w:rPr>
                                    <w:noProof/>
                                  </w:rPr>
                                  <w:drawing>
                                    <wp:inline distT="0" distB="0" distL="0" distR="0" wp14:anchorId="58E86801" wp14:editId="66EAD803">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40869" cy="1583439"/>
                                              </a:xfrm>
                                              <a:prstGeom prst="rect">
                                                <a:avLst/>
                                              </a:prstGeom>
                                            </pic:spPr>
                                          </pic:pic>
                                        </a:graphicData>
                                      </a:graphic>
                                    </wp:inline>
                                  </w:drawing>
                                </w:r>
                                <w:bookmarkEnd w:id="4"/>
                              </w:p>
                            </w:tc>
                          </w:tr>
                        </w:tbl>
                        <w:p w14:paraId="5264BE3E" w14:textId="77777777" w:rsidR="00492A5E" w:rsidRDefault="00492A5E"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5B635E"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fN+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HSh836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492A5E" w14:paraId="12AEAE63" w14:textId="77777777">
                      <w:trPr>
                        <w:trHeight w:val="2636"/>
                      </w:trPr>
                      <w:tc>
                        <w:tcPr>
                          <w:tcW w:w="737" w:type="dxa"/>
                          <w:shd w:val="clear" w:color="auto" w:fill="auto"/>
                        </w:tcPr>
                        <w:p w14:paraId="0D3F7DA6" w14:textId="77777777" w:rsidR="00492A5E" w:rsidRDefault="00931C50" w:rsidP="006E263E">
                          <w:pPr>
                            <w:spacing w:line="240" w:lineRule="auto"/>
                          </w:pPr>
                          <w:r>
                            <w:rPr>
                              <w:noProof/>
                            </w:rPr>
                            <w:drawing>
                              <wp:inline distT="0" distB="0" distL="0" distR="0" wp14:anchorId="09133DA4" wp14:editId="42307AEB">
                                <wp:extent cx="466090" cy="1587500"/>
                                <wp:effectExtent l="19050" t="0" r="0" b="0"/>
                                <wp:docPr id="116" name="Afbeelding 116"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57C3EED8" w14:textId="77777777" w:rsidR="00492A5E" w:rsidRDefault="00044CD2" w:rsidP="006E263E">
                          <w:pPr>
                            <w:spacing w:line="240" w:lineRule="auto"/>
                          </w:pPr>
                          <w:bookmarkStart w:id="5" w:name="woordmerk_bk"/>
                          <w:r w:rsidRPr="00044CD2">
                            <w:rPr>
                              <w:noProof/>
                            </w:rPr>
                            <w:drawing>
                              <wp:inline distT="0" distB="0" distL="0" distR="0" wp14:anchorId="58E86801" wp14:editId="66EAD803">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40869" cy="1583439"/>
                                        </a:xfrm>
                                        <a:prstGeom prst="rect">
                                          <a:avLst/>
                                        </a:prstGeom>
                                      </pic:spPr>
                                    </pic:pic>
                                  </a:graphicData>
                                </a:graphic>
                              </wp:inline>
                            </w:drawing>
                          </w:r>
                          <w:bookmarkEnd w:id="5"/>
                        </w:p>
                      </w:tc>
                    </w:tr>
                  </w:tbl>
                  <w:p w14:paraId="5264BE3E" w14:textId="77777777" w:rsidR="00492A5E" w:rsidRDefault="00492A5E" w:rsidP="006E263E"/>
                </w:txbxContent>
              </v:textbox>
              <w10:wrap anchory="page"/>
            </v:shape>
          </w:pict>
        </mc:Fallback>
      </mc:AlternateContent>
    </w:r>
  </w:p>
  <w:p w14:paraId="4FABC0E0" w14:textId="77777777" w:rsidR="00492A5E" w:rsidRDefault="00492A5E"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0"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5C8423B"/>
    <w:multiLevelType w:val="hybridMultilevel"/>
    <w:tmpl w:val="16CCD5A4"/>
    <w:lvl w:ilvl="0" w:tplc="FFFFFFFF">
      <w:start w:val="1"/>
      <w:numFmt w:val="bullet"/>
      <w:lvlText w:val=""/>
      <w:lvlJc w:val="left"/>
      <w:pPr>
        <w:ind w:left="720" w:hanging="360"/>
      </w:pPr>
      <w:rPr>
        <w:rFonts w:ascii="Wingdings" w:hAnsi="Wingdings" w:hint="default"/>
        <w:sz w:val="16"/>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1"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2"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5"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7"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8"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1"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3"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4"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6"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8"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abstractNum w:abstractNumId="40" w15:restartNumberingAfterBreak="0">
    <w:nsid w:val="7F3C6CC7"/>
    <w:multiLevelType w:val="hybridMultilevel"/>
    <w:tmpl w:val="A1522EE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8"/>
  </w:num>
  <w:num w:numId="4">
    <w:abstractNumId w:val="3"/>
  </w:num>
  <w:num w:numId="5">
    <w:abstractNumId w:val="14"/>
  </w:num>
  <w:num w:numId="6">
    <w:abstractNumId w:val="36"/>
  </w:num>
  <w:num w:numId="7">
    <w:abstractNumId w:val="11"/>
  </w:num>
  <w:num w:numId="8">
    <w:abstractNumId w:val="6"/>
  </w:num>
  <w:num w:numId="9">
    <w:abstractNumId w:val="5"/>
  </w:num>
  <w:num w:numId="10">
    <w:abstractNumId w:val="4"/>
  </w:num>
  <w:num w:numId="11">
    <w:abstractNumId w:val="2"/>
  </w:num>
  <w:num w:numId="12">
    <w:abstractNumId w:val="1"/>
  </w:num>
  <w:num w:numId="13">
    <w:abstractNumId w:val="0"/>
  </w:num>
  <w:num w:numId="14">
    <w:abstractNumId w:val="9"/>
  </w:num>
  <w:num w:numId="15">
    <w:abstractNumId w:val="34"/>
  </w:num>
  <w:num w:numId="16">
    <w:abstractNumId w:val="29"/>
  </w:num>
  <w:num w:numId="17">
    <w:abstractNumId w:val="15"/>
  </w:num>
  <w:num w:numId="18">
    <w:abstractNumId w:val="26"/>
  </w:num>
  <w:num w:numId="19">
    <w:abstractNumId w:val="28"/>
  </w:num>
  <w:num w:numId="20">
    <w:abstractNumId w:val="25"/>
  </w:num>
  <w:num w:numId="21">
    <w:abstractNumId w:val="31"/>
  </w:num>
  <w:num w:numId="22">
    <w:abstractNumId w:val="22"/>
  </w:num>
  <w:num w:numId="23">
    <w:abstractNumId w:val="17"/>
  </w:num>
  <w:num w:numId="24">
    <w:abstractNumId w:val="18"/>
  </w:num>
  <w:num w:numId="25">
    <w:abstractNumId w:val="27"/>
  </w:num>
  <w:num w:numId="26">
    <w:abstractNumId w:val="37"/>
  </w:num>
  <w:num w:numId="27">
    <w:abstractNumId w:val="33"/>
  </w:num>
  <w:num w:numId="28">
    <w:abstractNumId w:val="16"/>
  </w:num>
  <w:num w:numId="29">
    <w:abstractNumId w:val="32"/>
  </w:num>
  <w:num w:numId="30">
    <w:abstractNumId w:val="19"/>
  </w:num>
  <w:num w:numId="31">
    <w:abstractNumId w:val="38"/>
  </w:num>
  <w:num w:numId="32">
    <w:abstractNumId w:val="35"/>
  </w:num>
  <w:num w:numId="33">
    <w:abstractNumId w:val="24"/>
  </w:num>
  <w:num w:numId="34">
    <w:abstractNumId w:val="30"/>
  </w:num>
  <w:num w:numId="35">
    <w:abstractNumId w:val="21"/>
  </w:num>
  <w:num w:numId="36">
    <w:abstractNumId w:val="20"/>
  </w:num>
  <w:num w:numId="37">
    <w:abstractNumId w:val="12"/>
  </w:num>
  <w:num w:numId="38">
    <w:abstractNumId w:val="39"/>
  </w:num>
  <w:num w:numId="39">
    <w:abstractNumId w:val="23"/>
  </w:num>
  <w:num w:numId="40">
    <w:abstractNumId w:val="40"/>
  </w:num>
  <w:num w:numId="41">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34817"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223"/>
    <w:rsid w:val="0000392E"/>
    <w:rsid w:val="00020189"/>
    <w:rsid w:val="00020EE4"/>
    <w:rsid w:val="00026447"/>
    <w:rsid w:val="00033426"/>
    <w:rsid w:val="00034A84"/>
    <w:rsid w:val="00035E67"/>
    <w:rsid w:val="00044809"/>
    <w:rsid w:val="00044CD2"/>
    <w:rsid w:val="00057B03"/>
    <w:rsid w:val="0006027D"/>
    <w:rsid w:val="00071538"/>
    <w:rsid w:val="00071F28"/>
    <w:rsid w:val="00081825"/>
    <w:rsid w:val="00082BB1"/>
    <w:rsid w:val="00094B45"/>
    <w:rsid w:val="00096680"/>
    <w:rsid w:val="000A01F6"/>
    <w:rsid w:val="000A7488"/>
    <w:rsid w:val="000B2A0F"/>
    <w:rsid w:val="000B7281"/>
    <w:rsid w:val="000C3F40"/>
    <w:rsid w:val="000C43A2"/>
    <w:rsid w:val="000D6FA0"/>
    <w:rsid w:val="000D7BB7"/>
    <w:rsid w:val="000F1A72"/>
    <w:rsid w:val="000F2632"/>
    <w:rsid w:val="001109E6"/>
    <w:rsid w:val="00123082"/>
    <w:rsid w:val="00123704"/>
    <w:rsid w:val="001270C7"/>
    <w:rsid w:val="001429A1"/>
    <w:rsid w:val="00142BCD"/>
    <w:rsid w:val="0014786A"/>
    <w:rsid w:val="001516A4"/>
    <w:rsid w:val="001802CA"/>
    <w:rsid w:val="00185428"/>
    <w:rsid w:val="00185576"/>
    <w:rsid w:val="00185951"/>
    <w:rsid w:val="00194D90"/>
    <w:rsid w:val="001A2505"/>
    <w:rsid w:val="001B7D7E"/>
    <w:rsid w:val="001C47F8"/>
    <w:rsid w:val="001C793E"/>
    <w:rsid w:val="001D5178"/>
    <w:rsid w:val="001E34C6"/>
    <w:rsid w:val="001E5581"/>
    <w:rsid w:val="001F50B8"/>
    <w:rsid w:val="00215347"/>
    <w:rsid w:val="00216ADD"/>
    <w:rsid w:val="00227FC7"/>
    <w:rsid w:val="002428E3"/>
    <w:rsid w:val="00260BAF"/>
    <w:rsid w:val="002650F7"/>
    <w:rsid w:val="00280F74"/>
    <w:rsid w:val="00286998"/>
    <w:rsid w:val="002B153C"/>
    <w:rsid w:val="002D317B"/>
    <w:rsid w:val="002E0F69"/>
    <w:rsid w:val="002E14E1"/>
    <w:rsid w:val="002E7C26"/>
    <w:rsid w:val="002F35DC"/>
    <w:rsid w:val="00312597"/>
    <w:rsid w:val="00342938"/>
    <w:rsid w:val="0034778A"/>
    <w:rsid w:val="00353D56"/>
    <w:rsid w:val="0036223B"/>
    <w:rsid w:val="0036252A"/>
    <w:rsid w:val="00364D9D"/>
    <w:rsid w:val="003737A8"/>
    <w:rsid w:val="0037461E"/>
    <w:rsid w:val="00374748"/>
    <w:rsid w:val="00383906"/>
    <w:rsid w:val="00383DA1"/>
    <w:rsid w:val="00384EFF"/>
    <w:rsid w:val="0039744C"/>
    <w:rsid w:val="003A06C8"/>
    <w:rsid w:val="003A0D7C"/>
    <w:rsid w:val="003A74F5"/>
    <w:rsid w:val="003B58E3"/>
    <w:rsid w:val="003B7612"/>
    <w:rsid w:val="003B7EE7"/>
    <w:rsid w:val="003C18C0"/>
    <w:rsid w:val="003D39EC"/>
    <w:rsid w:val="003E3DD5"/>
    <w:rsid w:val="003F44B7"/>
    <w:rsid w:val="00413D48"/>
    <w:rsid w:val="004213B0"/>
    <w:rsid w:val="00422FEE"/>
    <w:rsid w:val="00441AC2"/>
    <w:rsid w:val="00444592"/>
    <w:rsid w:val="004454E3"/>
    <w:rsid w:val="004520E4"/>
    <w:rsid w:val="00452BCD"/>
    <w:rsid w:val="00456B63"/>
    <w:rsid w:val="00483F0B"/>
    <w:rsid w:val="0049119A"/>
    <w:rsid w:val="00492A5E"/>
    <w:rsid w:val="004B02EC"/>
    <w:rsid w:val="004B4632"/>
    <w:rsid w:val="004B4977"/>
    <w:rsid w:val="004B5465"/>
    <w:rsid w:val="004E13BE"/>
    <w:rsid w:val="004E32F0"/>
    <w:rsid w:val="00516022"/>
    <w:rsid w:val="00521CEE"/>
    <w:rsid w:val="00524434"/>
    <w:rsid w:val="00534880"/>
    <w:rsid w:val="0055497B"/>
    <w:rsid w:val="00555263"/>
    <w:rsid w:val="0056454C"/>
    <w:rsid w:val="00573041"/>
    <w:rsid w:val="005903FB"/>
    <w:rsid w:val="005A03A3"/>
    <w:rsid w:val="005B4F97"/>
    <w:rsid w:val="005B77E3"/>
    <w:rsid w:val="005C164B"/>
    <w:rsid w:val="005C1A3A"/>
    <w:rsid w:val="005C3FE0"/>
    <w:rsid w:val="005C740C"/>
    <w:rsid w:val="005D0300"/>
    <w:rsid w:val="005F0E31"/>
    <w:rsid w:val="005F2F08"/>
    <w:rsid w:val="005F4A65"/>
    <w:rsid w:val="00604859"/>
    <w:rsid w:val="006048F4"/>
    <w:rsid w:val="0060660A"/>
    <w:rsid w:val="00612294"/>
    <w:rsid w:val="00617A44"/>
    <w:rsid w:val="00621FF5"/>
    <w:rsid w:val="00625CD0"/>
    <w:rsid w:val="00635DE3"/>
    <w:rsid w:val="00645EC4"/>
    <w:rsid w:val="006469F6"/>
    <w:rsid w:val="006614C4"/>
    <w:rsid w:val="00661591"/>
    <w:rsid w:val="0066632F"/>
    <w:rsid w:val="006665E1"/>
    <w:rsid w:val="00667BAB"/>
    <w:rsid w:val="00690630"/>
    <w:rsid w:val="006B03AF"/>
    <w:rsid w:val="006C2535"/>
    <w:rsid w:val="006D4B0D"/>
    <w:rsid w:val="006D60B4"/>
    <w:rsid w:val="006D75E1"/>
    <w:rsid w:val="006E263E"/>
    <w:rsid w:val="006E3546"/>
    <w:rsid w:val="006E7216"/>
    <w:rsid w:val="006F0F93"/>
    <w:rsid w:val="006F35FA"/>
    <w:rsid w:val="00703AEF"/>
    <w:rsid w:val="00715237"/>
    <w:rsid w:val="00715F39"/>
    <w:rsid w:val="007254A5"/>
    <w:rsid w:val="00725748"/>
    <w:rsid w:val="0073720D"/>
    <w:rsid w:val="007402E0"/>
    <w:rsid w:val="00742AB9"/>
    <w:rsid w:val="00754FBF"/>
    <w:rsid w:val="0076016D"/>
    <w:rsid w:val="00775344"/>
    <w:rsid w:val="007777DF"/>
    <w:rsid w:val="00783559"/>
    <w:rsid w:val="007A4105"/>
    <w:rsid w:val="007A474C"/>
    <w:rsid w:val="007B0280"/>
    <w:rsid w:val="007C406E"/>
    <w:rsid w:val="007F428E"/>
    <w:rsid w:val="00812028"/>
    <w:rsid w:val="00814D03"/>
    <w:rsid w:val="00816074"/>
    <w:rsid w:val="00826CDE"/>
    <w:rsid w:val="0083178B"/>
    <w:rsid w:val="00833695"/>
    <w:rsid w:val="00842CD8"/>
    <w:rsid w:val="008553C7"/>
    <w:rsid w:val="00857FEB"/>
    <w:rsid w:val="00860B95"/>
    <w:rsid w:val="008616E0"/>
    <w:rsid w:val="00862050"/>
    <w:rsid w:val="008646B0"/>
    <w:rsid w:val="008666D2"/>
    <w:rsid w:val="00866A82"/>
    <w:rsid w:val="00875878"/>
    <w:rsid w:val="0089074F"/>
    <w:rsid w:val="00891692"/>
    <w:rsid w:val="008B299C"/>
    <w:rsid w:val="008B3929"/>
    <w:rsid w:val="008B3C2F"/>
    <w:rsid w:val="008B4CB3"/>
    <w:rsid w:val="008B54B2"/>
    <w:rsid w:val="008C46FD"/>
    <w:rsid w:val="008C67AF"/>
    <w:rsid w:val="008F0C84"/>
    <w:rsid w:val="008F2143"/>
    <w:rsid w:val="00905394"/>
    <w:rsid w:val="00910642"/>
    <w:rsid w:val="00917821"/>
    <w:rsid w:val="009311C8"/>
    <w:rsid w:val="00931C50"/>
    <w:rsid w:val="00933376"/>
    <w:rsid w:val="009336FC"/>
    <w:rsid w:val="00942355"/>
    <w:rsid w:val="00952775"/>
    <w:rsid w:val="0095748C"/>
    <w:rsid w:val="00961FA7"/>
    <w:rsid w:val="009668DE"/>
    <w:rsid w:val="009718F9"/>
    <w:rsid w:val="00975112"/>
    <w:rsid w:val="00975202"/>
    <w:rsid w:val="009753D7"/>
    <w:rsid w:val="00983333"/>
    <w:rsid w:val="00991B5F"/>
    <w:rsid w:val="00992B07"/>
    <w:rsid w:val="00997B83"/>
    <w:rsid w:val="009A3B71"/>
    <w:rsid w:val="009A3CA0"/>
    <w:rsid w:val="009A61BC"/>
    <w:rsid w:val="009A676D"/>
    <w:rsid w:val="009B424D"/>
    <w:rsid w:val="009C1AC6"/>
    <w:rsid w:val="009C4F04"/>
    <w:rsid w:val="009E042D"/>
    <w:rsid w:val="009E4779"/>
    <w:rsid w:val="009E6427"/>
    <w:rsid w:val="009F3851"/>
    <w:rsid w:val="00A12458"/>
    <w:rsid w:val="00A22467"/>
    <w:rsid w:val="00A27328"/>
    <w:rsid w:val="00A30E68"/>
    <w:rsid w:val="00A34AA0"/>
    <w:rsid w:val="00A41EFC"/>
    <w:rsid w:val="00A56946"/>
    <w:rsid w:val="00A578D8"/>
    <w:rsid w:val="00A61759"/>
    <w:rsid w:val="00A65FF9"/>
    <w:rsid w:val="00A94A09"/>
    <w:rsid w:val="00AB762B"/>
    <w:rsid w:val="00AB78E0"/>
    <w:rsid w:val="00AC0810"/>
    <w:rsid w:val="00AC49D8"/>
    <w:rsid w:val="00AC523C"/>
    <w:rsid w:val="00AC71D7"/>
    <w:rsid w:val="00AD3A3C"/>
    <w:rsid w:val="00AE11B7"/>
    <w:rsid w:val="00AF0612"/>
    <w:rsid w:val="00B06C4D"/>
    <w:rsid w:val="00B1313D"/>
    <w:rsid w:val="00B26CCF"/>
    <w:rsid w:val="00B316B9"/>
    <w:rsid w:val="00B34600"/>
    <w:rsid w:val="00B35331"/>
    <w:rsid w:val="00B423F8"/>
    <w:rsid w:val="00B46041"/>
    <w:rsid w:val="00B51544"/>
    <w:rsid w:val="00B531DD"/>
    <w:rsid w:val="00B60860"/>
    <w:rsid w:val="00B71DC2"/>
    <w:rsid w:val="00B73546"/>
    <w:rsid w:val="00B74DD5"/>
    <w:rsid w:val="00B74F88"/>
    <w:rsid w:val="00B76A6E"/>
    <w:rsid w:val="00B93893"/>
    <w:rsid w:val="00BB1670"/>
    <w:rsid w:val="00BC12A3"/>
    <w:rsid w:val="00BC3B53"/>
    <w:rsid w:val="00BC56F5"/>
    <w:rsid w:val="00BC75D5"/>
    <w:rsid w:val="00BE2D55"/>
    <w:rsid w:val="00BF37A3"/>
    <w:rsid w:val="00C12E90"/>
    <w:rsid w:val="00C206F1"/>
    <w:rsid w:val="00C26079"/>
    <w:rsid w:val="00C35A91"/>
    <w:rsid w:val="00C40C60"/>
    <w:rsid w:val="00C53426"/>
    <w:rsid w:val="00C63108"/>
    <w:rsid w:val="00C6537C"/>
    <w:rsid w:val="00C7256F"/>
    <w:rsid w:val="00C876B7"/>
    <w:rsid w:val="00C90846"/>
    <w:rsid w:val="00C97238"/>
    <w:rsid w:val="00CA0A69"/>
    <w:rsid w:val="00CA0E76"/>
    <w:rsid w:val="00CA47D3"/>
    <w:rsid w:val="00CB5A73"/>
    <w:rsid w:val="00CB6129"/>
    <w:rsid w:val="00CD604A"/>
    <w:rsid w:val="00CD6791"/>
    <w:rsid w:val="00CD700D"/>
    <w:rsid w:val="00CE2EA9"/>
    <w:rsid w:val="00CE74D9"/>
    <w:rsid w:val="00CF053F"/>
    <w:rsid w:val="00CF7C8B"/>
    <w:rsid w:val="00D078E1"/>
    <w:rsid w:val="00D12A7F"/>
    <w:rsid w:val="00D23522"/>
    <w:rsid w:val="00D279AE"/>
    <w:rsid w:val="00D405AB"/>
    <w:rsid w:val="00D5423B"/>
    <w:rsid w:val="00D54F4E"/>
    <w:rsid w:val="00D55865"/>
    <w:rsid w:val="00D56274"/>
    <w:rsid w:val="00D60BA4"/>
    <w:rsid w:val="00D72223"/>
    <w:rsid w:val="00D72421"/>
    <w:rsid w:val="00D7257A"/>
    <w:rsid w:val="00D73F97"/>
    <w:rsid w:val="00D80CCE"/>
    <w:rsid w:val="00DE578A"/>
    <w:rsid w:val="00DF1D1E"/>
    <w:rsid w:val="00DF239E"/>
    <w:rsid w:val="00DF2583"/>
    <w:rsid w:val="00DF54D9"/>
    <w:rsid w:val="00E03D32"/>
    <w:rsid w:val="00E10DC6"/>
    <w:rsid w:val="00E11F8E"/>
    <w:rsid w:val="00E145EA"/>
    <w:rsid w:val="00E364EF"/>
    <w:rsid w:val="00E426A4"/>
    <w:rsid w:val="00E42D22"/>
    <w:rsid w:val="00E50A17"/>
    <w:rsid w:val="00E634E3"/>
    <w:rsid w:val="00E659A6"/>
    <w:rsid w:val="00EA0723"/>
    <w:rsid w:val="00EA0D09"/>
    <w:rsid w:val="00EA75C1"/>
    <w:rsid w:val="00EB7550"/>
    <w:rsid w:val="00EC237D"/>
    <w:rsid w:val="00EE1A75"/>
    <w:rsid w:val="00EE4A1F"/>
    <w:rsid w:val="00EF1B5A"/>
    <w:rsid w:val="00EF2CCA"/>
    <w:rsid w:val="00F03E1B"/>
    <w:rsid w:val="00F05BCF"/>
    <w:rsid w:val="00F16EBD"/>
    <w:rsid w:val="00F2608D"/>
    <w:rsid w:val="00F36803"/>
    <w:rsid w:val="00F46AA1"/>
    <w:rsid w:val="00F53F91"/>
    <w:rsid w:val="00F57321"/>
    <w:rsid w:val="00F61A72"/>
    <w:rsid w:val="00F66F13"/>
    <w:rsid w:val="00F74073"/>
    <w:rsid w:val="00F74EE0"/>
    <w:rsid w:val="00F77453"/>
    <w:rsid w:val="00F8585E"/>
    <w:rsid w:val="00FA1759"/>
    <w:rsid w:val="00FB06ED"/>
    <w:rsid w:val="00FB76DB"/>
    <w:rsid w:val="00FC36AB"/>
    <w:rsid w:val="00FD1727"/>
    <w:rsid w:val="00FD2478"/>
    <w:rsid w:val="00FD2798"/>
    <w:rsid w:val="00FE3396"/>
    <w:rsid w:val="00FE4F08"/>
    <w:rsid w:val="00FE6F71"/>
    <w:rsid w:val="00FF0D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fill="f" fillcolor="white" stroke="f">
      <v:fill color="white" on="f"/>
      <v:stroke on="f"/>
      <o:colormru v:ext="edit" colors="#009fee"/>
    </o:shapedefaults>
    <o:shapelayout v:ext="edit">
      <o:idmap v:ext="edit" data="1"/>
    </o:shapelayout>
  </w:shapeDefaults>
  <w:decimalSymbol w:val=","/>
  <w:listSeparator w:val=";"/>
  <w14:docId w14:val="40CF68A2"/>
  <w15:docId w15:val="{AD798E71-3AD7-44FD-AF8C-EDE0237D6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C7256F"/>
    <w:pPr>
      <w:tabs>
        <w:tab w:val="left" w:pos="227"/>
        <w:tab w:val="left" w:pos="454"/>
        <w:tab w:val="left" w:pos="680"/>
      </w:tabs>
      <w:autoSpaceDE w:val="0"/>
      <w:autoSpaceDN w:val="0"/>
      <w:adjustRightInd w:val="0"/>
    </w:pPr>
    <w:rPr>
      <w:szCs w:val="18"/>
    </w:rPr>
  </w:style>
  <w:style w:type="character" w:styleId="Verwijzingopmerking">
    <w:name w:val="annotation reference"/>
    <w:uiPriority w:val="99"/>
    <w:rsid w:val="00C7256F"/>
    <w:rPr>
      <w:sz w:val="16"/>
      <w:szCs w:val="16"/>
    </w:rPr>
  </w:style>
  <w:style w:type="paragraph" w:styleId="Tekstopmerking">
    <w:name w:val="annotation text"/>
    <w:basedOn w:val="Standaard"/>
    <w:link w:val="TekstopmerkingChar"/>
    <w:uiPriority w:val="99"/>
    <w:rsid w:val="00C7256F"/>
    <w:rPr>
      <w:sz w:val="20"/>
      <w:szCs w:val="20"/>
    </w:rPr>
  </w:style>
  <w:style w:type="character" w:customStyle="1" w:styleId="TekstopmerkingChar">
    <w:name w:val="Tekst opmerking Char"/>
    <w:basedOn w:val="Standaardalinea-lettertype"/>
    <w:link w:val="Tekstopmerking"/>
    <w:uiPriority w:val="99"/>
    <w:rsid w:val="00C7256F"/>
    <w:rPr>
      <w:rFonts w:ascii="Verdana" w:hAnsi="Verdana"/>
    </w:rPr>
  </w:style>
  <w:style w:type="paragraph" w:customStyle="1" w:styleId="witregel1">
    <w:name w:val="witregel1"/>
    <w:basedOn w:val="broodtekst"/>
    <w:rsid w:val="000D6FA0"/>
    <w:pPr>
      <w:spacing w:line="90" w:lineRule="atLeast"/>
    </w:pPr>
    <w:rPr>
      <w:sz w:val="2"/>
    </w:rPr>
  </w:style>
  <w:style w:type="paragraph" w:customStyle="1" w:styleId="afzendgegevens">
    <w:name w:val="afzendgegevens"/>
    <w:basedOn w:val="broodtekst"/>
    <w:rsid w:val="000D6FA0"/>
    <w:pPr>
      <w:spacing w:line="180" w:lineRule="atLeast"/>
    </w:pPr>
    <w:rPr>
      <w:sz w:val="13"/>
    </w:rPr>
  </w:style>
  <w:style w:type="paragraph" w:customStyle="1" w:styleId="referentiegegevens">
    <w:name w:val="referentiegegevens"/>
    <w:basedOn w:val="broodtekst"/>
    <w:rsid w:val="000D6FA0"/>
    <w:pPr>
      <w:spacing w:line="180" w:lineRule="atLeast"/>
    </w:pPr>
    <w:rPr>
      <w:sz w:val="13"/>
    </w:rPr>
  </w:style>
  <w:style w:type="paragraph" w:customStyle="1" w:styleId="referentiekopjes">
    <w:name w:val="referentiekopjes"/>
    <w:basedOn w:val="broodtekst"/>
    <w:next w:val="referentiegegevens"/>
    <w:rsid w:val="000D6FA0"/>
    <w:pPr>
      <w:spacing w:line="180" w:lineRule="atLeast"/>
    </w:pPr>
    <w:rPr>
      <w:b/>
      <w:sz w:val="13"/>
    </w:rPr>
  </w:style>
  <w:style w:type="paragraph" w:customStyle="1" w:styleId="witregel2">
    <w:name w:val="witregel2"/>
    <w:basedOn w:val="broodtekst"/>
    <w:rsid w:val="000D6FA0"/>
    <w:pPr>
      <w:spacing w:line="270" w:lineRule="atLeast"/>
    </w:pPr>
    <w:rPr>
      <w:sz w:val="2"/>
    </w:rPr>
  </w:style>
  <w:style w:type="paragraph" w:customStyle="1" w:styleId="afzendgegevens-bold">
    <w:name w:val="afzendgegevens-bold"/>
    <w:basedOn w:val="afzendgegevens"/>
    <w:rsid w:val="000D6FA0"/>
    <w:rPr>
      <w:b/>
    </w:rPr>
  </w:style>
  <w:style w:type="paragraph" w:customStyle="1" w:styleId="Bijlage">
    <w:name w:val="Bijlage"/>
    <w:basedOn w:val="Kop1"/>
    <w:next w:val="Standaard"/>
    <w:rsid w:val="0089074F"/>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customStyle="1" w:styleId="Toelichting">
    <w:name w:val="Toelichting"/>
    <w:basedOn w:val="Standaard"/>
    <w:next w:val="Standaard"/>
    <w:rsid w:val="0089074F"/>
    <w:pPr>
      <w:spacing w:before="120" w:after="120" w:line="280" w:lineRule="atLeast"/>
    </w:pPr>
    <w:rPr>
      <w:rFonts w:ascii="Imago Book" w:eastAsia="MS Mincho" w:hAnsi="Imago Book"/>
      <w:b/>
      <w:sz w:val="16"/>
      <w:szCs w:val="20"/>
    </w:rPr>
  </w:style>
  <w:style w:type="paragraph" w:styleId="Onderwerpvanopmerking">
    <w:name w:val="annotation subject"/>
    <w:basedOn w:val="Tekstopmerking"/>
    <w:next w:val="Tekstopmerking"/>
    <w:link w:val="OnderwerpvanopmerkingChar"/>
    <w:rsid w:val="00071538"/>
    <w:pPr>
      <w:spacing w:line="240" w:lineRule="auto"/>
    </w:pPr>
    <w:rPr>
      <w:b/>
      <w:bCs/>
    </w:rPr>
  </w:style>
  <w:style w:type="character" w:customStyle="1" w:styleId="OnderwerpvanopmerkingChar">
    <w:name w:val="Onderwerp van opmerking Char"/>
    <w:basedOn w:val="TekstopmerkingChar"/>
    <w:link w:val="Onderwerpvanopmerking"/>
    <w:rsid w:val="00071538"/>
    <w:rPr>
      <w:rFonts w:ascii="Verdana" w:hAnsi="Verdana"/>
      <w:b/>
      <w:bCs/>
    </w:rPr>
  </w:style>
  <w:style w:type="character" w:customStyle="1" w:styleId="LijstalineaChar">
    <w:name w:val="Lijstalinea Char"/>
    <w:aliases w:val="Lijstalinea niv 1 Char"/>
    <w:basedOn w:val="Standaardalinea-lettertype"/>
    <w:link w:val="Lijstalinea"/>
    <w:uiPriority w:val="34"/>
    <w:locked/>
    <w:rsid w:val="00FE6F71"/>
    <w:rPr>
      <w:rFonts w:ascii="Verdana" w:hAnsi="Verdana"/>
    </w:rPr>
  </w:style>
  <w:style w:type="paragraph" w:styleId="Lijstalinea">
    <w:name w:val="List Paragraph"/>
    <w:aliases w:val="Lijstalinea niv 1"/>
    <w:basedOn w:val="Standaard"/>
    <w:link w:val="LijstalineaChar"/>
    <w:uiPriority w:val="34"/>
    <w:qFormat/>
    <w:rsid w:val="00FE6F71"/>
    <w:pPr>
      <w:ind w:left="720"/>
      <w:contextualSpacing/>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C6AF58-B428-4D09-97D9-484CB14B4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406</Words>
  <Characters>2233</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2634</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Girbaran, S.G. mw. - BD/DBOB/COZA</dc:creator>
  <cp:lastModifiedBy>Vliet, van, Mahena</cp:lastModifiedBy>
  <cp:revision>3</cp:revision>
  <cp:lastPrinted>2021-03-10T10:41:00Z</cp:lastPrinted>
  <dcterms:created xsi:type="dcterms:W3CDTF">2021-04-08T07:55:00Z</dcterms:created>
  <dcterms:modified xsi:type="dcterms:W3CDTF">2021-04-08T07:56:00Z</dcterms:modified>
</cp:coreProperties>
</file>