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271E7D64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2A072D">
        <w:rPr>
          <w:rFonts w:ascii="Arial" w:hAnsi="Arial" w:cs="Arial"/>
          <w:b/>
        </w:rPr>
        <w:t>Jongerenwerk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K(arin) Bliekendaal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4D10D95F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B29CA">
        <w:rPr>
          <w:rFonts w:ascii="Arial" w:hAnsi="Arial" w:cs="Arial"/>
          <w:b/>
        </w:rPr>
        <w:t>2</w:t>
      </w:r>
      <w:r w:rsidR="00102994">
        <w:rPr>
          <w:rFonts w:ascii="Arial" w:hAnsi="Arial" w:cs="Arial"/>
          <w:b/>
        </w:rPr>
        <w:t>8</w:t>
      </w:r>
      <w:r w:rsidR="00B9324B">
        <w:rPr>
          <w:rFonts w:ascii="Arial" w:hAnsi="Arial" w:cs="Arial"/>
          <w:b/>
        </w:rPr>
        <w:t xml:space="preserve"> september </w:t>
      </w:r>
      <w:r w:rsidR="001772DD">
        <w:rPr>
          <w:rFonts w:ascii="Arial" w:hAnsi="Arial" w:cs="Arial"/>
          <w:b/>
        </w:rPr>
        <w:t>2020</w:t>
      </w:r>
    </w:p>
    <w:p w14:paraId="7E7D75AC" w14:textId="2382F316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2</w:t>
      </w:r>
      <w:r w:rsidR="002A072D">
        <w:rPr>
          <w:rFonts w:ascii="Arial" w:hAnsi="Arial" w:cs="Arial"/>
          <w:b/>
        </w:rPr>
        <w:t>70507</w:t>
      </w:r>
      <w:r w:rsidR="004C1392">
        <w:rPr>
          <w:rFonts w:ascii="Arial" w:hAnsi="Arial" w:cs="Arial"/>
          <w:b/>
        </w:rPr>
        <w:t xml:space="preserve"> </w:t>
      </w:r>
    </w:p>
    <w:p w14:paraId="3D4AE733" w14:textId="54E0B3A1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102994">
        <w:rPr>
          <w:rFonts w:ascii="Arial" w:hAnsi="Arial" w:cs="Arial"/>
          <w:b/>
        </w:rPr>
        <w:t>4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6CAC139A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10299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2A072D">
        <w:rPr>
          <w:rFonts w:ascii="Arial" w:hAnsi="Arial" w:cs="Arial"/>
        </w:rPr>
        <w:t>Jongerenwerk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8B29CA">
        <w:rPr>
          <w:rFonts w:ascii="Arial" w:hAnsi="Arial" w:cs="Arial"/>
        </w:rPr>
        <w:t>De termijn van vragen stellen is inmiddels voorbij</w:t>
      </w:r>
      <w:r w:rsidR="003E3427">
        <w:rPr>
          <w:rFonts w:ascii="Arial" w:hAnsi="Arial" w:cs="Arial"/>
        </w:rPr>
        <w:t>, er mogen geen nieuwe vragen meer worden gesteld.</w:t>
      </w:r>
      <w:r w:rsidR="008B29CA">
        <w:rPr>
          <w:rFonts w:ascii="Arial" w:hAnsi="Arial" w:cs="Arial"/>
        </w:rPr>
        <w:t xml:space="preserve"> Wel wordt u in de gelegenheid gesteld om verduidelijkingsvragen te stellen over de </w:t>
      </w:r>
      <w:r w:rsidR="00A52ECA">
        <w:rPr>
          <w:rFonts w:ascii="Arial" w:hAnsi="Arial" w:cs="Arial"/>
        </w:rPr>
        <w:t xml:space="preserve">verstrekte </w:t>
      </w:r>
      <w:r w:rsidR="008B29CA">
        <w:rPr>
          <w:rFonts w:ascii="Arial" w:hAnsi="Arial" w:cs="Arial"/>
        </w:rPr>
        <w:t>antwoorden in de laatste versie van de Nota van Inlichtingen.</w:t>
      </w:r>
    </w:p>
    <w:p w14:paraId="0D97D1D3" w14:textId="34A4178E" w:rsidR="004E7318" w:rsidRPr="00D2056D" w:rsidRDefault="004E7318" w:rsidP="00D2056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bookmarkStart w:id="0" w:name="_GoBack"/>
      <w:bookmarkEnd w:id="0"/>
      <w:r w:rsidRPr="00D2056D"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7FA05E7" w14:textId="77777777" w:rsidR="0043284C" w:rsidRDefault="0043284C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0B6CCCD0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K(arin)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E7A1B"/>
    <w:multiLevelType w:val="hybridMultilevel"/>
    <w:tmpl w:val="59021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02994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422F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3427"/>
    <w:rsid w:val="003E7F5A"/>
    <w:rsid w:val="003F72F1"/>
    <w:rsid w:val="004019F1"/>
    <w:rsid w:val="00402727"/>
    <w:rsid w:val="004126A2"/>
    <w:rsid w:val="00421654"/>
    <w:rsid w:val="0043284C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262A1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B29CA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2ECA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CF5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2056D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3F381-DB42-4555-AAFC-58D1C1AB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2020-09-28T12:23:00Z</dcterms:created>
  <dcterms:modified xsi:type="dcterms:W3CDTF">2020-09-28T12:24:00Z</dcterms:modified>
</cp:coreProperties>
</file>