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271E7D64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2A072D">
        <w:rPr>
          <w:rFonts w:ascii="Arial" w:hAnsi="Arial" w:cs="Arial"/>
          <w:b/>
        </w:rPr>
        <w:t>Jongerenwerk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</w:t>
      </w:r>
      <w:proofErr w:type="spellStart"/>
      <w:r w:rsidR="001772DD">
        <w:rPr>
          <w:rFonts w:ascii="Arial" w:hAnsi="Arial" w:cs="Arial"/>
          <w:b/>
        </w:rPr>
        <w:t>arin</w:t>
      </w:r>
      <w:proofErr w:type="spellEnd"/>
      <w:r w:rsidR="001772DD">
        <w:rPr>
          <w:rFonts w:ascii="Arial" w:hAnsi="Arial" w:cs="Arial"/>
          <w:b/>
        </w:rPr>
        <w:t>) Bliekendaal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10E04D6A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A072D">
        <w:rPr>
          <w:rFonts w:ascii="Arial" w:hAnsi="Arial" w:cs="Arial"/>
          <w:b/>
        </w:rPr>
        <w:t>11</w:t>
      </w:r>
      <w:r w:rsidR="00B9324B">
        <w:rPr>
          <w:rFonts w:ascii="Arial" w:hAnsi="Arial" w:cs="Arial"/>
          <w:b/>
        </w:rPr>
        <w:t xml:space="preserve"> september </w:t>
      </w:r>
      <w:r w:rsidR="001772DD">
        <w:rPr>
          <w:rFonts w:ascii="Arial" w:hAnsi="Arial" w:cs="Arial"/>
          <w:b/>
        </w:rPr>
        <w:t>2020</w:t>
      </w:r>
    </w:p>
    <w:p w14:paraId="7E7D75AC" w14:textId="2382F316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2</w:t>
      </w:r>
      <w:r w:rsidR="002A072D">
        <w:rPr>
          <w:rFonts w:ascii="Arial" w:hAnsi="Arial" w:cs="Arial"/>
          <w:b/>
        </w:rPr>
        <w:t>70507</w:t>
      </w:r>
      <w:r w:rsidR="004C1392">
        <w:rPr>
          <w:rFonts w:ascii="Arial" w:hAnsi="Arial" w:cs="Arial"/>
          <w:b/>
        </w:rPr>
        <w:t xml:space="preserve"> </w:t>
      </w:r>
    </w:p>
    <w:p w14:paraId="3D4AE733" w14:textId="3083C747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2A072D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37C4CBDC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2A072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2A072D">
        <w:rPr>
          <w:rFonts w:ascii="Arial" w:hAnsi="Arial" w:cs="Arial"/>
        </w:rPr>
        <w:t>Jongerenwerk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0428A5">
        <w:rPr>
          <w:rFonts w:ascii="Arial" w:hAnsi="Arial" w:cs="Arial"/>
        </w:rPr>
        <w:t>In dit geval een toelichting van gemeente Lelystad.</w:t>
      </w:r>
      <w:bookmarkStart w:id="0" w:name="_GoBack"/>
      <w:bookmarkEnd w:id="0"/>
      <w:r w:rsidR="006F14A0">
        <w:rPr>
          <w:rFonts w:ascii="Arial" w:hAnsi="Arial" w:cs="Arial"/>
        </w:rPr>
        <w:t xml:space="preserve"> </w:t>
      </w:r>
    </w:p>
    <w:p w14:paraId="56F67122" w14:textId="1C534613" w:rsidR="002A072D" w:rsidRDefault="00B9324B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Tevens is </w:t>
      </w:r>
      <w:r w:rsidR="00156FEB">
        <w:rPr>
          <w:rFonts w:ascii="Arial" w:hAnsi="Arial" w:cs="Arial"/>
        </w:rPr>
        <w:t xml:space="preserve">naar aanleiding van vraag </w:t>
      </w:r>
      <w:r w:rsidR="002A072D">
        <w:rPr>
          <w:rFonts w:ascii="Arial" w:hAnsi="Arial" w:cs="Arial"/>
        </w:rPr>
        <w:t>1 de Biedingsleidraad ‘</w:t>
      </w:r>
      <w:proofErr w:type="spellStart"/>
      <w:r w:rsidR="002A072D">
        <w:rPr>
          <w:rFonts w:ascii="Arial" w:hAnsi="Arial" w:cs="Arial"/>
        </w:rPr>
        <w:t>BL</w:t>
      </w:r>
      <w:proofErr w:type="spellEnd"/>
      <w:r w:rsidR="002A072D">
        <w:rPr>
          <w:rFonts w:ascii="Arial" w:hAnsi="Arial" w:cs="Arial"/>
        </w:rPr>
        <w:t xml:space="preserve"> Jongerenwerk </w:t>
      </w:r>
      <w:proofErr w:type="spellStart"/>
      <w:r w:rsidR="002A072D">
        <w:rPr>
          <w:rFonts w:ascii="Arial" w:hAnsi="Arial" w:cs="Arial"/>
        </w:rPr>
        <w:t>DEF</w:t>
      </w:r>
      <w:proofErr w:type="spellEnd"/>
      <w:r w:rsidR="002A072D">
        <w:rPr>
          <w:rFonts w:ascii="Arial" w:hAnsi="Arial" w:cs="Arial"/>
        </w:rPr>
        <w:t>’ vervangen door de Biedingsleidraad ‘</w:t>
      </w:r>
      <w:proofErr w:type="spellStart"/>
      <w:r w:rsidR="002A072D">
        <w:rPr>
          <w:rFonts w:ascii="Arial" w:hAnsi="Arial" w:cs="Arial"/>
        </w:rPr>
        <w:t>BL</w:t>
      </w:r>
      <w:proofErr w:type="spellEnd"/>
      <w:r w:rsidR="002A072D">
        <w:rPr>
          <w:rFonts w:ascii="Arial" w:hAnsi="Arial" w:cs="Arial"/>
        </w:rPr>
        <w:t xml:space="preserve"> Jongerenwerk DEF1’.</w:t>
      </w: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</w:t>
      </w:r>
      <w:proofErr w:type="spellStart"/>
      <w:r>
        <w:rPr>
          <w:rFonts w:ascii="Arial" w:hAnsi="Arial" w:cs="Arial"/>
          <w:b/>
        </w:rPr>
        <w:t>arin</w:t>
      </w:r>
      <w:proofErr w:type="spellEnd"/>
      <w:r>
        <w:rPr>
          <w:rFonts w:ascii="Arial" w:hAnsi="Arial" w:cs="Arial"/>
          <w:b/>
        </w:rPr>
        <w:t>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94344-6D68-46A0-AFDC-E4641B38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466296CC</Template>
  <TotalTime>5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cp:lastPrinted>2012-10-29T10:47:00Z</cp:lastPrinted>
  <dcterms:created xsi:type="dcterms:W3CDTF">2020-09-11T11:39:00Z</dcterms:created>
  <dcterms:modified xsi:type="dcterms:W3CDTF">2020-09-11T11:44:00Z</dcterms:modified>
</cp:coreProperties>
</file>