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212" w:rsidRPr="00704212" w:rsidRDefault="00704212" w:rsidP="00704212">
      <w:pPr>
        <w:pStyle w:val="Kop1"/>
        <w:rPr>
          <w:rFonts w:ascii="Calibri Light" w:hAnsi="Calibri Light" w:cs="Calibri Light"/>
          <w:i/>
          <w:color w:val="002060"/>
          <w:sz w:val="32"/>
        </w:rPr>
      </w:pPr>
      <w:r w:rsidRPr="000B2FBC">
        <w:rPr>
          <w:noProof/>
          <w:lang w:eastAsia="nl-NL"/>
        </w:rPr>
        <w:drawing>
          <wp:anchor distT="0" distB="0" distL="114300" distR="114300" simplePos="0" relativeHeight="251661312" behindDoc="1" locked="0" layoutInCell="1" allowOverlap="1" wp14:anchorId="198AB62A" wp14:editId="797B24BF">
            <wp:simplePos x="0" y="0"/>
            <wp:positionH relativeFrom="column">
              <wp:posOffset>4619307</wp:posOffset>
            </wp:positionH>
            <wp:positionV relativeFrom="paragraph">
              <wp:posOffset>-44767</wp:posOffset>
            </wp:positionV>
            <wp:extent cx="2144716" cy="1163553"/>
            <wp:effectExtent l="0" t="61912" r="174942" b="0"/>
            <wp:wrapNone/>
            <wp:docPr id="7" name="Afbeelding 6">
              <a:extLst xmlns:a="http://schemas.openxmlformats.org/drawingml/2006/main">
                <a:ext uri="{FF2B5EF4-FFF2-40B4-BE49-F238E27FC236}">
                  <a16:creationId xmlns:a16="http://schemas.microsoft.com/office/drawing/2014/main" id="{A51A6EA5-5A4A-4642-A5B8-C4BFA626CA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fbeelding 6">
                      <a:extLst>
                        <a:ext uri="{FF2B5EF4-FFF2-40B4-BE49-F238E27FC236}">
                          <a16:creationId xmlns:a16="http://schemas.microsoft.com/office/drawing/2014/main" id="{A51A6EA5-5A4A-4642-A5B8-C4BFA626CA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576324">
                      <a:off x="0" y="0"/>
                      <a:ext cx="2144716" cy="11635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4212">
        <w:rPr>
          <w:rFonts w:ascii="Calibri Light" w:hAnsi="Calibri Light" w:cs="Calibri Light"/>
          <w:i/>
          <w:color w:val="002060"/>
          <w:sz w:val="32"/>
        </w:rPr>
        <w:t>Op weg naar het symbiotisch bouwen collectief</w:t>
      </w:r>
    </w:p>
    <w:p w:rsidR="00704212" w:rsidRDefault="00704212" w:rsidP="004502DB">
      <w:pPr>
        <w:spacing w:line="276" w:lineRule="auto"/>
      </w:pPr>
    </w:p>
    <w:p w:rsidR="00866DFE" w:rsidRDefault="004502DB" w:rsidP="004502DB">
      <w:pPr>
        <w:spacing w:line="276" w:lineRule="auto"/>
      </w:pPr>
      <w:r>
        <w:t xml:space="preserve">Rijkswaterstaat wil </w:t>
      </w:r>
      <w:r w:rsidR="00B90A55">
        <w:t>anders met haar partners werken om maatschappelijke doelen te bereiken</w:t>
      </w:r>
      <w:r w:rsidR="00C732F3">
        <w:t xml:space="preserve">. Het vormgeven van deze </w:t>
      </w:r>
      <w:r w:rsidR="00B90A55">
        <w:t>samenwerking</w:t>
      </w:r>
      <w:r w:rsidR="00C732F3">
        <w:t xml:space="preserve"> is belangrijk om er voor te zorgen dat we onze duurzame doelen halen </w:t>
      </w:r>
      <w:r w:rsidR="005550C8">
        <w:t xml:space="preserve">op het gebied van </w:t>
      </w:r>
      <w:r w:rsidR="00C732F3">
        <w:t xml:space="preserve">energie, klimaat en circulaire economie. </w:t>
      </w:r>
      <w:r w:rsidR="00D90A26">
        <w:t xml:space="preserve">In </w:t>
      </w:r>
      <w:r w:rsidR="00B90A55">
        <w:t>de</w:t>
      </w:r>
      <w:r w:rsidR="00F96EF8">
        <w:t xml:space="preserve"> </w:t>
      </w:r>
      <w:r w:rsidR="00B90A55">
        <w:t>ontwikkelopgave</w:t>
      </w:r>
      <w:r w:rsidR="00D90A26">
        <w:t xml:space="preserve"> ‘symbiotisch bouwen’</w:t>
      </w:r>
      <w:r w:rsidR="00D752E4">
        <w:t xml:space="preserve"> stellen we de</w:t>
      </w:r>
      <w:r w:rsidRPr="0091297E">
        <w:t xml:space="preserve"> natuur centraal</w:t>
      </w:r>
      <w:r w:rsidR="00F96EF8">
        <w:t xml:space="preserve"> en wordt deze samenwerking verder vormgegeven</w:t>
      </w:r>
      <w:r w:rsidR="00D752E4">
        <w:t>.</w:t>
      </w:r>
      <w:bookmarkStart w:id="0" w:name="_GoBack"/>
      <w:bookmarkEnd w:id="0"/>
    </w:p>
    <w:p w:rsidR="005550C8" w:rsidRDefault="005550C8" w:rsidP="004502DB">
      <w:pPr>
        <w:spacing w:line="276" w:lineRule="auto"/>
      </w:pPr>
    </w:p>
    <w:p w:rsidR="004502DB" w:rsidRDefault="002D72B4" w:rsidP="004502DB">
      <w:pPr>
        <w:spacing w:line="276" w:lineRule="auto"/>
      </w:pPr>
      <w:r>
        <w:t>In het traject ‘</w:t>
      </w:r>
      <w:r w:rsidR="0085308A">
        <w:t>Symbiotisch B</w:t>
      </w:r>
      <w:r>
        <w:t xml:space="preserve">ouwen’ </w:t>
      </w:r>
      <w:r w:rsidR="0005143B">
        <w:t xml:space="preserve">beogen we een </w:t>
      </w:r>
      <w:r w:rsidR="00B90A55">
        <w:t xml:space="preserve">werkwijze concreet toe te passen </w:t>
      </w:r>
      <w:r w:rsidR="0005143B">
        <w:t>door het te koppelen aan een praktische bouwopgave; een innovatiepaviljoen</w:t>
      </w:r>
      <w:r w:rsidR="00B90A55">
        <w:t xml:space="preserve"> bij een project</w:t>
      </w:r>
      <w:r w:rsidR="00F96EF8">
        <w:t xml:space="preserve"> InnovA58</w:t>
      </w:r>
      <w:r w:rsidR="00B90A55">
        <w:t xml:space="preserve"> </w:t>
      </w:r>
      <w:r w:rsidR="0005143B">
        <w:t xml:space="preserve">. Het is de bedoeling dat </w:t>
      </w:r>
      <w:r w:rsidR="00B90A55">
        <w:t>deze samenwerkingsvorm</w:t>
      </w:r>
      <w:r>
        <w:t xml:space="preserve"> </w:t>
      </w:r>
      <w:r w:rsidR="004502DB" w:rsidRPr="0091297E">
        <w:t xml:space="preserve">in de toekomst </w:t>
      </w:r>
      <w:r w:rsidR="0005143B">
        <w:t xml:space="preserve">ingezet kan </w:t>
      </w:r>
      <w:r w:rsidR="004502DB" w:rsidRPr="0091297E">
        <w:t>worden bij opgavegericht werken.</w:t>
      </w:r>
      <w:r w:rsidR="004502DB">
        <w:t xml:space="preserve"> </w:t>
      </w:r>
      <w:r w:rsidRPr="0091297E">
        <w:t>R</w:t>
      </w:r>
      <w:r>
        <w:t>ijkswaterstaat</w:t>
      </w:r>
      <w:r w:rsidR="005550C8">
        <w:t>,</w:t>
      </w:r>
      <w:r w:rsidRPr="0091297E">
        <w:t xml:space="preserve"> </w:t>
      </w:r>
      <w:r w:rsidR="009C1BD2">
        <w:t>t</w:t>
      </w:r>
      <w:r w:rsidR="005550C8">
        <w:t>eam</w:t>
      </w:r>
      <w:r w:rsidR="00B90A55">
        <w:t xml:space="preserve"> Symbiotisch Bouwen</w:t>
      </w:r>
      <w:r w:rsidR="00F96EF8">
        <w:t>,</w:t>
      </w:r>
      <w:r w:rsidR="00B90A55">
        <w:t xml:space="preserve"> </w:t>
      </w:r>
      <w:r w:rsidRPr="0091297E">
        <w:t>is er van overtuigd dat dit uitsluitend bereikt kan worden door gezamenlijk op te trekken mét partners en in samenspraak met de omgeving.</w:t>
      </w:r>
    </w:p>
    <w:p w:rsidR="004502DB" w:rsidRDefault="004502DB" w:rsidP="004502DB">
      <w:pPr>
        <w:spacing w:line="276" w:lineRule="auto"/>
      </w:pPr>
    </w:p>
    <w:p w:rsidR="009C7074" w:rsidRDefault="004502DB" w:rsidP="004502DB">
      <w:r>
        <w:t xml:space="preserve">In mei 2020 is het team Symbiotisch Bouwen gestart om de mogelijkheden te verkennen voor: het </w:t>
      </w:r>
      <w:r w:rsidR="003829E3">
        <w:t>ontwikkelen van de</w:t>
      </w:r>
      <w:r>
        <w:t xml:space="preserve"> principes van Symbiotische Bouwen op het areaal van R</w:t>
      </w:r>
      <w:r w:rsidR="0085308A">
        <w:t>ijkswaterstaat</w:t>
      </w:r>
      <w:r w:rsidR="00F96EF8">
        <w:t xml:space="preserve">. Op </w:t>
      </w:r>
      <w:r w:rsidR="001B686B">
        <w:t>verzorgingsplaats Kloosters (aan de A58) willen we, in</w:t>
      </w:r>
      <w:r w:rsidR="0085308A">
        <w:t xml:space="preserve"> samenwerking met partners uit de </w:t>
      </w:r>
      <w:r w:rsidR="00F96EF8">
        <w:t>(</w:t>
      </w:r>
      <w:r w:rsidR="0085308A">
        <w:t>natuurlijke</w:t>
      </w:r>
      <w:r w:rsidR="00F96EF8">
        <w:t>)</w:t>
      </w:r>
      <w:r w:rsidR="0085308A">
        <w:t xml:space="preserve"> omgeving</w:t>
      </w:r>
      <w:r w:rsidR="001B686B">
        <w:t xml:space="preserve">, </w:t>
      </w:r>
      <w:r w:rsidR="0085308A">
        <w:t xml:space="preserve">een innovatiepaviljoen </w:t>
      </w:r>
      <w:r w:rsidR="00E5240F">
        <w:t>ontwerpen, realiseren, exploiteren en on</w:t>
      </w:r>
      <w:r w:rsidR="0013340D">
        <w:t>tmantelen.</w:t>
      </w:r>
      <w:r w:rsidR="0085308A">
        <w:t xml:space="preserve"> He</w:t>
      </w:r>
      <w:r w:rsidR="00F96EF8">
        <w:t>t i</w:t>
      </w:r>
      <w:r>
        <w:t xml:space="preserve">nnovatiepaviljoen moet een voorbeeld worden van wat er mogelijk is op het gebied van duurzaamheid, </w:t>
      </w:r>
      <w:r w:rsidR="0085308A">
        <w:t xml:space="preserve">innovatie, (regionaal) </w:t>
      </w:r>
      <w:r>
        <w:t xml:space="preserve">samenwerken en </w:t>
      </w:r>
      <w:r w:rsidR="00F96EF8">
        <w:t>natuur inclusief</w:t>
      </w:r>
      <w:r>
        <w:t xml:space="preserve"> ontwerpen in de gebouwde omgeving</w:t>
      </w:r>
      <w:r w:rsidR="001B686B">
        <w:t>.</w:t>
      </w:r>
    </w:p>
    <w:p w:rsidR="00E5240F" w:rsidRDefault="00E5240F" w:rsidP="004502DB"/>
    <w:p w:rsidR="0085308A" w:rsidRDefault="0085308A" w:rsidP="00334839">
      <w:pPr>
        <w:tabs>
          <w:tab w:val="left" w:pos="708"/>
        </w:tabs>
        <w:ind w:left="227" w:hanging="227"/>
      </w:pPr>
      <w:r>
        <w:t>Op 21 en 23</w:t>
      </w:r>
      <w:r w:rsidR="00334839">
        <w:t xml:space="preserve"> september 2020 is er een marktconsultatie geweest</w:t>
      </w:r>
      <w:r>
        <w:t>. D</w:t>
      </w:r>
      <w:r w:rsidR="00334839">
        <w:t xml:space="preserve">e afgelopen maanden hebben </w:t>
      </w:r>
    </w:p>
    <w:p w:rsidR="0085308A" w:rsidRDefault="00334839" w:rsidP="00334839">
      <w:pPr>
        <w:tabs>
          <w:tab w:val="left" w:pos="708"/>
        </w:tabs>
        <w:ind w:left="227" w:hanging="227"/>
      </w:pPr>
      <w:r>
        <w:t>we met</w:t>
      </w:r>
      <w:r w:rsidR="0085308A">
        <w:t xml:space="preserve"> </w:t>
      </w:r>
      <w:r>
        <w:t xml:space="preserve">geïnteresseerde partijen de samenwerkingsstrategie verder vorm gegeven met als sluitstuk </w:t>
      </w:r>
    </w:p>
    <w:p w:rsidR="00334839" w:rsidRDefault="00334839" w:rsidP="00334839">
      <w:pPr>
        <w:tabs>
          <w:tab w:val="left" w:pos="708"/>
        </w:tabs>
        <w:ind w:left="227" w:hanging="227"/>
      </w:pPr>
      <w:r>
        <w:t>drie</w:t>
      </w:r>
      <w:r w:rsidR="0085308A">
        <w:t xml:space="preserve"> </w:t>
      </w:r>
      <w:r>
        <w:t xml:space="preserve">werksessies in de week van de </w:t>
      </w:r>
      <w:r w:rsidR="00E5240F">
        <w:t>Circulaire Ec</w:t>
      </w:r>
      <w:r>
        <w:t>onomie.</w:t>
      </w:r>
    </w:p>
    <w:p w:rsidR="004502DB" w:rsidRDefault="004502DB" w:rsidP="00822146"/>
    <w:p w:rsidR="00334839" w:rsidRDefault="0085308A" w:rsidP="00334839">
      <w:r>
        <w:t xml:space="preserve">Het te vormen samenwerkingsverband voor het </w:t>
      </w:r>
      <w:r w:rsidR="00F96EF8">
        <w:t>i</w:t>
      </w:r>
      <w:r>
        <w:t>nnovatiepaviljoen is een collectief van partners</w:t>
      </w:r>
      <w:r w:rsidR="00785AE4">
        <w:t>, met Rijkswaterstaat zelf in de rol van partner ipv opdrachtgever</w:t>
      </w:r>
      <w:r>
        <w:t xml:space="preserve">. </w:t>
      </w:r>
      <w:r w:rsidR="00334839">
        <w:t xml:space="preserve">In de komende twee maanden zal </w:t>
      </w:r>
      <w:r>
        <w:t xml:space="preserve">een </w:t>
      </w:r>
      <w:r w:rsidR="00334839">
        <w:t>Match</w:t>
      </w:r>
      <w:r>
        <w:t>-</w:t>
      </w:r>
      <w:r w:rsidR="00334839">
        <w:t xml:space="preserve">Making </w:t>
      </w:r>
      <w:r>
        <w:t xml:space="preserve">proces </w:t>
      </w:r>
      <w:r w:rsidR="00334839">
        <w:t xml:space="preserve">worden </w:t>
      </w:r>
      <w:r>
        <w:t xml:space="preserve">ingezet </w:t>
      </w:r>
      <w:r w:rsidR="00334839">
        <w:t>om</w:t>
      </w:r>
      <w:r w:rsidR="00B90A55">
        <w:t xml:space="preserve"> samen met jullie </w:t>
      </w:r>
      <w:r w:rsidR="00334839">
        <w:t xml:space="preserve">de juiste partners te vinden voor het collectief. Dit betekent dat in de periode februari </w:t>
      </w:r>
      <w:r>
        <w:t>tot april</w:t>
      </w:r>
      <w:r w:rsidR="00334839">
        <w:t xml:space="preserve"> 2021, R</w:t>
      </w:r>
      <w:r w:rsidR="002D0AF9">
        <w:t>ijkswaterstaat</w:t>
      </w:r>
      <w:r w:rsidR="00334839">
        <w:t xml:space="preserve"> als </w:t>
      </w:r>
      <w:r w:rsidR="00822146">
        <w:t>initiator</w:t>
      </w:r>
      <w:r w:rsidR="00B90A55">
        <w:t>/facilitator</w:t>
      </w:r>
      <w:r w:rsidR="00334839">
        <w:t xml:space="preserve"> optreedt om </w:t>
      </w:r>
      <w:r w:rsidR="00822146">
        <w:t xml:space="preserve">partijen die </w:t>
      </w:r>
      <w:r w:rsidR="00E5240F">
        <w:t>daadwerkelijk</w:t>
      </w:r>
      <w:r w:rsidR="00B90A55">
        <w:t xml:space="preserve"> </w:t>
      </w:r>
      <w:r w:rsidR="00822146">
        <w:t xml:space="preserve">geïnteresseerd zijn </w:t>
      </w:r>
      <w:r>
        <w:t xml:space="preserve">de gelegenheid te geven </w:t>
      </w:r>
      <w:r w:rsidR="00822146">
        <w:t>zich te presenteren, elkaar te leren kennen</w:t>
      </w:r>
      <w:r w:rsidR="00E5240F">
        <w:t xml:space="preserve"> en </w:t>
      </w:r>
      <w:r w:rsidR="009C1BD2">
        <w:t>de juiste partners te matchen</w:t>
      </w:r>
      <w:r w:rsidR="00E5240F">
        <w:t xml:space="preserve">.  </w:t>
      </w:r>
      <w:r w:rsidR="00B90A55">
        <w:t xml:space="preserve">Er wordt hierbij </w:t>
      </w:r>
      <w:r w:rsidR="009C1BD2">
        <w:t>voortgebouwd</w:t>
      </w:r>
      <w:r w:rsidR="00B90A55">
        <w:t xml:space="preserve"> op de sessie in februari. </w:t>
      </w:r>
      <w:r w:rsidR="00822146">
        <w:t>Dit kunnen partijen zijn met verschillen</w:t>
      </w:r>
      <w:r w:rsidR="00334839">
        <w:t>de achtergronden en expertises, p</w:t>
      </w:r>
      <w:r w:rsidR="00822146">
        <w:t>ubliek en privaat.</w:t>
      </w:r>
      <w:r w:rsidR="00334839">
        <w:t xml:space="preserve"> H</w:t>
      </w:r>
      <w:r w:rsidR="00822146">
        <w:t>et proces dat</w:t>
      </w:r>
      <w:r w:rsidR="00334839">
        <w:t xml:space="preserve"> hierbij wordt gevolgd wijkt daarmee a</w:t>
      </w:r>
      <w:r w:rsidR="00822146">
        <w:t xml:space="preserve">f van </w:t>
      </w:r>
      <w:r w:rsidR="00785AE4">
        <w:t>een</w:t>
      </w:r>
      <w:r w:rsidR="00822146">
        <w:t xml:space="preserve"> reguliere </w:t>
      </w:r>
      <w:r w:rsidR="00785AE4">
        <w:t xml:space="preserve">‘inkoop </w:t>
      </w:r>
      <w:r w:rsidR="00822146">
        <w:t>proces</w:t>
      </w:r>
      <w:r w:rsidR="00785AE4">
        <w:t>’</w:t>
      </w:r>
      <w:r w:rsidR="00822146">
        <w:t xml:space="preserve">. </w:t>
      </w:r>
    </w:p>
    <w:p w:rsidR="00334839" w:rsidRDefault="00334839" w:rsidP="00334839">
      <w:pPr>
        <w:tabs>
          <w:tab w:val="left" w:pos="708"/>
        </w:tabs>
        <w:ind w:left="227" w:hanging="227"/>
      </w:pPr>
    </w:p>
    <w:p w:rsidR="00E5240F" w:rsidRDefault="0083011E" w:rsidP="009F3A1B">
      <w:pPr>
        <w:tabs>
          <w:tab w:val="left" w:pos="708"/>
        </w:tabs>
        <w:ind w:left="227" w:hanging="227"/>
      </w:pPr>
      <w:r>
        <w:t xml:space="preserve">Het voorstel is om </w:t>
      </w:r>
      <w:r w:rsidR="00E5240F">
        <w:t>o</w:t>
      </w:r>
      <w:r w:rsidR="009F3A1B">
        <w:t>p woensdag 3 en</w:t>
      </w:r>
      <w:r w:rsidR="003575AD">
        <w:t>/of</w:t>
      </w:r>
      <w:r w:rsidR="009C1BD2">
        <w:t xml:space="preserve"> 10 maart</w:t>
      </w:r>
      <w:r w:rsidR="009F3A1B">
        <w:t xml:space="preserve"> ruimte </w:t>
      </w:r>
      <w:r>
        <w:t xml:space="preserve">te reserveren </w:t>
      </w:r>
      <w:r w:rsidR="009F3A1B">
        <w:t xml:space="preserve">voor eenieder om te </w:t>
      </w:r>
    </w:p>
    <w:p w:rsidR="00E5240F" w:rsidRDefault="009F3A1B" w:rsidP="009F3A1B">
      <w:pPr>
        <w:tabs>
          <w:tab w:val="left" w:pos="708"/>
        </w:tabs>
        <w:ind w:left="227" w:hanging="227"/>
      </w:pPr>
      <w:r>
        <w:t>vertellen wat hij/zij</w:t>
      </w:r>
      <w:r w:rsidR="00E5240F">
        <w:t xml:space="preserve"> </w:t>
      </w:r>
      <w:r>
        <w:t xml:space="preserve">kan bijdragen aan het collectief </w:t>
      </w:r>
      <w:r w:rsidR="0083011E">
        <w:t xml:space="preserve">(makkelijk brengen) </w:t>
      </w:r>
      <w:r>
        <w:t xml:space="preserve">en wat hij /zij </w:t>
      </w:r>
      <w:r w:rsidR="00E5240F">
        <w:t>van</w:t>
      </w:r>
    </w:p>
    <w:p w:rsidR="0028219D" w:rsidRDefault="00E5240F" w:rsidP="00B70F82">
      <w:pPr>
        <w:pStyle w:val="Geenafstand"/>
      </w:pPr>
      <w:r>
        <w:t>anderen nodig heeft om</w:t>
      </w:r>
      <w:r w:rsidR="0083011E">
        <w:t xml:space="preserve"> samen het samenwerkingsproces te </w:t>
      </w:r>
      <w:r>
        <w:t>creëren</w:t>
      </w:r>
      <w:r w:rsidR="0083011E">
        <w:t>. O</w:t>
      </w:r>
      <w:r>
        <w:t>ok</w:t>
      </w:r>
      <w:r w:rsidR="00614E61">
        <w:t xml:space="preserve"> </w:t>
      </w:r>
      <w:r>
        <w:t>de persoonlijke</w:t>
      </w:r>
      <w:r w:rsidR="00614E61">
        <w:t xml:space="preserve"> </w:t>
      </w:r>
      <w:r w:rsidR="009F3A1B">
        <w:t>intrinsieke</w:t>
      </w:r>
      <w:r>
        <w:t xml:space="preserve"> </w:t>
      </w:r>
      <w:r w:rsidR="009F3A1B">
        <w:t>motivatie i</w:t>
      </w:r>
      <w:r w:rsidR="00614E61">
        <w:t>s van belang. De presentatie is</w:t>
      </w:r>
      <w:r w:rsidR="009C1BD2">
        <w:t xml:space="preserve"> </w:t>
      </w:r>
      <w:r w:rsidR="009F3A1B">
        <w:t>vormvrij, liv</w:t>
      </w:r>
      <w:r>
        <w:t>e presenteren mag, maar ook via</w:t>
      </w:r>
      <w:r w:rsidR="00614E61">
        <w:t xml:space="preserve"> </w:t>
      </w:r>
      <w:r w:rsidR="009F3A1B">
        <w:t>een</w:t>
      </w:r>
      <w:r>
        <w:t xml:space="preserve"> </w:t>
      </w:r>
      <w:r w:rsidR="009F3A1B">
        <w:t>videoboodschap of misschien wel iets heel anders. We werken hierbij vanuit de grondslag van</w:t>
      </w:r>
      <w:r w:rsidR="00614E61">
        <w:t xml:space="preserve"> </w:t>
      </w:r>
      <w:r w:rsidR="009F3A1B">
        <w:t>collectieve waarden (te vinden in de samenwerkingsstrategie)</w:t>
      </w:r>
      <w:r>
        <w:t xml:space="preserve"> </w:t>
      </w:r>
      <w:r w:rsidR="009F3A1B">
        <w:t>waarbij iedere partij zijn bijdrage</w:t>
      </w:r>
      <w:r w:rsidR="00614E61">
        <w:t xml:space="preserve"> </w:t>
      </w:r>
      <w:r w:rsidR="009F3A1B">
        <w:t>kan leveren aan het collectief als geheel en de totstandkoming van het paviljoen in haar natuurlijke</w:t>
      </w:r>
      <w:r w:rsidR="00614E61">
        <w:t xml:space="preserve"> </w:t>
      </w:r>
      <w:r w:rsidR="009F3A1B">
        <w:t>omgeving. We</w:t>
      </w:r>
      <w:r>
        <w:t xml:space="preserve"> willen</w:t>
      </w:r>
      <w:r w:rsidR="009F3A1B">
        <w:t xml:space="preserve"> u vragen om in  10 minuten uw verhaal te vertellen zodat we</w:t>
      </w:r>
      <w:r w:rsidR="00614E61">
        <w:t xml:space="preserve"> </w:t>
      </w:r>
      <w:r w:rsidR="009F3A1B">
        <w:t>voldoende ruimte overhouden voor vragen en interacties.</w:t>
      </w:r>
    </w:p>
    <w:p w:rsidR="00334839" w:rsidRDefault="009C1BD2" w:rsidP="00334839">
      <w:pPr>
        <w:tabs>
          <w:tab w:val="left" w:pos="708"/>
        </w:tabs>
        <w:ind w:left="227" w:hanging="227"/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81280</wp:posOffset>
                </wp:positionV>
                <wp:extent cx="5000625" cy="247650"/>
                <wp:effectExtent l="0" t="0" r="28575" b="1905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0625" cy="247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AFB61A" id="Rechthoek 1" o:spid="_x0000_s1026" style="position:absolute;margin-left:-3.35pt;margin-top:6.4pt;width:393.75pt;height:1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" filled="f" strokecolor="black [3213]" strokeweight="2pt"/>
            </w:pict>
          </mc:Fallback>
        </mc:AlternateContent>
      </w:r>
    </w:p>
    <w:p w:rsidR="004D620D" w:rsidRDefault="009C1BD2" w:rsidP="00822146">
      <w:r>
        <w:t xml:space="preserve"> </w:t>
      </w:r>
      <w:r w:rsidR="007C3DA2">
        <w:t xml:space="preserve">Aanmelden kan door </w:t>
      </w:r>
      <w:r w:rsidR="00785AE4" w:rsidRPr="00785AE4">
        <w:rPr>
          <w:b/>
        </w:rPr>
        <w:t>v</w:t>
      </w:r>
      <w:r w:rsidR="00785AE4">
        <w:rPr>
          <w:b/>
        </w:rPr>
        <w:t>óó</w:t>
      </w:r>
      <w:r w:rsidR="0005143B" w:rsidRPr="0013340D">
        <w:rPr>
          <w:b/>
        </w:rPr>
        <w:t>r 1 maart</w:t>
      </w:r>
      <w:r w:rsidR="0005143B">
        <w:t xml:space="preserve"> </w:t>
      </w:r>
      <w:r>
        <w:t xml:space="preserve">door </w:t>
      </w:r>
      <w:r w:rsidR="007C3DA2">
        <w:t>te mail</w:t>
      </w:r>
      <w:r w:rsidR="0005143B">
        <w:t>en</w:t>
      </w:r>
      <w:r w:rsidR="007C3DA2">
        <w:t xml:space="preserve"> naar </w:t>
      </w:r>
      <w:hyperlink r:id="rId8" w:history="1">
        <w:r w:rsidR="007C3DA2" w:rsidRPr="00305F0C">
          <w:rPr>
            <w:rStyle w:val="Hyperlink"/>
          </w:rPr>
          <w:t>symbiotischbouwen@rws.nl</w:t>
        </w:r>
      </w:hyperlink>
    </w:p>
    <w:p w:rsidR="009C1BD2" w:rsidRDefault="009C1BD2" w:rsidP="00CA2FF7">
      <w:pPr>
        <w:rPr>
          <w:rFonts w:ascii="Calibri" w:hAnsi="Calibri" w:cs="Calibri"/>
          <w:sz w:val="22"/>
          <w:szCs w:val="22"/>
        </w:rPr>
      </w:pPr>
    </w:p>
    <w:p w:rsidR="00CA2FF7" w:rsidRPr="00F97CAA" w:rsidRDefault="003575AD" w:rsidP="00CA2FF7">
      <w:pPr>
        <w:rPr>
          <w:rFonts w:ascii="Calibri" w:hAnsi="Calibri" w:cs="Calibri"/>
          <w:i/>
          <w:sz w:val="22"/>
          <w:szCs w:val="22"/>
        </w:rPr>
      </w:pPr>
      <w:r w:rsidRPr="00F97CAA">
        <w:rPr>
          <w:rFonts w:ascii="Calibri" w:hAnsi="Calibri" w:cs="Calibri"/>
          <w:i/>
          <w:sz w:val="22"/>
          <w:szCs w:val="22"/>
        </w:rPr>
        <w:t>Mocht u  op één van de dagen niet kunnen deelnemen</w:t>
      </w:r>
      <w:r w:rsidR="009C1BD2" w:rsidRPr="00F97CAA">
        <w:rPr>
          <w:rFonts w:ascii="Calibri" w:hAnsi="Calibri" w:cs="Calibri"/>
          <w:i/>
          <w:sz w:val="22"/>
          <w:szCs w:val="22"/>
        </w:rPr>
        <w:t>, kunt u ons dit vóó</w:t>
      </w:r>
      <w:r w:rsidRPr="00F97CAA">
        <w:rPr>
          <w:rFonts w:ascii="Calibri" w:hAnsi="Calibri" w:cs="Calibri"/>
          <w:i/>
          <w:sz w:val="22"/>
          <w:szCs w:val="22"/>
        </w:rPr>
        <w:t>r het einde van de</w:t>
      </w:r>
      <w:r w:rsidR="009C1BD2" w:rsidRPr="00F97CAA">
        <w:rPr>
          <w:rFonts w:ascii="Calibri" w:hAnsi="Calibri" w:cs="Calibri"/>
          <w:i/>
          <w:sz w:val="22"/>
          <w:szCs w:val="22"/>
        </w:rPr>
        <w:t>ze</w:t>
      </w:r>
      <w:r w:rsidRPr="00F97CAA">
        <w:rPr>
          <w:rFonts w:ascii="Calibri" w:hAnsi="Calibri" w:cs="Calibri"/>
          <w:i/>
          <w:sz w:val="22"/>
          <w:szCs w:val="22"/>
        </w:rPr>
        <w:t xml:space="preserve"> week laten weten (19 februari).  </w:t>
      </w:r>
      <w:r w:rsidR="00CA2FF7" w:rsidRPr="00F97CAA">
        <w:rPr>
          <w:rFonts w:ascii="Calibri" w:hAnsi="Calibri" w:cs="Calibri"/>
          <w:i/>
          <w:sz w:val="22"/>
          <w:szCs w:val="22"/>
        </w:rPr>
        <w:t>We prikken dan het moment waarop zoveel mogelijk potentiële partners aanwezig zijn.</w:t>
      </w:r>
    </w:p>
    <w:p w:rsidR="004D620D" w:rsidRPr="00F97CAA" w:rsidRDefault="004D620D" w:rsidP="00822146">
      <w:pPr>
        <w:rPr>
          <w:i/>
        </w:rPr>
      </w:pPr>
      <w:r w:rsidRPr="00F97CAA">
        <w:rPr>
          <w:i/>
        </w:rPr>
        <w:t>Graag delen wij van te voren wie er mee doet, mocht u hier bezwaar tegen hebben, kunt u dit aangeven bij uw aanmelding.</w:t>
      </w:r>
    </w:p>
    <w:p w:rsidR="003F5EB0" w:rsidRDefault="003F5EB0" w:rsidP="003F5EB0"/>
    <w:p w:rsidR="00F97CAA" w:rsidRDefault="00F97CAA" w:rsidP="00F97CAA">
      <w:pPr>
        <w:tabs>
          <w:tab w:val="left" w:pos="708"/>
        </w:tabs>
        <w:ind w:left="227" w:hanging="227"/>
      </w:pPr>
      <w:r>
        <w:t xml:space="preserve">Via deze aankondiging nodigen we u uit om uw interesse kenbaar te maken om deel te </w:t>
      </w:r>
    </w:p>
    <w:p w:rsidR="00F97CAA" w:rsidRDefault="00F97CAA" w:rsidP="00F97CAA">
      <w:pPr>
        <w:tabs>
          <w:tab w:val="left" w:pos="708"/>
        </w:tabs>
        <w:ind w:left="227" w:hanging="227"/>
      </w:pPr>
      <w:r>
        <w:t>nemen aan dit innovatieve ontwikkeltraject</w:t>
      </w:r>
      <w:r>
        <w:t>!</w:t>
      </w:r>
    </w:p>
    <w:p w:rsidR="00F97CAA" w:rsidRDefault="00F97CAA" w:rsidP="00F97CAA">
      <w:pPr>
        <w:tabs>
          <w:tab w:val="left" w:pos="708"/>
        </w:tabs>
        <w:ind w:left="227" w:hanging="227"/>
      </w:pPr>
    </w:p>
    <w:p w:rsidR="00B70F82" w:rsidRDefault="00F97CAA" w:rsidP="00B70F82">
      <w:pPr>
        <w:tabs>
          <w:tab w:val="left" w:pos="708"/>
        </w:tabs>
        <w:ind w:left="227" w:hanging="227"/>
      </w:pPr>
      <w:r>
        <w:t>Met vriendelijke groet,</w:t>
      </w:r>
      <w:r w:rsidR="00B70F82">
        <w:t xml:space="preserve"> </w:t>
      </w:r>
    </w:p>
    <w:p w:rsidR="00F97CAA" w:rsidRDefault="00F97CAA" w:rsidP="00B70F82">
      <w:pPr>
        <w:tabs>
          <w:tab w:val="left" w:pos="708"/>
        </w:tabs>
        <w:ind w:left="227" w:hanging="227"/>
      </w:pPr>
      <w:r>
        <w:t>Milonne Kruithof, Team Symbiotisch Bouwen</w:t>
      </w:r>
    </w:p>
    <w:sectPr w:rsidR="00F97CAA" w:rsidSect="000B3F9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AA3" w:rsidRDefault="000D7AA3" w:rsidP="0088501B">
      <w:r>
        <w:separator/>
      </w:r>
    </w:p>
  </w:endnote>
  <w:endnote w:type="continuationSeparator" w:id="0">
    <w:p w:rsidR="000D7AA3" w:rsidRDefault="000D7AA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AA3" w:rsidRDefault="000D7AA3" w:rsidP="0088501B">
      <w:r>
        <w:separator/>
      </w:r>
    </w:p>
  </w:footnote>
  <w:footnote w:type="continuationSeparator" w:id="0">
    <w:p w:rsidR="000D7AA3" w:rsidRDefault="000D7AA3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2E7039A5"/>
    <w:multiLevelType w:val="hybridMultilevel"/>
    <w:tmpl w:val="693460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C2762AB"/>
    <w:multiLevelType w:val="hybridMultilevel"/>
    <w:tmpl w:val="7F8827CE"/>
    <w:lvl w:ilvl="0" w:tplc="2D2AF638">
      <w:numFmt w:val="bullet"/>
      <w:lvlText w:val="-"/>
      <w:lvlJc w:val="left"/>
      <w:pPr>
        <w:ind w:left="720" w:hanging="360"/>
      </w:pPr>
      <w:rPr>
        <w:rFonts w:ascii="Verdana" w:eastAsiaTheme="minorHAns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C921DC"/>
    <w:multiLevelType w:val="hybridMultilevel"/>
    <w:tmpl w:val="50F6872C"/>
    <w:lvl w:ilvl="0" w:tplc="23E8F6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E2539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3463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D077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C4C9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1211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1E8A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0651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6852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47DB631B"/>
    <w:multiLevelType w:val="multilevel"/>
    <w:tmpl w:val="06962652"/>
    <w:numStyleLink w:val="Lijststijl"/>
  </w:abstractNum>
  <w:abstractNum w:abstractNumId="28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0" w15:restartNumberingAfterBreak="0">
    <w:nsid w:val="5CAF5D0D"/>
    <w:multiLevelType w:val="multilevel"/>
    <w:tmpl w:val="06962652"/>
    <w:numStyleLink w:val="Lijststijl"/>
  </w:abstractNum>
  <w:abstractNum w:abstractNumId="31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30"/>
  </w:num>
  <w:num w:numId="4">
    <w:abstractNumId w:val="10"/>
  </w:num>
  <w:num w:numId="5">
    <w:abstractNumId w:val="15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31"/>
  </w:num>
  <w:num w:numId="14">
    <w:abstractNumId w:val="3"/>
  </w:num>
  <w:num w:numId="15">
    <w:abstractNumId w:val="16"/>
  </w:num>
  <w:num w:numId="16">
    <w:abstractNumId w:val="24"/>
  </w:num>
  <w:num w:numId="17">
    <w:abstractNumId w:val="8"/>
  </w:num>
  <w:num w:numId="18">
    <w:abstractNumId w:val="20"/>
  </w:num>
  <w:num w:numId="19">
    <w:abstractNumId w:val="32"/>
  </w:num>
  <w:num w:numId="20">
    <w:abstractNumId w:val="12"/>
  </w:num>
  <w:num w:numId="21">
    <w:abstractNumId w:val="22"/>
  </w:num>
  <w:num w:numId="22">
    <w:abstractNumId w:val="27"/>
  </w:num>
  <w:num w:numId="23">
    <w:abstractNumId w:val="18"/>
  </w:num>
  <w:num w:numId="24">
    <w:abstractNumId w:val="29"/>
  </w:num>
  <w:num w:numId="25">
    <w:abstractNumId w:val="28"/>
  </w:num>
  <w:num w:numId="26">
    <w:abstractNumId w:val="6"/>
  </w:num>
  <w:num w:numId="27">
    <w:abstractNumId w:val="14"/>
  </w:num>
  <w:num w:numId="28">
    <w:abstractNumId w:val="21"/>
  </w:num>
  <w:num w:numId="29">
    <w:abstractNumId w:val="4"/>
  </w:num>
  <w:num w:numId="30">
    <w:abstractNumId w:val="13"/>
  </w:num>
  <w:num w:numId="31">
    <w:abstractNumId w:val="25"/>
  </w:num>
  <w:num w:numId="32">
    <w:abstractNumId w:val="17"/>
  </w:num>
  <w:num w:numId="33">
    <w:abstractNumId w:val="26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146"/>
    <w:rsid w:val="00043163"/>
    <w:rsid w:val="0005143B"/>
    <w:rsid w:val="00056D70"/>
    <w:rsid w:val="00086A21"/>
    <w:rsid w:val="000B3F94"/>
    <w:rsid w:val="000D7AA3"/>
    <w:rsid w:val="000E1F3B"/>
    <w:rsid w:val="0013340D"/>
    <w:rsid w:val="00173156"/>
    <w:rsid w:val="001B686B"/>
    <w:rsid w:val="001D6F03"/>
    <w:rsid w:val="0028219D"/>
    <w:rsid w:val="002A6578"/>
    <w:rsid w:val="002B1092"/>
    <w:rsid w:val="002C495F"/>
    <w:rsid w:val="002D0AF9"/>
    <w:rsid w:val="002D72B4"/>
    <w:rsid w:val="002E0FD2"/>
    <w:rsid w:val="00334839"/>
    <w:rsid w:val="0035558A"/>
    <w:rsid w:val="003575AD"/>
    <w:rsid w:val="003829E3"/>
    <w:rsid w:val="0038549E"/>
    <w:rsid w:val="003C4BF2"/>
    <w:rsid w:val="003D51FB"/>
    <w:rsid w:val="003F5EB0"/>
    <w:rsid w:val="003F6EDB"/>
    <w:rsid w:val="0040142D"/>
    <w:rsid w:val="0040571B"/>
    <w:rsid w:val="004502DB"/>
    <w:rsid w:val="00450447"/>
    <w:rsid w:val="004B0EA1"/>
    <w:rsid w:val="004D620D"/>
    <w:rsid w:val="004D766D"/>
    <w:rsid w:val="005550C8"/>
    <w:rsid w:val="005A4FBE"/>
    <w:rsid w:val="005D2CF1"/>
    <w:rsid w:val="005E046F"/>
    <w:rsid w:val="006006F5"/>
    <w:rsid w:val="00614E61"/>
    <w:rsid w:val="00650A9B"/>
    <w:rsid w:val="006D2E66"/>
    <w:rsid w:val="006F42D7"/>
    <w:rsid w:val="00704212"/>
    <w:rsid w:val="007435A7"/>
    <w:rsid w:val="00785AE4"/>
    <w:rsid w:val="007C3DA2"/>
    <w:rsid w:val="007F4AEA"/>
    <w:rsid w:val="00822146"/>
    <w:rsid w:val="0083011E"/>
    <w:rsid w:val="0085308A"/>
    <w:rsid w:val="00866DFE"/>
    <w:rsid w:val="0088386A"/>
    <w:rsid w:val="0088501B"/>
    <w:rsid w:val="008D2753"/>
    <w:rsid w:val="008E3581"/>
    <w:rsid w:val="008F1351"/>
    <w:rsid w:val="00905289"/>
    <w:rsid w:val="00925459"/>
    <w:rsid w:val="009C1BD2"/>
    <w:rsid w:val="009C5CF5"/>
    <w:rsid w:val="009C7074"/>
    <w:rsid w:val="009F3A1B"/>
    <w:rsid w:val="009F503D"/>
    <w:rsid w:val="00A32591"/>
    <w:rsid w:val="00A77ABF"/>
    <w:rsid w:val="00A863E9"/>
    <w:rsid w:val="00B022C4"/>
    <w:rsid w:val="00B559E9"/>
    <w:rsid w:val="00B70F82"/>
    <w:rsid w:val="00B72222"/>
    <w:rsid w:val="00B80650"/>
    <w:rsid w:val="00B90A55"/>
    <w:rsid w:val="00C36FAA"/>
    <w:rsid w:val="00C71133"/>
    <w:rsid w:val="00C732F3"/>
    <w:rsid w:val="00CA2FF7"/>
    <w:rsid w:val="00CA55CC"/>
    <w:rsid w:val="00CB3317"/>
    <w:rsid w:val="00D752E4"/>
    <w:rsid w:val="00D90A26"/>
    <w:rsid w:val="00DA3555"/>
    <w:rsid w:val="00E456EE"/>
    <w:rsid w:val="00E5240F"/>
    <w:rsid w:val="00ED7AB9"/>
    <w:rsid w:val="00EE5BBE"/>
    <w:rsid w:val="00F65492"/>
    <w:rsid w:val="00F96EF8"/>
    <w:rsid w:val="00F97CAA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C9210C"/>
  <w15:chartTrackingRefBased/>
  <w15:docId w15:val="{D1374BF4-240D-482E-A4FA-2374B57C7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22146"/>
    <w:rPr>
      <w:rFonts w:ascii="Verdana" w:hAnsi="Verdana" w:cs="Times New Roman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Hyperlink">
    <w:name w:val="Hyperlink"/>
    <w:basedOn w:val="Standaardalinea-lettertype"/>
    <w:uiPriority w:val="99"/>
    <w:unhideWhenUsed/>
    <w:rsid w:val="007C3DA2"/>
    <w:rPr>
      <w:color w:val="007BC7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85AE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85AE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85AE4"/>
    <w:rPr>
      <w:rFonts w:ascii="Verdana" w:hAnsi="Verdan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85AE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85AE4"/>
    <w:rPr>
      <w:rFonts w:ascii="Verdana" w:hAnsi="Verdana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8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mbiotischbouwen@rws.n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609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Kruithof, Milonne (PPO)</dc:creator>
  <cp:keywords/>
  <dc:description/>
  <cp:lastModifiedBy>Kruithof, Milonne (PPO)</cp:lastModifiedBy>
  <cp:revision>2</cp:revision>
  <dcterms:created xsi:type="dcterms:W3CDTF">2021-02-15T16:48:00Z</dcterms:created>
  <dcterms:modified xsi:type="dcterms:W3CDTF">2021-02-15T16:48:00Z</dcterms:modified>
</cp:coreProperties>
</file>