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3F5" w:rsidRPr="00940EA5" w:rsidRDefault="00F073F5" w:rsidP="00F073F5">
      <w:pPr>
        <w:pStyle w:val="Kop2"/>
      </w:pPr>
      <w:bookmarkStart w:id="0" w:name="_Toc15568019"/>
      <w:bookmarkStart w:id="1" w:name="_Toc24549932"/>
      <w:r w:rsidRPr="00940EA5">
        <w:t>B</w:t>
      </w:r>
      <w:r w:rsidR="00355F35">
        <w:t>ijlage 6</w:t>
      </w:r>
      <w:r w:rsidRPr="00940EA5">
        <w:tab/>
      </w:r>
      <w:bookmarkEnd w:id="0"/>
      <w:bookmarkEnd w:id="1"/>
      <w:r w:rsidR="00974621">
        <w:t>Inschrijving</w:t>
      </w:r>
      <w:r w:rsidR="00585DAB">
        <w:t>s</w:t>
      </w:r>
      <w:r w:rsidR="00AD7981">
        <w:t>biljet</w:t>
      </w:r>
    </w:p>
    <w:p w:rsidR="00F073F5" w:rsidRDefault="00F073F5" w:rsidP="00F073F5">
      <w:pPr>
        <w:pStyle w:val="broodtekst"/>
        <w:spacing w:line="240" w:lineRule="auto"/>
      </w:pPr>
    </w:p>
    <w:p w:rsidR="001530F0" w:rsidRDefault="001530F0" w:rsidP="00F073F5">
      <w:pPr>
        <w:pStyle w:val="broodtekst"/>
        <w:spacing w:line="240" w:lineRule="auto"/>
        <w:rPr>
          <w:szCs w:val="18"/>
        </w:rPr>
      </w:pPr>
    </w:p>
    <w:p w:rsidR="001530F0" w:rsidRDefault="001530F0" w:rsidP="00F073F5">
      <w:pPr>
        <w:pStyle w:val="broodtekst"/>
        <w:spacing w:line="240" w:lineRule="auto"/>
        <w:rPr>
          <w:szCs w:val="18"/>
        </w:rPr>
      </w:pPr>
    </w:p>
    <w:p w:rsidR="00F073F5" w:rsidRPr="001530F0" w:rsidRDefault="00F073F5" w:rsidP="00F073F5">
      <w:pPr>
        <w:pStyle w:val="broodtekst"/>
        <w:spacing w:line="240" w:lineRule="auto"/>
        <w:rPr>
          <w:szCs w:val="18"/>
        </w:rPr>
      </w:pPr>
      <w:r w:rsidRPr="001530F0">
        <w:rPr>
          <w:szCs w:val="18"/>
        </w:rPr>
        <w:t xml:space="preserve">De hierna te noemen </w:t>
      </w:r>
      <w:r w:rsidR="00974621">
        <w:rPr>
          <w:szCs w:val="18"/>
        </w:rPr>
        <w:t>Inschrijver</w:t>
      </w:r>
      <w:r w:rsidRPr="001530F0">
        <w:rPr>
          <w:szCs w:val="18"/>
        </w:rPr>
        <w:t>:</w:t>
      </w:r>
    </w:p>
    <w:p w:rsidR="00F073F5" w:rsidRPr="001530F0" w:rsidRDefault="00756548" w:rsidP="00FB3B03">
      <w:pPr>
        <w:pStyle w:val="broodtekst"/>
        <w:rPr>
          <w:szCs w:val="18"/>
        </w:rPr>
      </w:pPr>
      <w:r>
        <w:rPr>
          <w:szCs w:val="18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  <w:u w:val="single"/>
        </w:rPr>
        <w:tab/>
      </w:r>
      <w:r w:rsidR="00F073F5" w:rsidRPr="001530F0">
        <w:rPr>
          <w:szCs w:val="18"/>
        </w:rPr>
        <w:t xml:space="preserve"> </w:t>
      </w:r>
      <w:r w:rsidR="00F073F5" w:rsidRPr="001530F0">
        <w:rPr>
          <w:rStyle w:val="Voetnootmarkering"/>
          <w:szCs w:val="18"/>
        </w:rPr>
        <w:footnoteReference w:id="1"/>
      </w:r>
      <w:r w:rsidR="00F073F5" w:rsidRPr="001530F0">
        <w:rPr>
          <w:szCs w:val="18"/>
        </w:rPr>
        <w:t>,</w:t>
      </w:r>
      <w:r w:rsidR="00F073F5" w:rsidRPr="001530F0">
        <w:rPr>
          <w:szCs w:val="18"/>
        </w:rPr>
        <w:tab/>
      </w:r>
      <w:r w:rsidR="00F073F5" w:rsidRPr="001530F0">
        <w:rPr>
          <w:szCs w:val="18"/>
        </w:rPr>
        <w:tab/>
      </w:r>
    </w:p>
    <w:p w:rsidR="00F073F5" w:rsidRPr="001530F0" w:rsidRDefault="00F073F5" w:rsidP="00FB3B03">
      <w:pPr>
        <w:pStyle w:val="broodtekst"/>
        <w:rPr>
          <w:szCs w:val="18"/>
        </w:rPr>
      </w:pPr>
      <w:r w:rsidRPr="001530F0">
        <w:rPr>
          <w:szCs w:val="18"/>
        </w:rPr>
        <w:tab/>
        <w:t xml:space="preserve">gevestigd te </w:t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</w:rPr>
        <w:t xml:space="preserve"> </w:t>
      </w:r>
      <w:r w:rsidRPr="001530F0">
        <w:rPr>
          <w:rStyle w:val="Voetnootmarkering"/>
          <w:szCs w:val="18"/>
        </w:rPr>
        <w:footnoteReference w:id="2"/>
      </w:r>
      <w:r w:rsidRPr="001530F0">
        <w:rPr>
          <w:szCs w:val="18"/>
        </w:rPr>
        <w:t>,</w:t>
      </w:r>
      <w:r w:rsidRPr="001530F0">
        <w:rPr>
          <w:szCs w:val="18"/>
        </w:rPr>
        <w:tab/>
      </w:r>
      <w:r w:rsidRPr="001530F0">
        <w:rPr>
          <w:szCs w:val="18"/>
        </w:rPr>
        <w:tab/>
      </w:r>
    </w:p>
    <w:p w:rsidR="00F073F5" w:rsidRPr="001530F0" w:rsidRDefault="00F073F5" w:rsidP="00FB3B03">
      <w:pPr>
        <w:pStyle w:val="broodtekst"/>
        <w:ind w:left="227"/>
        <w:rPr>
          <w:szCs w:val="18"/>
        </w:rPr>
      </w:pPr>
      <w:r w:rsidRPr="001530F0">
        <w:rPr>
          <w:szCs w:val="18"/>
        </w:rPr>
        <w:t>nummer van Inschrijving in het handelsregister</w:t>
      </w:r>
      <w:r w:rsidRPr="001530F0">
        <w:rPr>
          <w:rStyle w:val="Voetnootmarkering"/>
          <w:szCs w:val="18"/>
        </w:rPr>
        <w:footnoteReference w:id="3"/>
      </w:r>
      <w:r w:rsidRPr="001530F0">
        <w:rPr>
          <w:szCs w:val="18"/>
        </w:rPr>
        <w:t xml:space="preserve">, </w:t>
      </w:r>
    </w:p>
    <w:p w:rsidR="00F073F5" w:rsidRPr="001530F0" w:rsidRDefault="00F073F5" w:rsidP="00FB3B03">
      <w:pPr>
        <w:pStyle w:val="broodtekst"/>
        <w:ind w:left="227"/>
        <w:rPr>
          <w:szCs w:val="18"/>
        </w:rPr>
      </w:pPr>
      <w:r w:rsidRPr="001530F0">
        <w:rPr>
          <w:szCs w:val="18"/>
        </w:rPr>
        <w:t xml:space="preserve">dan wel een overeenkomstig register van het land van vestiging </w:t>
      </w:r>
    </w:p>
    <w:p w:rsidR="00F073F5" w:rsidRPr="001530F0" w:rsidRDefault="00F073F5" w:rsidP="00FB3B03">
      <w:pPr>
        <w:pStyle w:val="broodtekst"/>
        <w:ind w:left="227"/>
        <w:rPr>
          <w:szCs w:val="18"/>
        </w:rPr>
      </w:pPr>
      <w:r w:rsidRPr="001530F0">
        <w:rPr>
          <w:szCs w:val="18"/>
        </w:rPr>
        <w:t xml:space="preserve">van de onderneming: </w:t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  <w:u w:val="single"/>
        </w:rPr>
        <w:tab/>
      </w:r>
      <w:r w:rsidRPr="001530F0">
        <w:rPr>
          <w:szCs w:val="18"/>
        </w:rPr>
        <w:t xml:space="preserve"> ,</w:t>
      </w:r>
    </w:p>
    <w:p w:rsidR="00F073F5" w:rsidRPr="001530F0" w:rsidRDefault="00F073F5" w:rsidP="00FB3B03">
      <w:pPr>
        <w:pStyle w:val="broodtekst"/>
        <w:rPr>
          <w:b/>
          <w:szCs w:val="18"/>
        </w:rPr>
      </w:pPr>
    </w:p>
    <w:p w:rsidR="00F073F5" w:rsidRPr="001530F0" w:rsidRDefault="00F073F5" w:rsidP="00F073F5">
      <w:pPr>
        <w:pStyle w:val="broodtekst"/>
        <w:spacing w:line="240" w:lineRule="auto"/>
        <w:rPr>
          <w:szCs w:val="18"/>
        </w:rPr>
      </w:pPr>
    </w:p>
    <w:p w:rsidR="00F073F5" w:rsidRPr="001530F0" w:rsidRDefault="00F073F5" w:rsidP="00F073F5">
      <w:pPr>
        <w:pStyle w:val="broodtekst"/>
        <w:spacing w:line="240" w:lineRule="auto"/>
        <w:rPr>
          <w:szCs w:val="18"/>
        </w:rPr>
      </w:pPr>
      <w:r w:rsidRPr="001530F0">
        <w:rPr>
          <w:szCs w:val="18"/>
        </w:rPr>
        <w:t xml:space="preserve">verklaart zich door ondertekening van dit formulier bereid tot de uitvoering van </w:t>
      </w:r>
      <w:r w:rsidR="00974621">
        <w:rPr>
          <w:szCs w:val="18"/>
        </w:rPr>
        <w:t xml:space="preserve">de Raamovereenkomst met </w:t>
      </w:r>
      <w:r w:rsidRPr="001530F0">
        <w:rPr>
          <w:szCs w:val="18"/>
        </w:rPr>
        <w:t xml:space="preserve">zaaknummer </w:t>
      </w:r>
      <w:r w:rsidR="00747638" w:rsidRPr="00747638">
        <w:rPr>
          <w:szCs w:val="18"/>
        </w:rPr>
        <w:t>31163465</w:t>
      </w:r>
      <w:r w:rsidRPr="001530F0">
        <w:rPr>
          <w:szCs w:val="18"/>
        </w:rPr>
        <w:t xml:space="preserve"> voor het leveren/uitvoeren van facilitator-diensten voor het LEF.</w:t>
      </w:r>
    </w:p>
    <w:p w:rsidR="00F073F5" w:rsidRPr="001530F0" w:rsidRDefault="00F073F5" w:rsidP="00F073F5">
      <w:pPr>
        <w:pStyle w:val="broodtekst"/>
        <w:spacing w:line="240" w:lineRule="auto"/>
        <w:rPr>
          <w:szCs w:val="18"/>
        </w:rPr>
      </w:pPr>
    </w:p>
    <w:p w:rsidR="00F90BBA" w:rsidRDefault="00F073F5" w:rsidP="00F073F5">
      <w:pPr>
        <w:pStyle w:val="broodtekst"/>
        <w:rPr>
          <w:szCs w:val="18"/>
        </w:rPr>
      </w:pPr>
      <w:r w:rsidRPr="001530F0">
        <w:rPr>
          <w:szCs w:val="18"/>
        </w:rPr>
        <w:t>Geef hieronder</w:t>
      </w:r>
      <w:r w:rsidR="008C1765">
        <w:rPr>
          <w:szCs w:val="18"/>
        </w:rPr>
        <w:t xml:space="preserve"> aan</w:t>
      </w:r>
      <w:r w:rsidRPr="001530F0">
        <w:rPr>
          <w:szCs w:val="18"/>
        </w:rPr>
        <w:t xml:space="preserve">, door het inkleuren van één </w:t>
      </w:r>
      <w:r w:rsidR="00756548">
        <w:rPr>
          <w:szCs w:val="18"/>
        </w:rPr>
        <w:t xml:space="preserve">of meerdere </w:t>
      </w:r>
      <w:r w:rsidRPr="001530F0">
        <w:rPr>
          <w:szCs w:val="18"/>
        </w:rPr>
        <w:t>hokje</w:t>
      </w:r>
      <w:r w:rsidR="005420F6">
        <w:rPr>
          <w:szCs w:val="18"/>
        </w:rPr>
        <w:t>s (</w:t>
      </w:r>
      <w:r w:rsidR="00756548">
        <w:rPr>
          <w:szCs w:val="18"/>
        </w:rPr>
        <w:t xml:space="preserve">indien de </w:t>
      </w:r>
      <w:r w:rsidR="005420F6">
        <w:rPr>
          <w:szCs w:val="18"/>
        </w:rPr>
        <w:t>I</w:t>
      </w:r>
      <w:r w:rsidR="00756548">
        <w:rPr>
          <w:szCs w:val="18"/>
        </w:rPr>
        <w:t>nschrijver met meerdere facilit</w:t>
      </w:r>
      <w:r w:rsidR="005420F6">
        <w:rPr>
          <w:szCs w:val="18"/>
        </w:rPr>
        <w:t>at</w:t>
      </w:r>
      <w:r w:rsidR="00756548">
        <w:rPr>
          <w:szCs w:val="18"/>
        </w:rPr>
        <w:t>oren wil inschrijven)</w:t>
      </w:r>
      <w:r w:rsidRPr="001530F0">
        <w:rPr>
          <w:szCs w:val="18"/>
        </w:rPr>
        <w:t>, voor welk</w:t>
      </w:r>
      <w:r w:rsidR="005420F6">
        <w:rPr>
          <w:szCs w:val="18"/>
        </w:rPr>
        <w:t>(</w:t>
      </w:r>
      <w:r w:rsidRPr="001530F0">
        <w:rPr>
          <w:szCs w:val="18"/>
        </w:rPr>
        <w:t>e</w:t>
      </w:r>
      <w:r w:rsidR="005420F6">
        <w:rPr>
          <w:szCs w:val="18"/>
        </w:rPr>
        <w:t>)</w:t>
      </w:r>
      <w:r w:rsidRPr="001530F0">
        <w:rPr>
          <w:szCs w:val="18"/>
        </w:rPr>
        <w:t xml:space="preserve"> </w:t>
      </w:r>
      <w:r w:rsidR="000836C3">
        <w:rPr>
          <w:szCs w:val="18"/>
        </w:rPr>
        <w:t>Perceel</w:t>
      </w:r>
      <w:r w:rsidR="00756548">
        <w:rPr>
          <w:szCs w:val="18"/>
        </w:rPr>
        <w:t xml:space="preserve">/Percelen </w:t>
      </w:r>
      <w:r w:rsidR="00974621">
        <w:rPr>
          <w:szCs w:val="18"/>
        </w:rPr>
        <w:t>Inschrijver inschrijft</w:t>
      </w:r>
      <w:r w:rsidRPr="001530F0">
        <w:rPr>
          <w:szCs w:val="18"/>
        </w:rPr>
        <w:t>.</w:t>
      </w:r>
    </w:p>
    <w:p w:rsidR="00756548" w:rsidRDefault="00756548" w:rsidP="00F073F5">
      <w:pPr>
        <w:pStyle w:val="broodtekst"/>
        <w:rPr>
          <w:szCs w:val="18"/>
        </w:rPr>
      </w:pPr>
    </w:p>
    <w:p w:rsidR="00F073F5" w:rsidRPr="00CC370C" w:rsidRDefault="008C1765" w:rsidP="00F073F5">
      <w:pPr>
        <w:pStyle w:val="broodtekst"/>
        <w:rPr>
          <w:szCs w:val="18"/>
        </w:rPr>
      </w:pPr>
      <w:r w:rsidRPr="00CC370C">
        <w:rPr>
          <w:szCs w:val="18"/>
        </w:rPr>
        <w:t xml:space="preserve">Let op, één keuze </w:t>
      </w:r>
      <w:r w:rsidR="00895AB4" w:rsidRPr="00CC370C">
        <w:rPr>
          <w:szCs w:val="18"/>
        </w:rPr>
        <w:t>maken</w:t>
      </w:r>
      <w:r w:rsidRPr="00CC370C">
        <w:rPr>
          <w:szCs w:val="18"/>
        </w:rPr>
        <w:t>:</w:t>
      </w:r>
    </w:p>
    <w:p w:rsidR="00F073F5" w:rsidRPr="005420F6" w:rsidRDefault="004B7C31" w:rsidP="00F073F5">
      <w:pPr>
        <w:pStyle w:val="broodtekst"/>
        <w:rPr>
          <w:szCs w:val="18"/>
          <w:lang w:val="en-US"/>
        </w:rPr>
      </w:pPr>
      <w:r w:rsidRPr="005420F6">
        <w:rPr>
          <w:szCs w:val="18"/>
          <w:lang w:val="en-US"/>
        </w:rPr>
        <w:t>□</w:t>
      </w:r>
      <w:r w:rsidRPr="005420F6">
        <w:rPr>
          <w:szCs w:val="18"/>
          <w:lang w:val="en-US"/>
        </w:rPr>
        <w:tab/>
      </w:r>
      <w:proofErr w:type="spellStart"/>
      <w:r w:rsidR="00974621" w:rsidRPr="005420F6">
        <w:rPr>
          <w:szCs w:val="18"/>
          <w:lang w:val="en-US"/>
        </w:rPr>
        <w:t>Perceel</w:t>
      </w:r>
      <w:proofErr w:type="spellEnd"/>
      <w:r w:rsidR="00974621" w:rsidRPr="005420F6">
        <w:rPr>
          <w:szCs w:val="18"/>
          <w:lang w:val="en-US"/>
        </w:rPr>
        <w:t xml:space="preserve"> </w:t>
      </w:r>
      <w:r w:rsidRPr="005420F6">
        <w:rPr>
          <w:szCs w:val="18"/>
          <w:lang w:val="en-US"/>
        </w:rPr>
        <w:t>A: junior F</w:t>
      </w:r>
      <w:r w:rsidR="00F073F5" w:rsidRPr="005420F6">
        <w:rPr>
          <w:szCs w:val="18"/>
          <w:lang w:val="en-US"/>
        </w:rPr>
        <w:t>acilitator</w:t>
      </w:r>
      <w:r w:rsidR="00756548" w:rsidRPr="005420F6">
        <w:rPr>
          <w:szCs w:val="18"/>
          <w:lang w:val="en-US"/>
        </w:rPr>
        <w:t>: ………………………………….……………………………………….….</w:t>
      </w:r>
      <w:r w:rsidR="00756548" w:rsidRPr="001530F0">
        <w:rPr>
          <w:rStyle w:val="Voetnootmarkering"/>
          <w:szCs w:val="18"/>
        </w:rPr>
        <w:footnoteReference w:id="4"/>
      </w:r>
      <w:r w:rsidR="00756548" w:rsidRPr="005420F6">
        <w:rPr>
          <w:szCs w:val="18"/>
          <w:lang w:val="en-US"/>
        </w:rPr>
        <w:t xml:space="preserve"> </w:t>
      </w:r>
    </w:p>
    <w:p w:rsidR="00F073F5" w:rsidRPr="005420F6" w:rsidRDefault="00F073F5" w:rsidP="00F073F5">
      <w:pPr>
        <w:pStyle w:val="broodtekst"/>
        <w:rPr>
          <w:szCs w:val="18"/>
          <w:lang w:val="en-US"/>
        </w:rPr>
      </w:pPr>
      <w:r w:rsidRPr="005420F6">
        <w:rPr>
          <w:szCs w:val="18"/>
          <w:lang w:val="en-US"/>
        </w:rPr>
        <w:t>□</w:t>
      </w:r>
      <w:r w:rsidRPr="005420F6">
        <w:rPr>
          <w:szCs w:val="18"/>
          <w:lang w:val="en-US"/>
        </w:rPr>
        <w:tab/>
      </w:r>
      <w:proofErr w:type="spellStart"/>
      <w:r w:rsidR="00974621" w:rsidRPr="005420F6">
        <w:rPr>
          <w:szCs w:val="18"/>
          <w:lang w:val="en-US"/>
        </w:rPr>
        <w:t>Perceel</w:t>
      </w:r>
      <w:proofErr w:type="spellEnd"/>
      <w:r w:rsidR="00974621" w:rsidRPr="005420F6">
        <w:rPr>
          <w:szCs w:val="18"/>
          <w:lang w:val="en-US"/>
        </w:rPr>
        <w:t xml:space="preserve"> </w:t>
      </w:r>
      <w:r w:rsidRPr="005420F6">
        <w:rPr>
          <w:szCs w:val="18"/>
          <w:lang w:val="en-US"/>
        </w:rPr>
        <w:t xml:space="preserve">B: medior </w:t>
      </w:r>
      <w:r w:rsidR="004B7C31" w:rsidRPr="005420F6">
        <w:rPr>
          <w:szCs w:val="18"/>
          <w:lang w:val="en-US"/>
        </w:rPr>
        <w:t>F</w:t>
      </w:r>
      <w:r w:rsidRPr="005420F6">
        <w:rPr>
          <w:szCs w:val="18"/>
          <w:lang w:val="en-US"/>
        </w:rPr>
        <w:t>acilitator</w:t>
      </w:r>
      <w:r w:rsidR="00756548" w:rsidRPr="005420F6">
        <w:rPr>
          <w:szCs w:val="18"/>
          <w:lang w:val="en-US"/>
        </w:rPr>
        <w:t>: ………………………………………………………………...………….</w:t>
      </w:r>
      <w:r w:rsidR="00756548" w:rsidRPr="001530F0">
        <w:rPr>
          <w:rStyle w:val="Voetnootmarkering"/>
          <w:szCs w:val="18"/>
        </w:rPr>
        <w:footnoteReference w:id="5"/>
      </w:r>
      <w:r w:rsidR="00756548" w:rsidRPr="005420F6">
        <w:rPr>
          <w:szCs w:val="18"/>
          <w:lang w:val="en-US"/>
        </w:rPr>
        <w:t xml:space="preserve"> </w:t>
      </w:r>
    </w:p>
    <w:p w:rsidR="00756548" w:rsidRPr="00756548" w:rsidRDefault="004B7C31" w:rsidP="00756548">
      <w:pPr>
        <w:pStyle w:val="broodtekst"/>
        <w:rPr>
          <w:szCs w:val="18"/>
        </w:rPr>
      </w:pPr>
      <w:r w:rsidRPr="00CC370C">
        <w:rPr>
          <w:szCs w:val="18"/>
        </w:rPr>
        <w:t>□</w:t>
      </w:r>
      <w:r w:rsidRPr="00CC370C">
        <w:rPr>
          <w:szCs w:val="18"/>
        </w:rPr>
        <w:tab/>
      </w:r>
      <w:r w:rsidR="00974621" w:rsidRPr="00CC370C">
        <w:rPr>
          <w:szCs w:val="18"/>
        </w:rPr>
        <w:t xml:space="preserve">Perceel </w:t>
      </w:r>
      <w:r w:rsidRPr="00CC370C">
        <w:rPr>
          <w:szCs w:val="18"/>
        </w:rPr>
        <w:t>C: senior F</w:t>
      </w:r>
      <w:r w:rsidR="00F073F5" w:rsidRPr="00CC370C">
        <w:rPr>
          <w:szCs w:val="18"/>
        </w:rPr>
        <w:t>acilitator</w:t>
      </w:r>
      <w:r w:rsidR="00756548">
        <w:rPr>
          <w:szCs w:val="18"/>
        </w:rPr>
        <w:t xml:space="preserve">: </w:t>
      </w:r>
      <w:r w:rsidR="00756548" w:rsidRPr="00756548">
        <w:rPr>
          <w:szCs w:val="18"/>
        </w:rPr>
        <w:t>…………</w:t>
      </w:r>
      <w:r w:rsidR="00756548">
        <w:rPr>
          <w:szCs w:val="18"/>
        </w:rPr>
        <w:t>………………………………………………………..</w:t>
      </w:r>
      <w:r w:rsidR="00756548" w:rsidRPr="00756548">
        <w:rPr>
          <w:szCs w:val="18"/>
        </w:rPr>
        <w:t>………….</w:t>
      </w:r>
      <w:r w:rsidR="00756548" w:rsidRPr="001530F0">
        <w:rPr>
          <w:rStyle w:val="Voetnootmarkering"/>
          <w:szCs w:val="18"/>
        </w:rPr>
        <w:footnoteReference w:id="6"/>
      </w:r>
      <w:r w:rsidR="00756548" w:rsidRPr="00756548">
        <w:rPr>
          <w:szCs w:val="18"/>
        </w:rPr>
        <w:t xml:space="preserve"> </w:t>
      </w:r>
    </w:p>
    <w:p w:rsidR="00756548" w:rsidRPr="00CC370C" w:rsidRDefault="00756548" w:rsidP="00F073F5">
      <w:pPr>
        <w:pStyle w:val="broodtekst"/>
        <w:rPr>
          <w:szCs w:val="18"/>
        </w:rPr>
      </w:pPr>
    </w:p>
    <w:p w:rsidR="001530F0" w:rsidRPr="001530F0" w:rsidRDefault="00974621" w:rsidP="001530F0">
      <w:pPr>
        <w:pStyle w:val="broodtekst"/>
        <w:rPr>
          <w:szCs w:val="18"/>
        </w:rPr>
      </w:pPr>
      <w:r>
        <w:rPr>
          <w:szCs w:val="18"/>
        </w:rPr>
        <w:t>Inschrijver</w:t>
      </w:r>
      <w:r w:rsidR="001530F0" w:rsidRPr="001530F0">
        <w:rPr>
          <w:szCs w:val="18"/>
        </w:rPr>
        <w:t xml:space="preserve"> verklaart deze </w:t>
      </w:r>
      <w:r>
        <w:rPr>
          <w:szCs w:val="18"/>
        </w:rPr>
        <w:t>Inschrijving</w:t>
      </w:r>
      <w:r w:rsidRPr="001530F0">
        <w:rPr>
          <w:szCs w:val="18"/>
        </w:rPr>
        <w:t xml:space="preserve"> </w:t>
      </w:r>
      <w:r w:rsidR="001530F0" w:rsidRPr="001530F0">
        <w:rPr>
          <w:szCs w:val="18"/>
        </w:rPr>
        <w:t>te doen overeenkomstig de bepal</w:t>
      </w:r>
      <w:r w:rsidR="00895AB4">
        <w:rPr>
          <w:szCs w:val="18"/>
        </w:rPr>
        <w:t xml:space="preserve">ingen en de gegevens zoals </w:t>
      </w:r>
      <w:r w:rsidR="001530F0" w:rsidRPr="001530F0">
        <w:rPr>
          <w:szCs w:val="18"/>
        </w:rPr>
        <w:t>omschre</w:t>
      </w:r>
      <w:r w:rsidR="00AD7981">
        <w:rPr>
          <w:szCs w:val="18"/>
        </w:rPr>
        <w:t xml:space="preserve">ven in de </w:t>
      </w:r>
      <w:r w:rsidR="00895AB4">
        <w:rPr>
          <w:szCs w:val="18"/>
        </w:rPr>
        <w:t xml:space="preserve">bij deze </w:t>
      </w:r>
      <w:r>
        <w:rPr>
          <w:szCs w:val="18"/>
        </w:rPr>
        <w:t>aanbestedings</w:t>
      </w:r>
      <w:r w:rsidR="00895AB4">
        <w:rPr>
          <w:szCs w:val="18"/>
        </w:rPr>
        <w:t>procedure behorende documenten</w:t>
      </w:r>
      <w:r w:rsidR="001530F0" w:rsidRPr="001530F0">
        <w:rPr>
          <w:szCs w:val="18"/>
        </w:rPr>
        <w:t>.</w:t>
      </w:r>
    </w:p>
    <w:p w:rsidR="001530F0" w:rsidRPr="001530F0" w:rsidRDefault="001530F0" w:rsidP="001530F0">
      <w:pPr>
        <w:pStyle w:val="broodtekst"/>
        <w:rPr>
          <w:szCs w:val="18"/>
        </w:rPr>
      </w:pPr>
    </w:p>
    <w:p w:rsidR="001530F0" w:rsidRPr="001530F0" w:rsidRDefault="001530F0" w:rsidP="001530F0">
      <w:pPr>
        <w:pStyle w:val="broodtekst"/>
        <w:rPr>
          <w:szCs w:val="18"/>
        </w:rPr>
      </w:pPr>
      <w:r w:rsidRPr="001530F0">
        <w:rPr>
          <w:szCs w:val="18"/>
        </w:rPr>
        <w:t xml:space="preserve">Gedaan te </w:t>
      </w:r>
      <w:r w:rsidR="00AC066B" w:rsidRPr="00940EA5">
        <w:rPr>
          <w:u w:val="single"/>
        </w:rPr>
        <w:tab/>
      </w:r>
      <w:r w:rsidR="00AC066B" w:rsidRPr="00940EA5">
        <w:rPr>
          <w:u w:val="single"/>
        </w:rPr>
        <w:tab/>
      </w:r>
      <w:r w:rsidR="00AC066B" w:rsidRPr="00940EA5">
        <w:rPr>
          <w:u w:val="single"/>
        </w:rPr>
        <w:tab/>
      </w:r>
      <w:r w:rsidR="00AC066B" w:rsidRPr="00940EA5">
        <w:rPr>
          <w:u w:val="single"/>
        </w:rPr>
        <w:tab/>
      </w:r>
      <w:r w:rsidRPr="001530F0">
        <w:rPr>
          <w:szCs w:val="18"/>
        </w:rPr>
        <w:t xml:space="preserve"> op </w:t>
      </w:r>
      <w:r w:rsidR="00AC066B" w:rsidRPr="00940EA5">
        <w:rPr>
          <w:u w:val="single"/>
        </w:rPr>
        <w:tab/>
      </w:r>
      <w:r w:rsidR="00AC066B" w:rsidRPr="00940EA5">
        <w:rPr>
          <w:u w:val="single"/>
        </w:rPr>
        <w:tab/>
      </w:r>
      <w:r w:rsidR="00AC066B" w:rsidRPr="00940EA5">
        <w:rPr>
          <w:u w:val="single"/>
        </w:rPr>
        <w:tab/>
      </w:r>
      <w:r w:rsidRPr="001530F0">
        <w:rPr>
          <w:szCs w:val="18"/>
        </w:rPr>
        <w:t xml:space="preserve"> (plaats en datum)</w:t>
      </w:r>
    </w:p>
    <w:p w:rsidR="001530F0" w:rsidRPr="001530F0" w:rsidRDefault="001530F0" w:rsidP="001530F0">
      <w:pPr>
        <w:pStyle w:val="broodtekst"/>
        <w:rPr>
          <w:szCs w:val="18"/>
        </w:rPr>
      </w:pPr>
    </w:p>
    <w:p w:rsidR="001530F0" w:rsidRDefault="00974621" w:rsidP="001530F0">
      <w:pPr>
        <w:pStyle w:val="broodtekst"/>
        <w:rPr>
          <w:szCs w:val="18"/>
        </w:rPr>
      </w:pPr>
      <w:r>
        <w:rPr>
          <w:szCs w:val="18"/>
        </w:rPr>
        <w:t>Inschrijver</w:t>
      </w:r>
      <w:r w:rsidR="00803835">
        <w:rPr>
          <w:szCs w:val="18"/>
        </w:rPr>
        <w:t xml:space="preserve"> </w:t>
      </w:r>
    </w:p>
    <w:p w:rsidR="00297D21" w:rsidRPr="001530F0" w:rsidRDefault="00297D21" w:rsidP="001530F0">
      <w:pPr>
        <w:pStyle w:val="broodtekst"/>
        <w:rPr>
          <w:szCs w:val="18"/>
        </w:rPr>
      </w:pPr>
    </w:p>
    <w:p w:rsidR="001530F0" w:rsidRPr="001530F0" w:rsidRDefault="00297D21" w:rsidP="00803835">
      <w:pPr>
        <w:pStyle w:val="broodteks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 w:rsidR="001530F0" w:rsidRPr="001530F0">
        <w:rPr>
          <w:szCs w:val="18"/>
        </w:rPr>
        <w:t>naam vertegenwoordigingsbevoegde ondertekenaar:</w:t>
      </w:r>
      <w:r w:rsidR="001530F0" w:rsidRPr="001530F0">
        <w:rPr>
          <w:szCs w:val="18"/>
        </w:rPr>
        <w:tab/>
      </w:r>
      <w:r w:rsidR="001530F0" w:rsidRPr="001530F0">
        <w:rPr>
          <w:szCs w:val="18"/>
        </w:rPr>
        <w:tab/>
        <w:t xml:space="preserve"> </w:t>
      </w:r>
    </w:p>
    <w:p w:rsidR="001530F0" w:rsidRPr="001530F0" w:rsidRDefault="001530F0" w:rsidP="00803835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  <w:t>(</w:t>
      </w:r>
      <w:r w:rsidRPr="00AC066B">
        <w:rPr>
          <w:i/>
          <w:szCs w:val="18"/>
        </w:rPr>
        <w:t>voornamen voluit</w:t>
      </w:r>
      <w:r w:rsidRPr="001530F0">
        <w:rPr>
          <w:szCs w:val="18"/>
        </w:rPr>
        <w:t xml:space="preserve">) </w:t>
      </w:r>
    </w:p>
    <w:p w:rsidR="001530F0" w:rsidRPr="001530F0" w:rsidRDefault="001530F0" w:rsidP="00803835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</w:p>
    <w:p w:rsidR="001530F0" w:rsidRPr="001530F0" w:rsidRDefault="001530F0" w:rsidP="00803835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  <w:t>functie vertegenwoordigingsbevoegde ondertekenaar:</w:t>
      </w:r>
    </w:p>
    <w:p w:rsidR="001530F0" w:rsidRPr="001530F0" w:rsidRDefault="001530F0" w:rsidP="00803835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</w:p>
    <w:p w:rsidR="001530F0" w:rsidRPr="001530F0" w:rsidRDefault="001530F0" w:rsidP="00803835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  <w:t>handtekening:</w:t>
      </w:r>
    </w:p>
    <w:p w:rsidR="001530F0" w:rsidRPr="001530F0" w:rsidRDefault="001530F0" w:rsidP="001530F0">
      <w:pPr>
        <w:pStyle w:val="broodtekst"/>
        <w:rPr>
          <w:szCs w:val="18"/>
        </w:rPr>
      </w:pPr>
    </w:p>
    <w:p w:rsidR="001530F0" w:rsidRPr="001530F0" w:rsidRDefault="001530F0" w:rsidP="001530F0">
      <w:pPr>
        <w:pStyle w:val="broodtekst"/>
        <w:rPr>
          <w:szCs w:val="18"/>
        </w:rPr>
      </w:pP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  <w:r w:rsidRPr="001530F0">
        <w:rPr>
          <w:szCs w:val="18"/>
        </w:rPr>
        <w:tab/>
      </w:r>
    </w:p>
    <w:p w:rsidR="001530F0" w:rsidRDefault="001530F0" w:rsidP="001530F0">
      <w:pPr>
        <w:pStyle w:val="broodtekst"/>
      </w:pPr>
    </w:p>
    <w:p w:rsidR="00AC066B" w:rsidRDefault="00AC066B" w:rsidP="001530F0">
      <w:pPr>
        <w:pStyle w:val="broodtekst"/>
      </w:pPr>
    </w:p>
    <w:p w:rsidR="001530F0" w:rsidRDefault="001530F0" w:rsidP="001530F0">
      <w:pPr>
        <w:pStyle w:val="broodtekst"/>
      </w:pPr>
      <w:r>
        <w:tab/>
      </w:r>
      <w:r>
        <w:tab/>
      </w:r>
      <w:r>
        <w:tab/>
      </w:r>
      <w:r>
        <w:tab/>
      </w:r>
      <w:bookmarkStart w:id="2" w:name="_GoBack"/>
      <w:bookmarkEnd w:id="2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073F5" w:rsidRPr="00940EA5" w:rsidRDefault="00F073F5" w:rsidP="00F073F5">
      <w:pPr>
        <w:pStyle w:val="broodtekst"/>
        <w:spacing w:line="240" w:lineRule="auto"/>
      </w:pPr>
    </w:p>
    <w:p w:rsidR="00F073F5" w:rsidRPr="00940EA5" w:rsidRDefault="00F073F5" w:rsidP="00F073F5">
      <w:pPr>
        <w:pStyle w:val="broodtekst"/>
        <w:spacing w:line="240" w:lineRule="auto"/>
      </w:pPr>
    </w:p>
    <w:p w:rsidR="00F073F5" w:rsidRPr="00940EA5" w:rsidRDefault="005420F6" w:rsidP="00F073F5">
      <w:pPr>
        <w:pStyle w:val="broodtekst"/>
        <w:spacing w:line="240" w:lineRule="auto"/>
      </w:pPr>
      <w:r>
        <w:pict>
          <v:rect id="_x0000_i1025" style="width:0;height:1.5pt" o:hralign="center" o:hrstd="t" o:hr="t" fillcolor="gray" stroked="f"/>
        </w:pict>
      </w:r>
    </w:p>
    <w:p w:rsidR="00F073F5" w:rsidRPr="00940EA5" w:rsidRDefault="00F073F5" w:rsidP="00F073F5">
      <w:pPr>
        <w:pStyle w:val="broodtekst"/>
        <w:spacing w:line="240" w:lineRule="auto"/>
        <w:rPr>
          <w:sz w:val="16"/>
          <w:szCs w:val="16"/>
        </w:rPr>
      </w:pPr>
      <w:r w:rsidRPr="00940EA5">
        <w:rPr>
          <w:sz w:val="16"/>
          <w:szCs w:val="16"/>
        </w:rPr>
        <w:t xml:space="preserve">Het </w:t>
      </w:r>
      <w:r w:rsidR="00ED32BC">
        <w:rPr>
          <w:sz w:val="16"/>
          <w:szCs w:val="16"/>
        </w:rPr>
        <w:t>biljet</w:t>
      </w:r>
      <w:r w:rsidRPr="00940EA5">
        <w:rPr>
          <w:sz w:val="16"/>
          <w:szCs w:val="16"/>
        </w:rPr>
        <w:t xml:space="preserve"> dient volledig ingevuld en ondertekend te zijn alvorens het wordt ingediend. </w:t>
      </w:r>
    </w:p>
    <w:p w:rsidR="00F073F5" w:rsidRPr="00940EA5" w:rsidRDefault="00F073F5" w:rsidP="00F073F5">
      <w:pPr>
        <w:rPr>
          <w:sz w:val="20"/>
        </w:rPr>
      </w:pPr>
      <w:r w:rsidRPr="00940EA5">
        <w:rPr>
          <w:sz w:val="16"/>
          <w:szCs w:val="16"/>
        </w:rPr>
        <w:t xml:space="preserve">Indien dit </w:t>
      </w:r>
      <w:r w:rsidR="008F6E21">
        <w:rPr>
          <w:sz w:val="16"/>
          <w:szCs w:val="16"/>
        </w:rPr>
        <w:t>biljet</w:t>
      </w:r>
      <w:r w:rsidRPr="00940EA5">
        <w:rPr>
          <w:sz w:val="16"/>
          <w:szCs w:val="16"/>
        </w:rPr>
        <w:t xml:space="preserve"> bij de invulvelden onvoldoende ruimte biedt, mag de beschikbare ruimte voor beantwoording worden uitgebreid. Onder geen beding mag de </w:t>
      </w:r>
      <w:proofErr w:type="spellStart"/>
      <w:r w:rsidRPr="00940EA5">
        <w:rPr>
          <w:sz w:val="16"/>
          <w:szCs w:val="16"/>
        </w:rPr>
        <w:t>modeltekst</w:t>
      </w:r>
      <w:proofErr w:type="spellEnd"/>
      <w:r w:rsidRPr="00940EA5">
        <w:rPr>
          <w:sz w:val="16"/>
          <w:szCs w:val="16"/>
        </w:rPr>
        <w:t xml:space="preserve"> van het </w:t>
      </w:r>
      <w:r w:rsidR="008F6E21">
        <w:rPr>
          <w:sz w:val="16"/>
          <w:szCs w:val="16"/>
        </w:rPr>
        <w:t>biljet</w:t>
      </w:r>
      <w:r w:rsidRPr="00940EA5">
        <w:rPr>
          <w:sz w:val="16"/>
          <w:szCs w:val="16"/>
        </w:rPr>
        <w:t xml:space="preserve"> worden gewijzigd.</w:t>
      </w:r>
    </w:p>
    <w:p w:rsidR="003F5EB0" w:rsidRPr="003F5EB0" w:rsidRDefault="003F5EB0" w:rsidP="003F5EB0"/>
    <w:sectPr w:rsidR="003F5EB0" w:rsidRPr="003F5EB0" w:rsidSect="00AC066B">
      <w:pgSz w:w="11906" w:h="16838"/>
      <w:pgMar w:top="1134" w:right="964" w:bottom="1134" w:left="2098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3F5" w:rsidRDefault="00F073F5" w:rsidP="0088501B">
      <w:r>
        <w:separator/>
      </w:r>
    </w:p>
  </w:endnote>
  <w:endnote w:type="continuationSeparator" w:id="0">
    <w:p w:rsidR="00F073F5" w:rsidRDefault="00F073F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3F5" w:rsidRDefault="00F073F5" w:rsidP="0088501B">
      <w:r>
        <w:separator/>
      </w:r>
    </w:p>
  </w:footnote>
  <w:footnote w:type="continuationSeparator" w:id="0">
    <w:p w:rsidR="00F073F5" w:rsidRDefault="00F073F5" w:rsidP="0088501B">
      <w:r>
        <w:continuationSeparator/>
      </w:r>
    </w:p>
  </w:footnote>
  <w:footnote w:id="1">
    <w:p w:rsidR="00F073F5" w:rsidRPr="00AD7981" w:rsidRDefault="00F073F5" w:rsidP="00F073F5">
      <w:pPr>
        <w:pStyle w:val="Voetnoottekst"/>
      </w:pPr>
      <w:r w:rsidRPr="00AD7981">
        <w:rPr>
          <w:rStyle w:val="Voetnootmarkering"/>
        </w:rPr>
        <w:footnoteRef/>
      </w:r>
      <w:r w:rsidRPr="00AD7981">
        <w:t xml:space="preserve"> Bij een natuurlijke persoon de naam en voornamen voluit, bij een rechtspersoon de statutaire naam.</w:t>
      </w:r>
    </w:p>
  </w:footnote>
  <w:footnote w:id="2">
    <w:p w:rsidR="00F073F5" w:rsidRPr="00AD7981" w:rsidRDefault="00F073F5" w:rsidP="00F073F5">
      <w:pPr>
        <w:pStyle w:val="Voetnoottekst"/>
        <w:ind w:left="170" w:hanging="170"/>
      </w:pPr>
      <w:r w:rsidRPr="00AD7981">
        <w:rPr>
          <w:rStyle w:val="Voetnootmarkering"/>
        </w:rPr>
        <w:footnoteRef/>
      </w:r>
      <w:r w:rsidRPr="00AD7981">
        <w:t xml:space="preserve"> Bij een natuurlijke persoon de woonplaats, bij een rechtspersoon de vestigingsplaats, met volledig adres en zo nodig vermelding van het land van vestiging.</w:t>
      </w:r>
    </w:p>
  </w:footnote>
  <w:footnote w:id="3">
    <w:p w:rsidR="00F073F5" w:rsidRPr="00AD7981" w:rsidRDefault="00F073F5" w:rsidP="00F073F5">
      <w:pPr>
        <w:pStyle w:val="Voetnoottekst"/>
      </w:pPr>
      <w:r w:rsidRPr="00AD7981">
        <w:rPr>
          <w:rStyle w:val="Voetnootmarkering"/>
        </w:rPr>
        <w:footnoteRef/>
      </w:r>
      <w:r w:rsidRPr="00AD7981">
        <w:t xml:space="preserve"> Artikel 2, Handelsregisterwet 2007.</w:t>
      </w:r>
    </w:p>
  </w:footnote>
  <w:footnote w:id="4">
    <w:p w:rsidR="00756548" w:rsidRPr="00756548" w:rsidRDefault="00756548" w:rsidP="00756548">
      <w:pPr>
        <w:pStyle w:val="Voetnoottekst"/>
      </w:pPr>
      <w:r w:rsidRPr="00AD7981">
        <w:rPr>
          <w:rStyle w:val="Voetnootmarkering"/>
        </w:rPr>
        <w:footnoteRef/>
      </w:r>
      <w:r w:rsidRPr="00AD7981">
        <w:t xml:space="preserve"> </w:t>
      </w:r>
      <w:r>
        <w:rPr>
          <w:szCs w:val="18"/>
        </w:rPr>
        <w:t>V</w:t>
      </w:r>
      <w:r w:rsidRPr="00756548">
        <w:rPr>
          <w:szCs w:val="18"/>
        </w:rPr>
        <w:t>ul namen in van de facilitatoren</w:t>
      </w:r>
      <w:r>
        <w:rPr>
          <w:szCs w:val="18"/>
        </w:rPr>
        <w:t>.</w:t>
      </w:r>
    </w:p>
  </w:footnote>
  <w:footnote w:id="5">
    <w:p w:rsidR="00756548" w:rsidRPr="00756548" w:rsidRDefault="00756548" w:rsidP="00756548">
      <w:pPr>
        <w:pStyle w:val="Voetnoottekst"/>
      </w:pPr>
      <w:r w:rsidRPr="00AD7981">
        <w:rPr>
          <w:rStyle w:val="Voetnootmarkering"/>
        </w:rPr>
        <w:footnoteRef/>
      </w:r>
      <w:r w:rsidRPr="00AD7981">
        <w:t xml:space="preserve"> </w:t>
      </w:r>
      <w:r>
        <w:rPr>
          <w:szCs w:val="18"/>
        </w:rPr>
        <w:t>V</w:t>
      </w:r>
      <w:r w:rsidRPr="00756548">
        <w:rPr>
          <w:szCs w:val="18"/>
        </w:rPr>
        <w:t>ul namen in van de facilitatoren</w:t>
      </w:r>
      <w:r>
        <w:rPr>
          <w:szCs w:val="18"/>
        </w:rPr>
        <w:t>.</w:t>
      </w:r>
    </w:p>
  </w:footnote>
  <w:footnote w:id="6">
    <w:p w:rsidR="00756548" w:rsidRPr="00756548" w:rsidRDefault="00756548" w:rsidP="00756548">
      <w:pPr>
        <w:pStyle w:val="Voetnoottekst"/>
      </w:pPr>
      <w:r w:rsidRPr="00AD7981">
        <w:rPr>
          <w:rStyle w:val="Voetnootmarkering"/>
        </w:rPr>
        <w:footnoteRef/>
      </w:r>
      <w:r w:rsidRPr="00AD7981">
        <w:t xml:space="preserve"> </w:t>
      </w:r>
      <w:r>
        <w:rPr>
          <w:szCs w:val="18"/>
        </w:rPr>
        <w:t>V</w:t>
      </w:r>
      <w:r w:rsidRPr="00756548">
        <w:rPr>
          <w:szCs w:val="18"/>
        </w:rPr>
        <w:t>ul namen in van de facilitatoren</w:t>
      </w:r>
      <w:r>
        <w:rPr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F5"/>
    <w:rsid w:val="00043163"/>
    <w:rsid w:val="00056D70"/>
    <w:rsid w:val="000836C3"/>
    <w:rsid w:val="000B3F94"/>
    <w:rsid w:val="000E1F3B"/>
    <w:rsid w:val="001530F0"/>
    <w:rsid w:val="00173156"/>
    <w:rsid w:val="001D6F03"/>
    <w:rsid w:val="00297D21"/>
    <w:rsid w:val="002A6578"/>
    <w:rsid w:val="002B1092"/>
    <w:rsid w:val="002E0FD2"/>
    <w:rsid w:val="002F5DCE"/>
    <w:rsid w:val="00355F35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B7C31"/>
    <w:rsid w:val="004D4DEB"/>
    <w:rsid w:val="004D766D"/>
    <w:rsid w:val="005420F6"/>
    <w:rsid w:val="00585DAB"/>
    <w:rsid w:val="005A4FBE"/>
    <w:rsid w:val="005D2CF1"/>
    <w:rsid w:val="005E046F"/>
    <w:rsid w:val="006006F5"/>
    <w:rsid w:val="00650A9B"/>
    <w:rsid w:val="006D2E66"/>
    <w:rsid w:val="006F42D7"/>
    <w:rsid w:val="007435A7"/>
    <w:rsid w:val="00747638"/>
    <w:rsid w:val="00756548"/>
    <w:rsid w:val="007A693D"/>
    <w:rsid w:val="007F4AEA"/>
    <w:rsid w:val="00803835"/>
    <w:rsid w:val="0088386A"/>
    <w:rsid w:val="0088501B"/>
    <w:rsid w:val="00895AB4"/>
    <w:rsid w:val="008C1765"/>
    <w:rsid w:val="008D2753"/>
    <w:rsid w:val="008E3581"/>
    <w:rsid w:val="008F6E21"/>
    <w:rsid w:val="00905289"/>
    <w:rsid w:val="00956DE0"/>
    <w:rsid w:val="00974621"/>
    <w:rsid w:val="009C5CF5"/>
    <w:rsid w:val="00A32591"/>
    <w:rsid w:val="00A77ABF"/>
    <w:rsid w:val="00A863E9"/>
    <w:rsid w:val="00A93B91"/>
    <w:rsid w:val="00AC066B"/>
    <w:rsid w:val="00AD7981"/>
    <w:rsid w:val="00B022C4"/>
    <w:rsid w:val="00B559E9"/>
    <w:rsid w:val="00B72222"/>
    <w:rsid w:val="00B80650"/>
    <w:rsid w:val="00C023DE"/>
    <w:rsid w:val="00C36FAA"/>
    <w:rsid w:val="00C66B67"/>
    <w:rsid w:val="00C71133"/>
    <w:rsid w:val="00CA55CC"/>
    <w:rsid w:val="00CB3317"/>
    <w:rsid w:val="00CC370C"/>
    <w:rsid w:val="00DA3555"/>
    <w:rsid w:val="00E456EE"/>
    <w:rsid w:val="00ED32BC"/>
    <w:rsid w:val="00ED7AB9"/>
    <w:rsid w:val="00EE5BBE"/>
    <w:rsid w:val="00F073F5"/>
    <w:rsid w:val="00F65492"/>
    <w:rsid w:val="00F90BBA"/>
    <w:rsid w:val="00FB0705"/>
    <w:rsid w:val="00FB3B03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7EF96C4"/>
  <w15:chartTrackingRefBased/>
  <w15:docId w15:val="{0964E5DA-D139-41B4-8D12-56B5A3DA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F073F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76" w:lineRule="auto"/>
    </w:pPr>
    <w:rPr>
      <w:rFonts w:ascii="Verdana" w:eastAsia="DejaVu Sans" w:hAnsi="Verdana" w:cs="Times New Roman"/>
      <w:szCs w:val="20"/>
      <w:lang w:eastAsia="nl-NL"/>
    </w:rPr>
  </w:style>
  <w:style w:type="character" w:styleId="Voetnootmarkering">
    <w:name w:val="footnote reference"/>
    <w:uiPriority w:val="99"/>
    <w:semiHidden/>
    <w:rsid w:val="00F073F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F073F5"/>
    <w:pPr>
      <w:spacing w:line="180" w:lineRule="atLeast"/>
    </w:pPr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73F5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broodtekstChar3">
    <w:name w:val="broodtekst Char3"/>
    <w:link w:val="broodtekst"/>
    <w:locked/>
    <w:rsid w:val="00F073F5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C9C38-C5A6-4C3B-892E-6B114DB3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Makkinga, Alexander (CD)</dc:creator>
  <cp:keywords/>
  <dc:description/>
  <cp:lastModifiedBy>Makkinga, Alexander (CD)</cp:lastModifiedBy>
  <cp:revision>2</cp:revision>
  <dcterms:created xsi:type="dcterms:W3CDTF">2020-11-20T11:22:00Z</dcterms:created>
  <dcterms:modified xsi:type="dcterms:W3CDTF">2020-11-20T11:22:00Z</dcterms:modified>
</cp:coreProperties>
</file>