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B2D" w:rsidRDefault="000A3B2D" w:rsidP="00D35329">
      <w:pPr>
        <w:spacing w:line="260" w:lineRule="atLeast"/>
        <w:rPr>
          <w:rFonts w:ascii="Verdana" w:eastAsia="DejaVu Sans" w:hAnsi="Verdana" w:cs="Times New Roman"/>
          <w:b/>
          <w:sz w:val="24"/>
          <w:lang w:eastAsia="nl-NL"/>
        </w:rPr>
      </w:pPr>
    </w:p>
    <w:p w:rsidR="000A3B2D" w:rsidRPr="000A3B2D" w:rsidRDefault="00D35329" w:rsidP="00D35329">
      <w:pPr>
        <w:spacing w:line="260" w:lineRule="atLeast"/>
        <w:rPr>
          <w:rFonts w:ascii="Verdana" w:eastAsia="DejaVu Sans" w:hAnsi="Verdana" w:cs="Times New Roman"/>
          <w:b/>
          <w:sz w:val="24"/>
          <w:lang w:eastAsia="nl-NL"/>
        </w:rPr>
      </w:pPr>
      <w:r w:rsidRPr="000A3B2D">
        <w:rPr>
          <w:rFonts w:ascii="Verdana" w:eastAsia="DejaVu Sans" w:hAnsi="Verdana" w:cs="Times New Roman"/>
          <w:b/>
          <w:sz w:val="24"/>
          <w:lang w:eastAsia="nl-NL"/>
        </w:rPr>
        <w:t xml:space="preserve">Bijlage A </w:t>
      </w:r>
    </w:p>
    <w:p w:rsidR="00D35329" w:rsidRDefault="00D35329" w:rsidP="00D35329">
      <w:pPr>
        <w:spacing w:line="260" w:lineRule="atLeast"/>
        <w:rPr>
          <w:rFonts w:ascii="Verdana" w:eastAsia="DejaVu Sans" w:hAnsi="Verdana" w:cs="Times New Roman"/>
          <w:sz w:val="24"/>
          <w:lang w:eastAsia="nl-NL"/>
        </w:rPr>
      </w:pPr>
      <w:r>
        <w:rPr>
          <w:rFonts w:ascii="Verdana" w:eastAsia="DejaVu Sans" w:hAnsi="Verdana" w:cs="Times New Roman"/>
          <w:sz w:val="24"/>
          <w:lang w:eastAsia="nl-NL"/>
        </w:rPr>
        <w:t xml:space="preserve">Aanmeldingsformulier </w:t>
      </w:r>
    </w:p>
    <w:p w:rsidR="00D35329" w:rsidRDefault="00D35329" w:rsidP="00D35329">
      <w:pPr>
        <w:spacing w:line="260" w:lineRule="atLeast"/>
        <w:rPr>
          <w:rFonts w:ascii="Verdana" w:eastAsia="DejaVu Sans" w:hAnsi="Verdana" w:cs="Times New Roman"/>
          <w:sz w:val="24"/>
          <w:lang w:eastAsia="nl-NL"/>
        </w:rPr>
      </w:pPr>
    </w:p>
    <w:p w:rsidR="00D35329" w:rsidRPr="00D35329" w:rsidRDefault="00D35329" w:rsidP="00D35329">
      <w:pPr>
        <w:spacing w:line="260" w:lineRule="atLeast"/>
        <w:rPr>
          <w:rFonts w:ascii="Verdana" w:eastAsia="DejaVu Sans" w:hAnsi="Verdana" w:cs="V&amp;W Syntax (Adobe)"/>
          <w:lang w:eastAsia="nl-NL"/>
        </w:rPr>
      </w:pPr>
      <w:r w:rsidRPr="00D35329">
        <w:rPr>
          <w:rFonts w:ascii="Verdana" w:eastAsia="DejaVu Sans" w:hAnsi="Verdana" w:cs="V&amp;W Syntax (Adobe)"/>
          <w:lang w:eastAsia="nl-NL"/>
        </w:rPr>
        <w:t xml:space="preserve">Ter zake van de selectie voor de aanbesteding volgens de </w:t>
      </w:r>
      <w:r w:rsidRPr="00D35329">
        <w:rPr>
          <w:rFonts w:ascii="Verdana" w:eastAsia="DejaVu Sans" w:hAnsi="Verdana" w:cs="V&amp;W Syntax (Adobe)"/>
          <w:color w:val="000000"/>
          <w:lang w:eastAsia="nl-NL"/>
        </w:rPr>
        <w:t xml:space="preserve">niet-openbare </w:t>
      </w:r>
      <w:r w:rsidRPr="00D35329">
        <w:rPr>
          <w:rFonts w:ascii="Verdana" w:eastAsia="DejaVu Sans" w:hAnsi="Verdana" w:cs="V&amp;W Syntax (Adobe)"/>
          <w:lang w:eastAsia="nl-NL"/>
        </w:rPr>
        <w:t xml:space="preserve">procedure, zoals omschreven in hoofdstuk </w:t>
      </w:r>
      <w:r w:rsidRPr="00D35329">
        <w:rPr>
          <w:rFonts w:ascii="Verdana" w:eastAsia="DejaVu Sans" w:hAnsi="Verdana" w:cs="V&amp;W Syntax (Adobe)"/>
          <w:color w:val="000000"/>
          <w:lang w:eastAsia="nl-NL"/>
        </w:rPr>
        <w:t>3</w:t>
      </w:r>
      <w:r w:rsidRPr="00D35329">
        <w:rPr>
          <w:rFonts w:ascii="Verdana" w:eastAsia="DejaVu Sans" w:hAnsi="Verdana" w:cs="V&amp;W Syntax (Adobe)"/>
          <w:lang w:eastAsia="nl-NL"/>
        </w:rPr>
        <w:t xml:space="preserve"> van het ARW 2016, van de opdracht met zaaknummer </w:t>
      </w:r>
      <w:r>
        <w:rPr>
          <w:rFonts w:ascii="Verdana" w:eastAsia="DejaVu Sans" w:hAnsi="Verdana" w:cs="Times New Roman"/>
          <w:szCs w:val="24"/>
          <w:lang w:eastAsia="nl-NL"/>
        </w:rPr>
        <w:t>31163572</w:t>
      </w:r>
      <w:r w:rsidRPr="00D35329">
        <w:rPr>
          <w:rFonts w:ascii="Verdana" w:eastAsia="DejaVu Sans" w:hAnsi="Verdana" w:cs="Times New Roman"/>
          <w:szCs w:val="24"/>
          <w:lang w:eastAsia="nl-NL"/>
        </w:rPr>
        <w:t xml:space="preserve"> voor het </w:t>
      </w:r>
      <w:r>
        <w:t>“Adviesorganisatie Team Techniek A6 Lelystad</w:t>
      </w:r>
    </w:p>
    <w:p w:rsidR="000A3B2D" w:rsidRDefault="000A3B2D" w:rsidP="00D35329">
      <w:pPr>
        <w:spacing w:line="260" w:lineRule="atLeast"/>
        <w:ind w:left="1418"/>
        <w:rPr>
          <w:rFonts w:ascii="Verdana" w:eastAsia="DejaVu Sans" w:hAnsi="Verdana" w:cs="V&amp;W Syntax (Adobe)"/>
          <w:lang w:eastAsia="nl-NL"/>
        </w:rPr>
        <w:sectPr w:rsidR="000A3B2D" w:rsidSect="00A67E55">
          <w:headerReference w:type="default" r:id="rId7"/>
          <w:pgSz w:w="11906" w:h="16838"/>
          <w:pgMar w:top="2835" w:right="1797" w:bottom="1440" w:left="1797" w:header="709" w:footer="709" w:gutter="0"/>
          <w:cols w:space="708"/>
          <w:docGrid w:linePitch="360"/>
        </w:sectPr>
      </w:pPr>
    </w:p>
    <w:p w:rsidR="00D35329" w:rsidRPr="00D35329" w:rsidRDefault="00D35329" w:rsidP="00D35329">
      <w:pPr>
        <w:spacing w:line="260" w:lineRule="atLeast"/>
        <w:ind w:left="1418"/>
        <w:rPr>
          <w:rFonts w:ascii="Verdana" w:eastAsia="DejaVu Sans" w:hAnsi="Verdana" w:cs="V&amp;W Syntax (Adobe)"/>
          <w:lang w:eastAsia="nl-NL"/>
        </w:rPr>
      </w:pPr>
    </w:p>
    <w:p w:rsidR="00D35329" w:rsidRPr="00D35329" w:rsidRDefault="00D35329" w:rsidP="00D35329">
      <w:pPr>
        <w:spacing w:line="260" w:lineRule="atLeast"/>
        <w:ind w:left="1418"/>
        <w:rPr>
          <w:rFonts w:ascii="Verdana" w:eastAsia="DejaVu Sans" w:hAnsi="Verdana" w:cs="Verdana"/>
          <w:highlight w:val="green"/>
          <w:lang w:eastAsia="nl-NL"/>
        </w:rPr>
      </w:pPr>
    </w:p>
    <w:p w:rsidR="00D35329" w:rsidRPr="00D35329" w:rsidRDefault="00D35329" w:rsidP="00D35329">
      <w:pPr>
        <w:numPr>
          <w:ilvl w:val="0"/>
          <w:numId w:val="32"/>
        </w:numPr>
        <w:spacing w:line="240" w:lineRule="atLeast"/>
        <w:ind w:left="0" w:hanging="289"/>
        <w:rPr>
          <w:rFonts w:ascii="Verdana" w:eastAsia="DejaVu Sans" w:hAnsi="Verdana" w:cs="Verdana"/>
          <w:lang w:eastAsia="nl-NL"/>
        </w:rPr>
      </w:pPr>
      <w:r w:rsidRPr="00D35329">
        <w:rPr>
          <w:rFonts w:ascii="Verdana" w:eastAsia="DejaVu Sans" w:hAnsi="Verdana" w:cs="Verdana"/>
          <w:b/>
          <w:bCs/>
          <w:lang w:eastAsia="nl-NL"/>
        </w:rPr>
        <w:t xml:space="preserve">Gegevens aanbesteder: </w:t>
      </w:r>
      <w:r w:rsidRPr="00D35329">
        <w:rPr>
          <w:rFonts w:ascii="Verdana" w:eastAsia="DejaVu Sans" w:hAnsi="Verdana" w:cs="Times New Roman"/>
          <w:b/>
          <w:i/>
          <w:vanish/>
          <w:color w:val="3366FF"/>
          <w:sz w:val="16"/>
          <w:lang w:eastAsia="nl-NL"/>
        </w:rPr>
        <w:t>(in te vullen door de aanbesteder)</w:t>
      </w:r>
      <w:r w:rsidRPr="00D35329">
        <w:rPr>
          <w:rFonts w:ascii="Verdana" w:eastAsia="DejaVu Sans" w:hAnsi="Verdana" w:cs="Arial"/>
          <w:b/>
          <w:i/>
          <w:iCs/>
          <w:vanish/>
          <w:color w:val="3366FF"/>
          <w:sz w:val="16"/>
          <w:szCs w:val="16"/>
          <w:lang w:eastAsia="nl-NL"/>
        </w:rPr>
        <w:t xml:space="preserve"> </w:t>
      </w:r>
      <w:r w:rsidRPr="00D35329">
        <w:rPr>
          <w:rFonts w:ascii="Verdana" w:eastAsia="DejaVu Sans" w:hAnsi="Verdana" w:cs="Verdana"/>
          <w:b/>
          <w:bCs/>
          <w:lang w:eastAsia="nl-NL"/>
        </w:rPr>
        <w:br/>
      </w:r>
      <w:r>
        <w:rPr>
          <w:rFonts w:ascii="Verdana" w:eastAsia="DejaVu Sans" w:hAnsi="Verdana" w:cs="Times New Roman"/>
          <w:szCs w:val="24"/>
          <w:lang w:eastAsia="nl-NL"/>
        </w:rPr>
        <w:t xml:space="preserve">Rijkswaterstaat </w:t>
      </w:r>
      <w:r>
        <w:rPr>
          <w:rFonts w:ascii="Verdana" w:eastAsia="DejaVu Sans" w:hAnsi="Verdana" w:cs="Times New Roman"/>
          <w:szCs w:val="24"/>
          <w:lang w:eastAsia="nl-NL"/>
        </w:rPr>
        <w:tab/>
        <w:t>Grote Projecten en Onderhoud</w:t>
      </w:r>
    </w:p>
    <w:p w:rsidR="00D35329" w:rsidRPr="00D35329" w:rsidRDefault="00D35329" w:rsidP="00D35329">
      <w:pPr>
        <w:tabs>
          <w:tab w:val="left" w:pos="1800"/>
        </w:tabs>
        <w:autoSpaceDE w:val="0"/>
        <w:autoSpaceDN w:val="0"/>
        <w:adjustRightInd w:val="0"/>
        <w:spacing w:line="260" w:lineRule="atLeast"/>
        <w:rPr>
          <w:rFonts w:ascii="Verdana" w:eastAsia="Times New Roman" w:hAnsi="Verdana" w:cs="Times New Roman"/>
          <w:lang w:eastAsia="nl-NL"/>
        </w:rPr>
      </w:pPr>
      <w:r w:rsidRPr="00D35329">
        <w:rPr>
          <w:rFonts w:ascii="Verdana" w:eastAsia="Times New Roman" w:hAnsi="Verdana" w:cs="Verdana"/>
          <w:lang w:eastAsia="nl-NL"/>
        </w:rPr>
        <w:t>Adres:</w:t>
      </w:r>
      <w:r w:rsidRPr="00D35329">
        <w:rPr>
          <w:rFonts w:ascii="Verdana" w:eastAsia="Times New Roman" w:hAnsi="Verdana" w:cs="Verdana"/>
          <w:lang w:eastAsia="nl-NL"/>
        </w:rPr>
        <w:tab/>
      </w:r>
      <w:r w:rsidRPr="00D35329">
        <w:rPr>
          <w:rFonts w:ascii="Verdana" w:eastAsia="Times New Roman" w:hAnsi="Verdana" w:cs="Verdana"/>
          <w:lang w:eastAsia="nl-NL"/>
        </w:rPr>
        <w:tab/>
      </w:r>
      <w:r w:rsidRPr="00D35329">
        <w:rPr>
          <w:rFonts w:ascii="Verdana" w:eastAsia="Times New Roman" w:hAnsi="Verdana" w:cs="Times New Roman"/>
          <w:lang w:eastAsia="nl-NL"/>
        </w:rPr>
        <w:t>Griffioenlaan 2</w:t>
      </w:r>
    </w:p>
    <w:p w:rsidR="00D35329" w:rsidRPr="00D35329" w:rsidRDefault="00D35329" w:rsidP="00D35329">
      <w:pPr>
        <w:tabs>
          <w:tab w:val="left" w:pos="1800"/>
        </w:tabs>
        <w:autoSpaceDE w:val="0"/>
        <w:autoSpaceDN w:val="0"/>
        <w:adjustRightInd w:val="0"/>
        <w:spacing w:line="260" w:lineRule="atLeast"/>
        <w:rPr>
          <w:rFonts w:ascii="Verdana" w:eastAsia="Times New Roman" w:hAnsi="Verdana" w:cs="Verdana"/>
          <w:lang w:eastAsia="nl-NL"/>
        </w:rPr>
      </w:pPr>
      <w:r>
        <w:rPr>
          <w:rFonts w:ascii="Verdana" w:eastAsia="Times New Roman" w:hAnsi="Verdana" w:cs="Times New Roman"/>
          <w:lang w:eastAsia="nl-NL"/>
        </w:rPr>
        <w:tab/>
      </w:r>
      <w:r>
        <w:rPr>
          <w:rFonts w:ascii="Verdana" w:eastAsia="Times New Roman" w:hAnsi="Verdana" w:cs="Times New Roman"/>
          <w:lang w:eastAsia="nl-NL"/>
        </w:rPr>
        <w:tab/>
      </w:r>
      <w:r w:rsidRPr="00D35329">
        <w:rPr>
          <w:rFonts w:ascii="Verdana" w:eastAsia="Times New Roman" w:hAnsi="Verdana" w:cs="Times New Roman"/>
          <w:lang w:eastAsia="nl-NL"/>
        </w:rPr>
        <w:t>3526 LA Utrecht</w:t>
      </w:r>
    </w:p>
    <w:p w:rsidR="00D35329" w:rsidRDefault="00D35329" w:rsidP="00D35329">
      <w:pPr>
        <w:tabs>
          <w:tab w:val="left" w:pos="1800"/>
        </w:tabs>
        <w:spacing w:line="260" w:lineRule="atLeast"/>
        <w:ind w:left="2124"/>
        <w:rPr>
          <w:rFonts w:ascii="Verdana" w:eastAsia="Times New Roman" w:hAnsi="Verdana" w:cs="Times New Roman"/>
          <w:lang w:eastAsia="nl-NL"/>
        </w:rPr>
      </w:pPr>
      <w:r>
        <w:t>Postbus 2232</w:t>
      </w:r>
      <w:r>
        <w:br/>
        <w:t>3500 GE Utrecht</w:t>
      </w:r>
    </w:p>
    <w:p w:rsidR="00D35329" w:rsidRPr="00D35329" w:rsidRDefault="00D35329" w:rsidP="00D35329">
      <w:pPr>
        <w:tabs>
          <w:tab w:val="left" w:pos="1800"/>
        </w:tabs>
        <w:spacing w:line="260" w:lineRule="atLeast"/>
        <w:rPr>
          <w:rFonts w:ascii="Verdana" w:eastAsia="Times New Roman" w:hAnsi="Verdana" w:cs="Verdana"/>
          <w:lang w:eastAsia="nl-NL"/>
        </w:rPr>
      </w:pPr>
    </w:p>
    <w:p w:rsidR="004A1FC9" w:rsidRPr="00D35329" w:rsidRDefault="004A1FC9" w:rsidP="004A1FC9">
      <w:pPr>
        <w:tabs>
          <w:tab w:val="left" w:pos="1620"/>
          <w:tab w:val="left" w:pos="1800"/>
        </w:tabs>
        <w:spacing w:line="260" w:lineRule="atLeast"/>
        <w:rPr>
          <w:rFonts w:ascii="Verdana" w:eastAsia="DejaVu Sans" w:hAnsi="Verdana" w:cs="Times New Roman"/>
          <w:szCs w:val="24"/>
          <w:lang w:eastAsia="nl-NL"/>
        </w:rPr>
      </w:pPr>
      <w:r w:rsidRPr="00D35329">
        <w:rPr>
          <w:rFonts w:ascii="Verdana" w:eastAsia="DejaVu Sans" w:hAnsi="Verdana" w:cs="Verdana"/>
          <w:lang w:eastAsia="nl-NL"/>
        </w:rPr>
        <w:t>Contactpersoon:</w:t>
      </w:r>
      <w:r w:rsidRPr="00D35329">
        <w:rPr>
          <w:rFonts w:ascii="Verdana" w:eastAsia="DejaVu Sans" w:hAnsi="Verdana" w:cs="Verdana"/>
          <w:lang w:eastAsia="nl-NL"/>
        </w:rPr>
        <w:tab/>
      </w:r>
      <w:r w:rsidRPr="00D35329">
        <w:rPr>
          <w:rFonts w:ascii="Verdana" w:eastAsia="DejaVu Sans" w:hAnsi="Verdana" w:cs="Verdana"/>
          <w:lang w:eastAsia="nl-NL"/>
        </w:rPr>
        <w:tab/>
      </w:r>
      <w:r w:rsidRPr="00D35329">
        <w:rPr>
          <w:rFonts w:ascii="Verdana" w:eastAsia="DejaVu Sans" w:hAnsi="Verdana" w:cs="Verdana"/>
          <w:lang w:eastAsia="nl-NL"/>
        </w:rPr>
        <w:tab/>
      </w:r>
      <w:r>
        <w:rPr>
          <w:rFonts w:ascii="Verdana" w:eastAsia="DejaVu Sans" w:hAnsi="Verdana" w:cs="Times New Roman"/>
          <w:color w:val="000000"/>
          <w:szCs w:val="24"/>
          <w:lang w:eastAsia="nl-NL"/>
        </w:rPr>
        <w:t>de heer Karhan</w:t>
      </w:r>
    </w:p>
    <w:p w:rsidR="004A1FC9" w:rsidRPr="0009691A" w:rsidRDefault="004A1FC9" w:rsidP="004A1FC9">
      <w:pPr>
        <w:tabs>
          <w:tab w:val="left" w:pos="1620"/>
          <w:tab w:val="left" w:pos="1800"/>
        </w:tabs>
        <w:spacing w:line="260" w:lineRule="atLeast"/>
        <w:rPr>
          <w:rFonts w:ascii="Verdana" w:eastAsia="DejaVu Sans" w:hAnsi="Verdana" w:cs="Verdana"/>
          <w:lang w:eastAsia="nl-NL"/>
        </w:rPr>
      </w:pPr>
      <w:r w:rsidRPr="0009691A">
        <w:rPr>
          <w:rFonts w:ascii="Verdana" w:eastAsia="DejaVu Sans" w:hAnsi="Verdana" w:cs="Verdana"/>
          <w:lang w:eastAsia="nl-NL"/>
        </w:rPr>
        <w:t>E-mail:</w:t>
      </w:r>
      <w:r w:rsidRPr="0009691A">
        <w:rPr>
          <w:rFonts w:ascii="Verdana" w:eastAsia="DejaVu Sans" w:hAnsi="Verdana" w:cs="Verdana"/>
          <w:lang w:eastAsia="nl-NL"/>
        </w:rPr>
        <w:tab/>
      </w:r>
      <w:r w:rsidRPr="0009691A">
        <w:rPr>
          <w:rFonts w:ascii="Verdana" w:eastAsia="DejaVu Sans" w:hAnsi="Verdana" w:cs="Verdana"/>
          <w:lang w:eastAsia="nl-NL"/>
        </w:rPr>
        <w:tab/>
      </w:r>
      <w:r w:rsidRPr="0009691A">
        <w:rPr>
          <w:rFonts w:ascii="Verdana" w:eastAsia="DejaVu Sans" w:hAnsi="Verdana" w:cs="Verdana"/>
          <w:lang w:eastAsia="nl-NL"/>
        </w:rPr>
        <w:tab/>
      </w:r>
      <w:r w:rsidRPr="004A1FC9">
        <w:rPr>
          <w:rFonts w:ascii="Verdana" w:eastAsia="DejaVu Sans" w:hAnsi="Verdana" w:cs="Times New Roman"/>
          <w:color w:val="000000"/>
          <w:szCs w:val="24"/>
          <w:lang w:eastAsia="nl-NL"/>
        </w:rPr>
        <w:t>aanbestedingsteam-gww@rws.nl</w:t>
      </w:r>
    </w:p>
    <w:p w:rsidR="00D35329" w:rsidRPr="004A1FC9" w:rsidRDefault="00D35329" w:rsidP="00D35329">
      <w:pPr>
        <w:spacing w:line="260" w:lineRule="atLeast"/>
        <w:ind w:left="1418"/>
        <w:rPr>
          <w:rFonts w:ascii="Verdana" w:eastAsia="DejaVu Sans" w:hAnsi="Verdana" w:cs="Verdana"/>
          <w:lang w:eastAsia="nl-NL"/>
        </w:rPr>
      </w:pPr>
    </w:p>
    <w:p w:rsidR="00D35329" w:rsidRPr="00D35329" w:rsidRDefault="00D35329" w:rsidP="00D35329">
      <w:pPr>
        <w:numPr>
          <w:ilvl w:val="0"/>
          <w:numId w:val="32"/>
        </w:numPr>
        <w:spacing w:line="260" w:lineRule="atLeast"/>
        <w:rPr>
          <w:rFonts w:ascii="Verdana" w:eastAsia="DejaVu Sans" w:hAnsi="Verdana" w:cs="Verdana"/>
          <w:lang w:eastAsia="nl-NL"/>
        </w:rPr>
      </w:pPr>
      <w:r w:rsidRPr="00D35329">
        <w:rPr>
          <w:rFonts w:ascii="Verdana" w:eastAsia="DejaVu Sans" w:hAnsi="Verdana" w:cs="Verdana"/>
          <w:b/>
          <w:bCs/>
          <w:lang w:eastAsia="nl-NL"/>
        </w:rPr>
        <w:t xml:space="preserve">Gegevens gegadigde: </w:t>
      </w:r>
      <w:r w:rsidRPr="00D35329">
        <w:rPr>
          <w:rFonts w:ascii="Verdana" w:eastAsia="DejaVu Sans" w:hAnsi="Verdana" w:cs="Verdana"/>
          <w:bCs/>
          <w:lang w:eastAsia="nl-NL"/>
        </w:rPr>
        <w:t>(in te vullen door de gegadi</w:t>
      </w:r>
      <w:bookmarkStart w:id="0" w:name="_GoBack"/>
      <w:bookmarkEnd w:id="0"/>
      <w:r w:rsidRPr="00D35329">
        <w:rPr>
          <w:rFonts w:ascii="Verdana" w:eastAsia="DejaVu Sans" w:hAnsi="Verdana" w:cs="Verdana"/>
          <w:bCs/>
          <w:lang w:eastAsia="nl-NL"/>
        </w:rPr>
        <w:t>gde, niet zijnde een combinatie)</w:t>
      </w:r>
      <w:r w:rsidRPr="00D35329">
        <w:rPr>
          <w:rFonts w:ascii="Verdana" w:eastAsia="DejaVu Sans" w:hAnsi="Verdana" w:cs="Verdana"/>
          <w:b/>
          <w:bCs/>
          <w:lang w:eastAsia="nl-NL"/>
        </w:rPr>
        <w:br/>
      </w:r>
    </w:p>
    <w:tbl>
      <w:tblPr>
        <w:tblW w:w="92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0"/>
        <w:gridCol w:w="7135"/>
      </w:tblGrid>
      <w:tr w:rsidR="00D35329" w:rsidRPr="00D35329" w:rsidTr="00A67E55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Naam (volgens handelsregister)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sz w:val="20"/>
                <w:szCs w:val="20"/>
                <w:lang w:eastAsia="nl-NL"/>
              </w:rPr>
            </w:pPr>
          </w:p>
        </w:tc>
      </w:tr>
      <w:tr w:rsidR="00D35329" w:rsidRPr="00D35329" w:rsidTr="00A67E55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Rechtsvorm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sz w:val="20"/>
                <w:szCs w:val="20"/>
                <w:lang w:eastAsia="nl-NL"/>
              </w:rPr>
            </w:pPr>
          </w:p>
        </w:tc>
      </w:tr>
      <w:tr w:rsidR="00D35329" w:rsidRPr="00D35329" w:rsidTr="00A67E55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Vestigingsplaats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b/>
                <w:bCs/>
                <w:i/>
                <w:iCs/>
                <w:sz w:val="16"/>
                <w:szCs w:val="24"/>
                <w:lang w:eastAsia="nl-NL"/>
              </w:rPr>
            </w:pPr>
          </w:p>
        </w:tc>
      </w:tr>
      <w:tr w:rsidR="00D35329" w:rsidRPr="00D35329" w:rsidTr="00A67E55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lastRenderedPageBreak/>
              <w:t>Contactpersoon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sz w:val="20"/>
                <w:szCs w:val="20"/>
                <w:lang w:eastAsia="nl-NL"/>
              </w:rPr>
            </w:pPr>
          </w:p>
        </w:tc>
      </w:tr>
      <w:tr w:rsidR="00D35329" w:rsidRPr="00D35329" w:rsidTr="00A67E55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Kantooradres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sz w:val="20"/>
                <w:szCs w:val="20"/>
                <w:lang w:eastAsia="nl-NL"/>
              </w:rPr>
            </w:pPr>
          </w:p>
        </w:tc>
      </w:tr>
      <w:tr w:rsidR="00D35329" w:rsidRPr="00D35329" w:rsidTr="00A67E55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Postadres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sz w:val="20"/>
                <w:szCs w:val="20"/>
                <w:lang w:eastAsia="nl-NL"/>
              </w:rPr>
            </w:pPr>
          </w:p>
        </w:tc>
      </w:tr>
      <w:tr w:rsidR="00D35329" w:rsidRPr="00D35329" w:rsidTr="00A67E55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Telefoonnummer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sz w:val="20"/>
                <w:szCs w:val="20"/>
                <w:lang w:eastAsia="nl-NL"/>
              </w:rPr>
            </w:pPr>
          </w:p>
        </w:tc>
      </w:tr>
      <w:tr w:rsidR="00D35329" w:rsidRPr="00D35329" w:rsidTr="00A67E55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E-mailadres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b/>
                <w:bCs/>
                <w:i/>
                <w:iCs/>
                <w:sz w:val="16"/>
                <w:szCs w:val="24"/>
                <w:lang w:eastAsia="nl-NL"/>
              </w:rPr>
            </w:pPr>
          </w:p>
        </w:tc>
      </w:tr>
      <w:tr w:rsidR="00D35329" w:rsidRPr="00D35329" w:rsidTr="00A67E55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Ingeschreven in het Handelsregister van de Kamer van Koophandel te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sz w:val="20"/>
                <w:szCs w:val="20"/>
                <w:lang w:eastAsia="nl-NL"/>
              </w:rPr>
            </w:pPr>
          </w:p>
        </w:tc>
      </w:tr>
      <w:tr w:rsidR="00D35329" w:rsidRPr="00D35329" w:rsidTr="00A67E55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KvK-nummer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tabs>
                <w:tab w:val="right" w:pos="7027"/>
              </w:tabs>
              <w:spacing w:line="260" w:lineRule="atLeast"/>
              <w:rPr>
                <w:rFonts w:ascii="Verdana" w:eastAsia="DejaVu Sans" w:hAnsi="Verdana" w:cs="Verdana"/>
                <w:sz w:val="20"/>
                <w:szCs w:val="20"/>
                <w:lang w:eastAsia="nl-NL"/>
              </w:rPr>
            </w:pPr>
            <w:r w:rsidRPr="00D35329">
              <w:rPr>
                <w:rFonts w:ascii="Verdana" w:eastAsia="DejaVu Sans" w:hAnsi="Verdana" w:cs="Times New Roman"/>
                <w:szCs w:val="24"/>
                <w:lang w:eastAsia="nl-NL"/>
              </w:rPr>
              <w:tab/>
            </w:r>
            <w:r w:rsidRPr="00D35329">
              <w:rPr>
                <w:rFonts w:ascii="Verdana" w:eastAsia="DejaVu Sans" w:hAnsi="Verdana" w:cs="Verdana"/>
                <w:lang w:eastAsia="nl-NL"/>
              </w:rPr>
              <w:t>(8 cijfers)</w:t>
            </w:r>
          </w:p>
        </w:tc>
      </w:tr>
      <w:tr w:rsidR="00D35329" w:rsidRPr="00D35329" w:rsidTr="00A67E55"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Vestigingsnummer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tabs>
                <w:tab w:val="right" w:pos="7027"/>
              </w:tabs>
              <w:spacing w:line="260" w:lineRule="atLeast"/>
              <w:rPr>
                <w:rFonts w:ascii="Verdana" w:eastAsia="DejaVu Sans" w:hAnsi="Verdana" w:cs="Times New Roman"/>
                <w:szCs w:val="24"/>
                <w:lang w:eastAsia="nl-NL"/>
              </w:rPr>
            </w:pPr>
            <w:r w:rsidRPr="00D35329">
              <w:rPr>
                <w:rFonts w:ascii="Verdana" w:eastAsia="DejaVu Sans" w:hAnsi="Verdana" w:cs="Times New Roman"/>
                <w:szCs w:val="24"/>
                <w:lang w:eastAsia="nl-NL"/>
              </w:rPr>
              <w:tab/>
            </w:r>
            <w:r w:rsidRPr="00D35329">
              <w:rPr>
                <w:rFonts w:ascii="Verdana" w:eastAsia="DejaVu Sans" w:hAnsi="Verdana" w:cs="Verdana"/>
                <w:lang w:eastAsia="nl-NL"/>
              </w:rPr>
              <w:t>(12 cijfers)</w:t>
            </w:r>
          </w:p>
        </w:tc>
      </w:tr>
    </w:tbl>
    <w:p w:rsidR="00D35329" w:rsidRPr="00D35329" w:rsidRDefault="00D35329" w:rsidP="00D35329">
      <w:pPr>
        <w:spacing w:line="260" w:lineRule="atLeast"/>
        <w:ind w:left="1418"/>
        <w:rPr>
          <w:rFonts w:ascii="Verdana" w:eastAsia="DejaVu Sans" w:hAnsi="Verdana" w:cs="Verdana"/>
          <w:lang w:eastAsia="nl-NL"/>
        </w:rPr>
      </w:pPr>
    </w:p>
    <w:p w:rsidR="00A67E55" w:rsidRDefault="00A67E55">
      <w:pPr>
        <w:rPr>
          <w:rFonts w:ascii="Verdana" w:eastAsia="DejaVu Sans" w:hAnsi="Verdana" w:cs="Verdana"/>
          <w:b/>
          <w:bCs/>
          <w:lang w:eastAsia="nl-NL"/>
        </w:rPr>
      </w:pPr>
      <w:r>
        <w:rPr>
          <w:rFonts w:ascii="Verdana" w:eastAsia="DejaVu Sans" w:hAnsi="Verdana" w:cs="Verdana"/>
          <w:b/>
          <w:bCs/>
          <w:lang w:eastAsia="nl-NL"/>
        </w:rPr>
        <w:br w:type="page"/>
      </w:r>
    </w:p>
    <w:p w:rsidR="00D35329" w:rsidRPr="00D35329" w:rsidRDefault="00D35329" w:rsidP="00D35329">
      <w:pPr>
        <w:numPr>
          <w:ilvl w:val="0"/>
          <w:numId w:val="32"/>
        </w:numPr>
        <w:suppressAutoHyphens/>
        <w:spacing w:line="260" w:lineRule="exact"/>
        <w:ind w:left="0" w:hanging="288"/>
        <w:rPr>
          <w:rFonts w:ascii="Verdana" w:eastAsia="DejaVu Sans" w:hAnsi="Verdana" w:cs="Verdana"/>
          <w:lang w:eastAsia="nl-NL"/>
        </w:rPr>
      </w:pPr>
      <w:r w:rsidRPr="00D35329">
        <w:rPr>
          <w:rFonts w:ascii="Verdana" w:eastAsia="DejaVu Sans" w:hAnsi="Verdana" w:cs="Verdana"/>
          <w:b/>
          <w:bCs/>
          <w:lang w:eastAsia="nl-NL"/>
        </w:rPr>
        <w:lastRenderedPageBreak/>
        <w:t>Gegevens samenwerkingsverband van ondernemers (combinatie):</w:t>
      </w:r>
    </w:p>
    <w:p w:rsidR="00D35329" w:rsidRPr="00D35329" w:rsidRDefault="00D35329" w:rsidP="00D35329">
      <w:pPr>
        <w:spacing w:line="260" w:lineRule="atLeast"/>
        <w:rPr>
          <w:rFonts w:ascii="Verdana" w:eastAsia="DejaVu Sans" w:hAnsi="Verdana" w:cs="V&amp;W Syntax (Adobe)"/>
          <w:lang w:eastAsia="nl-NL"/>
        </w:rPr>
      </w:pPr>
      <w:r w:rsidRPr="00D35329">
        <w:rPr>
          <w:rFonts w:ascii="Verdana" w:eastAsia="DejaVu Sans" w:hAnsi="Verdana" w:cs="V&amp;W Syntax (Adobe)"/>
          <w:szCs w:val="24"/>
          <w:lang w:eastAsia="nl-NL"/>
        </w:rPr>
        <w:t>(</w:t>
      </w:r>
      <w:r w:rsidRPr="00D35329">
        <w:rPr>
          <w:rFonts w:ascii="Verdana" w:eastAsia="DejaVu Sans" w:hAnsi="Verdana" w:cs="V&amp;W Syntax (Adobe)"/>
          <w:lang w:eastAsia="nl-NL"/>
        </w:rPr>
        <w:t>in te vullen in geval van een aanmelding als samenwerkingsverband van ondernemers)</w:t>
      </w:r>
    </w:p>
    <w:p w:rsidR="00D35329" w:rsidRPr="00D35329" w:rsidRDefault="00D35329" w:rsidP="00D35329">
      <w:pPr>
        <w:spacing w:line="260" w:lineRule="atLeast"/>
        <w:ind w:left="1418"/>
        <w:rPr>
          <w:rFonts w:ascii="Verdana" w:eastAsia="DejaVu Sans" w:hAnsi="Verdana" w:cs="Verdana"/>
          <w:lang w:eastAsia="nl-NL"/>
        </w:rPr>
      </w:pPr>
    </w:p>
    <w:tbl>
      <w:tblPr>
        <w:tblW w:w="92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7088"/>
      </w:tblGrid>
      <w:tr w:rsidR="00D35329" w:rsidRPr="00D35329" w:rsidTr="00A67E55">
        <w:tc>
          <w:tcPr>
            <w:tcW w:w="2127" w:type="dxa"/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Naam Combinatie</w:t>
            </w:r>
          </w:p>
        </w:tc>
        <w:tc>
          <w:tcPr>
            <w:tcW w:w="7088" w:type="dxa"/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sz w:val="20"/>
                <w:szCs w:val="20"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Rechtsvorm (indien van toepassing)</w:t>
            </w:r>
          </w:p>
        </w:tc>
        <w:tc>
          <w:tcPr>
            <w:tcW w:w="7088" w:type="dxa"/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sz w:val="20"/>
                <w:szCs w:val="20"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 xml:space="preserve">Naam onderneming 1 </w:t>
            </w:r>
          </w:p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(Penvoerder)</w:t>
            </w:r>
          </w:p>
        </w:tc>
        <w:tc>
          <w:tcPr>
            <w:tcW w:w="7088" w:type="dxa"/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sz w:val="20"/>
                <w:szCs w:val="20"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Vestigingsplaats onderneming 1</w:t>
            </w:r>
          </w:p>
        </w:tc>
        <w:tc>
          <w:tcPr>
            <w:tcW w:w="7088" w:type="dxa"/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sz w:val="20"/>
                <w:szCs w:val="20"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 xml:space="preserve">Naam onderneming 2 </w:t>
            </w:r>
          </w:p>
        </w:tc>
        <w:tc>
          <w:tcPr>
            <w:tcW w:w="7088" w:type="dxa"/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sz w:val="20"/>
                <w:szCs w:val="20"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Vestigingsplaats onderneming 2</w:t>
            </w:r>
          </w:p>
        </w:tc>
        <w:tc>
          <w:tcPr>
            <w:tcW w:w="7088" w:type="dxa"/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sz w:val="20"/>
                <w:szCs w:val="20"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 xml:space="preserve">Naam onderneming 3 </w:t>
            </w:r>
          </w:p>
        </w:tc>
        <w:tc>
          <w:tcPr>
            <w:tcW w:w="7088" w:type="dxa"/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sz w:val="20"/>
                <w:szCs w:val="20"/>
                <w:lang w:eastAsia="nl-NL"/>
              </w:rPr>
            </w:pPr>
          </w:p>
        </w:tc>
      </w:tr>
      <w:tr w:rsidR="00D35329" w:rsidRPr="00D35329" w:rsidTr="00A67E55">
        <w:trPr>
          <w:trHeight w:val="70"/>
        </w:trPr>
        <w:tc>
          <w:tcPr>
            <w:tcW w:w="2127" w:type="dxa"/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Vestigingsplaats onderneming 3</w:t>
            </w:r>
          </w:p>
        </w:tc>
        <w:tc>
          <w:tcPr>
            <w:tcW w:w="7088" w:type="dxa"/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sz w:val="20"/>
                <w:szCs w:val="20"/>
                <w:lang w:eastAsia="nl-NL"/>
              </w:rPr>
            </w:pPr>
          </w:p>
        </w:tc>
      </w:tr>
    </w:tbl>
    <w:p w:rsidR="00D35329" w:rsidRPr="00D35329" w:rsidRDefault="00D35329" w:rsidP="00D35329">
      <w:pPr>
        <w:spacing w:line="260" w:lineRule="atLeast"/>
        <w:rPr>
          <w:rFonts w:ascii="Verdana" w:eastAsia="DejaVu Sans" w:hAnsi="Verdana" w:cs="Verdana"/>
          <w:lang w:eastAsia="nl-NL"/>
        </w:rPr>
      </w:pPr>
    </w:p>
    <w:p w:rsidR="00D35329" w:rsidRPr="00D35329" w:rsidRDefault="00D35329" w:rsidP="00D35329">
      <w:pPr>
        <w:spacing w:line="260" w:lineRule="atLeast"/>
        <w:rPr>
          <w:rFonts w:ascii="Verdana" w:eastAsia="DejaVu Sans" w:hAnsi="Verdana" w:cs="Verdana"/>
          <w:lang w:eastAsia="nl-NL"/>
        </w:rPr>
      </w:pPr>
      <w:r w:rsidRPr="00D35329">
        <w:rPr>
          <w:rFonts w:ascii="Verdana" w:eastAsia="DejaVu Sans" w:hAnsi="Verdana" w:cs="Verdana"/>
          <w:lang w:eastAsia="nl-NL"/>
        </w:rPr>
        <w:t>Vul de tabel aan indien nodig.</w:t>
      </w:r>
    </w:p>
    <w:p w:rsidR="00D35329" w:rsidRPr="00D35329" w:rsidRDefault="00D35329" w:rsidP="00D35329">
      <w:pPr>
        <w:spacing w:line="260" w:lineRule="atLeast"/>
        <w:rPr>
          <w:rFonts w:ascii="Verdana" w:eastAsia="DejaVu Sans" w:hAnsi="Verdana" w:cs="Verdana"/>
          <w:lang w:eastAsia="nl-NL"/>
        </w:rPr>
      </w:pPr>
    </w:p>
    <w:p w:rsidR="00D35329" w:rsidRPr="00D35329" w:rsidRDefault="00D35329" w:rsidP="00D35329">
      <w:pPr>
        <w:suppressAutoHyphens/>
        <w:spacing w:line="260" w:lineRule="exact"/>
        <w:rPr>
          <w:rFonts w:ascii="Verdana" w:eastAsia="DejaVu Sans" w:hAnsi="Verdana" w:cs="Verdana"/>
          <w:lang w:eastAsia="nl-NL"/>
        </w:rPr>
      </w:pPr>
      <w:r w:rsidRPr="00D35329">
        <w:rPr>
          <w:rFonts w:ascii="Verdana" w:eastAsia="DejaVu Sans" w:hAnsi="Verdana" w:cs="Verdana"/>
          <w:b/>
          <w:bCs/>
          <w:lang w:eastAsia="nl-NL"/>
        </w:rPr>
        <w:t>Gegevens van elk van de ondernemers (gegadigden) in het samenwerkingsverband:</w:t>
      </w:r>
    </w:p>
    <w:p w:rsidR="00D35329" w:rsidRPr="00D35329" w:rsidRDefault="00D35329" w:rsidP="00D35329">
      <w:pPr>
        <w:spacing w:line="260" w:lineRule="atLeast"/>
        <w:rPr>
          <w:rFonts w:ascii="Verdana" w:eastAsia="DejaVu Sans" w:hAnsi="Verdana" w:cs="Verdana"/>
          <w:lang w:eastAsia="nl-NL"/>
        </w:rPr>
      </w:pPr>
    </w:p>
    <w:p w:rsidR="00D35329" w:rsidRPr="00D35329" w:rsidRDefault="00D35329" w:rsidP="00D35329">
      <w:pPr>
        <w:spacing w:line="260" w:lineRule="atLeast"/>
        <w:rPr>
          <w:rFonts w:ascii="Verdana" w:eastAsia="DejaVu Sans" w:hAnsi="Verdana" w:cs="Verdana"/>
          <w:b/>
          <w:bCs/>
          <w:lang w:eastAsia="nl-NL"/>
        </w:rPr>
      </w:pPr>
      <w:r w:rsidRPr="00D35329">
        <w:rPr>
          <w:rFonts w:ascii="Verdana" w:eastAsia="DejaVu Sans" w:hAnsi="Verdana" w:cs="Verdana"/>
          <w:b/>
          <w:bCs/>
          <w:lang w:eastAsia="nl-NL"/>
        </w:rPr>
        <w:t>Onderneming 1 / PENVOERDER</w:t>
      </w:r>
    </w:p>
    <w:p w:rsidR="00D35329" w:rsidRPr="00D35329" w:rsidRDefault="00D35329" w:rsidP="00D35329">
      <w:pPr>
        <w:spacing w:line="260" w:lineRule="atLeast"/>
        <w:ind w:left="1418"/>
        <w:rPr>
          <w:rFonts w:ascii="Verdana" w:eastAsia="DejaVu Sans" w:hAnsi="Verdana" w:cs="Verdana"/>
          <w:lang w:eastAsia="nl-NL"/>
        </w:rPr>
      </w:pPr>
    </w:p>
    <w:tbl>
      <w:tblPr>
        <w:tblW w:w="92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3"/>
        <w:gridCol w:w="7"/>
        <w:gridCol w:w="7128"/>
        <w:gridCol w:w="7"/>
      </w:tblGrid>
      <w:tr w:rsidR="00D35329" w:rsidRPr="00D35329" w:rsidTr="00A67E55">
        <w:trPr>
          <w:gridAfter w:val="1"/>
          <w:wAfter w:w="7" w:type="dxa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Naam (volgens handelsregister)</w:t>
            </w: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lastRenderedPageBreak/>
              <w:t>Rechtsvorm</w:t>
            </w: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Contactpersoon</w:t>
            </w: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Kantooradres</w:t>
            </w: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Postadres</w:t>
            </w: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Telefoonnummer</w:t>
            </w: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E-mailadres</w:t>
            </w: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b/>
                <w:bCs/>
                <w:i/>
                <w:iCs/>
                <w:lang w:eastAsia="nl-NL"/>
              </w:rPr>
            </w:pPr>
          </w:p>
        </w:tc>
      </w:tr>
      <w:tr w:rsidR="00D35329" w:rsidRPr="00D35329" w:rsidTr="00A67E55"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Ingeschreven in het Handelsregister van de Kamer van Koophandel te</w:t>
            </w: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KvK-nummer</w:t>
            </w: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tabs>
                <w:tab w:val="right" w:pos="7027"/>
              </w:tabs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Times New Roman"/>
                <w:lang w:eastAsia="nl-NL"/>
              </w:rPr>
              <w:tab/>
            </w:r>
            <w:r w:rsidRPr="00D35329">
              <w:rPr>
                <w:rFonts w:ascii="Verdana" w:eastAsia="DejaVu Sans" w:hAnsi="Verdana" w:cs="Verdana"/>
                <w:lang w:eastAsia="nl-NL"/>
              </w:rPr>
              <w:t>(8 cijfers)</w:t>
            </w:r>
          </w:p>
        </w:tc>
      </w:tr>
      <w:tr w:rsidR="00D35329" w:rsidRPr="00D35329" w:rsidTr="00A67E55"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Vestigingsnummer</w:t>
            </w:r>
          </w:p>
        </w:tc>
        <w:tc>
          <w:tcPr>
            <w:tcW w:w="7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tabs>
                <w:tab w:val="right" w:pos="7027"/>
              </w:tabs>
              <w:spacing w:line="260" w:lineRule="atLeast"/>
              <w:rPr>
                <w:rFonts w:ascii="Verdana" w:eastAsia="DejaVu Sans" w:hAnsi="Verdana" w:cs="Times New Roman"/>
                <w:lang w:eastAsia="nl-NL"/>
              </w:rPr>
            </w:pPr>
            <w:r w:rsidRPr="00D35329">
              <w:rPr>
                <w:rFonts w:ascii="Verdana" w:eastAsia="DejaVu Sans" w:hAnsi="Verdana" w:cs="Times New Roman"/>
                <w:lang w:eastAsia="nl-NL"/>
              </w:rPr>
              <w:tab/>
            </w:r>
            <w:r w:rsidRPr="00D35329">
              <w:rPr>
                <w:rFonts w:ascii="Verdana" w:eastAsia="DejaVu Sans" w:hAnsi="Verdana" w:cs="Verdana"/>
                <w:lang w:eastAsia="nl-NL"/>
              </w:rPr>
              <w:t>(12 cijfers)</w:t>
            </w:r>
          </w:p>
        </w:tc>
      </w:tr>
    </w:tbl>
    <w:p w:rsidR="00D35329" w:rsidRPr="00D35329" w:rsidRDefault="00D35329" w:rsidP="00D35329">
      <w:pPr>
        <w:spacing w:line="260" w:lineRule="atLeast"/>
        <w:ind w:left="1418"/>
        <w:rPr>
          <w:rFonts w:ascii="Verdana" w:eastAsia="DejaVu Sans" w:hAnsi="Verdana" w:cs="Verdana"/>
          <w:lang w:eastAsia="nl-NL"/>
        </w:rPr>
      </w:pPr>
    </w:p>
    <w:p w:rsidR="00A67E55" w:rsidRDefault="00A67E55">
      <w:pPr>
        <w:rPr>
          <w:rFonts w:ascii="Verdana" w:eastAsia="DejaVu Sans" w:hAnsi="Verdana" w:cs="Verdana"/>
          <w:b/>
          <w:bCs/>
          <w:lang w:eastAsia="nl-NL"/>
        </w:rPr>
      </w:pPr>
      <w:r>
        <w:rPr>
          <w:rFonts w:ascii="Verdana" w:eastAsia="DejaVu Sans" w:hAnsi="Verdana" w:cs="Verdana"/>
          <w:b/>
          <w:bCs/>
          <w:lang w:eastAsia="nl-NL"/>
        </w:rPr>
        <w:br w:type="page"/>
      </w:r>
    </w:p>
    <w:p w:rsidR="00D35329" w:rsidRPr="00D35329" w:rsidRDefault="00D35329" w:rsidP="00D35329">
      <w:pPr>
        <w:spacing w:line="260" w:lineRule="atLeast"/>
        <w:rPr>
          <w:rFonts w:ascii="Verdana" w:eastAsia="DejaVu Sans" w:hAnsi="Verdana" w:cs="Verdana"/>
          <w:b/>
          <w:bCs/>
          <w:lang w:eastAsia="nl-NL"/>
        </w:rPr>
      </w:pPr>
      <w:r w:rsidRPr="00D35329">
        <w:rPr>
          <w:rFonts w:ascii="Verdana" w:eastAsia="DejaVu Sans" w:hAnsi="Verdana" w:cs="Verdana"/>
          <w:b/>
          <w:bCs/>
          <w:lang w:eastAsia="nl-NL"/>
        </w:rPr>
        <w:lastRenderedPageBreak/>
        <w:t>Onderneming 2</w:t>
      </w:r>
    </w:p>
    <w:p w:rsidR="00D35329" w:rsidRPr="00D35329" w:rsidRDefault="00D35329" w:rsidP="00D35329">
      <w:pPr>
        <w:spacing w:line="260" w:lineRule="atLeast"/>
        <w:ind w:left="1418"/>
        <w:rPr>
          <w:rFonts w:ascii="Verdana" w:eastAsia="DejaVu Sans" w:hAnsi="Verdana" w:cs="Verdana"/>
          <w:b/>
          <w:bCs/>
          <w:lang w:eastAsia="nl-NL"/>
        </w:rPr>
      </w:pPr>
    </w:p>
    <w:tbl>
      <w:tblPr>
        <w:tblW w:w="92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88"/>
      </w:tblGrid>
      <w:tr w:rsidR="00D35329" w:rsidRPr="00D35329" w:rsidTr="00A67E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Naam (volgens handelsregister)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Rechtsvorm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Contactpersoon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Kantooradres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Postadres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Telefoonnummer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E-mailadres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b/>
                <w:bCs/>
                <w:i/>
                <w:iCs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Ingeschreven in het Handelsregister van de Kamer van Koophandel te: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KvK-nummer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tabs>
                <w:tab w:val="right" w:pos="6980"/>
              </w:tabs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Times New Roman"/>
                <w:lang w:eastAsia="nl-NL"/>
              </w:rPr>
              <w:tab/>
            </w:r>
            <w:r w:rsidRPr="00D35329">
              <w:rPr>
                <w:rFonts w:ascii="Verdana" w:eastAsia="DejaVu Sans" w:hAnsi="Verdana" w:cs="Verdana"/>
                <w:lang w:eastAsia="nl-NL"/>
              </w:rPr>
              <w:t>(8 cijfers)</w:t>
            </w:r>
          </w:p>
        </w:tc>
      </w:tr>
      <w:tr w:rsidR="00D35329" w:rsidRPr="00D35329" w:rsidTr="00A67E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Vestigingsnummer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tabs>
                <w:tab w:val="right" w:pos="6980"/>
              </w:tabs>
              <w:spacing w:line="260" w:lineRule="atLeast"/>
              <w:rPr>
                <w:rFonts w:ascii="Verdana" w:eastAsia="DejaVu Sans" w:hAnsi="Verdana" w:cs="Times New Roman"/>
                <w:lang w:eastAsia="nl-NL"/>
              </w:rPr>
            </w:pPr>
            <w:r w:rsidRPr="00D35329">
              <w:rPr>
                <w:rFonts w:ascii="Verdana" w:eastAsia="DejaVu Sans" w:hAnsi="Verdana" w:cs="Times New Roman"/>
                <w:lang w:eastAsia="nl-NL"/>
              </w:rPr>
              <w:tab/>
            </w:r>
            <w:r w:rsidRPr="00D35329">
              <w:rPr>
                <w:rFonts w:ascii="Verdana" w:eastAsia="DejaVu Sans" w:hAnsi="Verdana" w:cs="Verdana"/>
                <w:lang w:eastAsia="nl-NL"/>
              </w:rPr>
              <w:t>(12 cijfers)</w:t>
            </w:r>
          </w:p>
        </w:tc>
      </w:tr>
    </w:tbl>
    <w:p w:rsidR="00D35329" w:rsidRPr="00D35329" w:rsidRDefault="00D35329" w:rsidP="00D35329">
      <w:pPr>
        <w:spacing w:line="260" w:lineRule="atLeast"/>
        <w:rPr>
          <w:rFonts w:ascii="Verdana" w:eastAsia="DejaVu Sans" w:hAnsi="Verdana" w:cs="Verdana"/>
          <w:b/>
          <w:bCs/>
          <w:lang w:eastAsia="nl-NL"/>
        </w:rPr>
      </w:pPr>
      <w:r w:rsidRPr="00D35329">
        <w:rPr>
          <w:rFonts w:ascii="Verdana" w:eastAsia="DejaVu Sans" w:hAnsi="Verdana" w:cs="Verdana"/>
          <w:lang w:eastAsia="nl-NL"/>
        </w:rPr>
        <w:br/>
      </w:r>
      <w:r w:rsidRPr="00D35329">
        <w:rPr>
          <w:rFonts w:ascii="Verdana" w:eastAsia="DejaVu Sans" w:hAnsi="Verdana" w:cs="Verdana"/>
          <w:b/>
          <w:bCs/>
          <w:lang w:eastAsia="nl-NL"/>
        </w:rPr>
        <w:t>Onderneming 3</w:t>
      </w:r>
    </w:p>
    <w:p w:rsidR="00D35329" w:rsidRPr="00D35329" w:rsidRDefault="00D35329" w:rsidP="00D35329">
      <w:pPr>
        <w:spacing w:line="260" w:lineRule="atLeast"/>
        <w:ind w:left="1418"/>
        <w:rPr>
          <w:rFonts w:ascii="Verdana" w:eastAsia="DejaVu Sans" w:hAnsi="Verdana" w:cs="Verdana"/>
          <w:b/>
          <w:bCs/>
          <w:lang w:eastAsia="nl-NL"/>
        </w:rPr>
      </w:pPr>
    </w:p>
    <w:tbl>
      <w:tblPr>
        <w:tblW w:w="920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81"/>
      </w:tblGrid>
      <w:tr w:rsidR="00D35329" w:rsidRPr="00D35329" w:rsidTr="00A67E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Naam (volgens handelsregister)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Rechtsvorm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Contactpersoon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Kantooradres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Postadres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Telefoonnummer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E-mailadres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b/>
                <w:bCs/>
                <w:i/>
                <w:iCs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lastRenderedPageBreak/>
              <w:t>Ingeschreven in het Handelsregister van de Kamer van Koophandel te: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</w:p>
        </w:tc>
      </w:tr>
      <w:tr w:rsidR="00D35329" w:rsidRPr="00D35329" w:rsidTr="00A67E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KvK-nummer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tabs>
                <w:tab w:val="right" w:pos="6980"/>
              </w:tabs>
              <w:spacing w:line="260" w:lineRule="atLeast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Times New Roman"/>
                <w:lang w:eastAsia="nl-NL"/>
              </w:rPr>
              <w:tab/>
            </w:r>
            <w:r w:rsidRPr="00D35329">
              <w:rPr>
                <w:rFonts w:ascii="Verdana" w:eastAsia="DejaVu Sans" w:hAnsi="Verdana" w:cs="Verdana"/>
                <w:lang w:eastAsia="nl-NL"/>
              </w:rPr>
              <w:t>(8 cijfers)</w:t>
            </w:r>
          </w:p>
        </w:tc>
      </w:tr>
      <w:tr w:rsidR="00D35329" w:rsidRPr="00D35329" w:rsidTr="00A67E5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spacing w:line="260" w:lineRule="atLeast"/>
              <w:ind w:left="176"/>
              <w:rPr>
                <w:rFonts w:ascii="Verdana" w:eastAsia="DejaVu Sans" w:hAnsi="Verdana" w:cs="Verdana"/>
                <w:lang w:eastAsia="nl-NL"/>
              </w:rPr>
            </w:pPr>
            <w:r w:rsidRPr="00D35329">
              <w:rPr>
                <w:rFonts w:ascii="Verdana" w:eastAsia="DejaVu Sans" w:hAnsi="Verdana" w:cs="Verdana"/>
                <w:lang w:eastAsia="nl-NL"/>
              </w:rPr>
              <w:t>Vestigingsnummer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329" w:rsidRPr="00D35329" w:rsidRDefault="00D35329" w:rsidP="00D35329">
            <w:pPr>
              <w:tabs>
                <w:tab w:val="right" w:pos="6980"/>
              </w:tabs>
              <w:spacing w:line="260" w:lineRule="atLeast"/>
              <w:rPr>
                <w:rFonts w:ascii="Verdana" w:eastAsia="DejaVu Sans" w:hAnsi="Verdana" w:cs="Times New Roman"/>
                <w:lang w:eastAsia="nl-NL"/>
              </w:rPr>
            </w:pPr>
            <w:r w:rsidRPr="00D35329">
              <w:rPr>
                <w:rFonts w:ascii="Verdana" w:eastAsia="DejaVu Sans" w:hAnsi="Verdana" w:cs="Times New Roman"/>
                <w:lang w:eastAsia="nl-NL"/>
              </w:rPr>
              <w:tab/>
            </w:r>
            <w:r w:rsidRPr="00D35329">
              <w:rPr>
                <w:rFonts w:ascii="Verdana" w:eastAsia="DejaVu Sans" w:hAnsi="Verdana" w:cs="Verdana"/>
                <w:lang w:eastAsia="nl-NL"/>
              </w:rPr>
              <w:t>(12 cijfers)</w:t>
            </w:r>
          </w:p>
        </w:tc>
      </w:tr>
    </w:tbl>
    <w:p w:rsidR="00D35329" w:rsidRPr="00D35329" w:rsidRDefault="00D35329" w:rsidP="00D35329">
      <w:pPr>
        <w:spacing w:line="260" w:lineRule="atLeast"/>
        <w:rPr>
          <w:rFonts w:ascii="Verdana" w:eastAsia="DejaVu Sans" w:hAnsi="Verdana" w:cs="Verdana"/>
          <w:b/>
          <w:color w:val="FF0000"/>
          <w:lang w:eastAsia="nl-NL"/>
        </w:rPr>
      </w:pPr>
    </w:p>
    <w:p w:rsidR="003F5EB0" w:rsidRPr="003F5EB0" w:rsidRDefault="00D35329" w:rsidP="00D35329">
      <w:r w:rsidRPr="00D35329">
        <w:rPr>
          <w:rFonts w:ascii="Verdana" w:eastAsia="DejaVu Sans" w:hAnsi="Verdana" w:cs="Verdana"/>
          <w:lang w:eastAsia="nl-NL"/>
        </w:rPr>
        <w:t>Vul de tabel aan indien nodig.</w:t>
      </w:r>
    </w:p>
    <w:sectPr w:rsidR="003F5EB0" w:rsidRPr="003F5EB0" w:rsidSect="00A67E55">
      <w:headerReference w:type="default" r:id="rId8"/>
      <w:footerReference w:type="default" r:id="rId9"/>
      <w:type w:val="continuous"/>
      <w:pgSz w:w="11906" w:h="16838"/>
      <w:pgMar w:top="2835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329" w:rsidRDefault="00D35329" w:rsidP="0088501B">
      <w:r>
        <w:separator/>
      </w:r>
    </w:p>
  </w:endnote>
  <w:endnote w:type="continuationSeparator" w:id="0">
    <w:p w:rsidR="00D35329" w:rsidRDefault="00D35329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swiss"/>
    <w:pitch w:val="variable"/>
    <w:sig w:usb0="E7000EFF" w:usb1="5200FDFF" w:usb2="0A242021" w:usb3="00000000" w:csb0="000001B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3B2D" w:rsidRDefault="00522353" w:rsidP="000A3B2D">
    <w:pPr>
      <w:pStyle w:val="Voettekst"/>
    </w:pPr>
    <w:r>
      <w:rPr>
        <w:szCs w:val="13"/>
      </w:rPr>
      <w:t>R</w:t>
    </w:r>
    <w:r w:rsidR="000A3B2D" w:rsidRPr="008D5041">
      <w:rPr>
        <w:szCs w:val="13"/>
      </w:rPr>
      <w:t>WS BEDRIJFSVERTROUWELIJK</w:t>
    </w:r>
    <w:r w:rsidR="000A3B2D" w:rsidDel="00CD6042">
      <w:rPr>
        <w:sz w:val="16"/>
        <w:szCs w:val="16"/>
      </w:rPr>
      <w:t xml:space="preserve"> </w:t>
    </w:r>
    <w:r w:rsidR="000A3B2D">
      <w:rPr>
        <w:sz w:val="16"/>
        <w:szCs w:val="16"/>
      </w:rPr>
      <w:t xml:space="preserve">               </w:t>
    </w:r>
    <w:r w:rsidR="00A67E55">
      <w:rPr>
        <w:sz w:val="16"/>
        <w:szCs w:val="16"/>
      </w:rPr>
      <w:tab/>
      <w:t xml:space="preserve">    </w:t>
    </w:r>
    <w:r w:rsidR="000A3B2D">
      <w:rPr>
        <w:sz w:val="16"/>
        <w:szCs w:val="16"/>
      </w:rPr>
      <w:t xml:space="preserve"> </w:t>
    </w:r>
    <w:r w:rsidR="000A3B2D" w:rsidRPr="008D12FE">
      <w:rPr>
        <w:szCs w:val="13"/>
      </w:rPr>
      <w:t xml:space="preserve">ZAAKNUMMER </w:t>
    </w:r>
    <w:r w:rsidR="000A3B2D">
      <w:rPr>
        <w:szCs w:val="13"/>
      </w:rPr>
      <w:t>3</w:t>
    </w:r>
    <w:r w:rsidR="004A1FC9">
      <w:rPr>
        <w:szCs w:val="13"/>
      </w:rPr>
      <w:t>1</w:t>
    </w:r>
    <w:r w:rsidR="000A3B2D">
      <w:rPr>
        <w:szCs w:val="13"/>
      </w:rPr>
      <w:t xml:space="preserve">163572                     </w:t>
    </w:r>
    <w:r w:rsidR="00A67E55">
      <w:rPr>
        <w:szCs w:val="13"/>
      </w:rPr>
      <w:tab/>
    </w:r>
    <w:r w:rsidR="000A3B2D" w:rsidRPr="008D12FE">
      <w:rPr>
        <w:b/>
        <w:szCs w:val="13"/>
      </w:rPr>
      <w:t xml:space="preserve">Pagina </w:t>
    </w:r>
    <w:r w:rsidR="000A3B2D" w:rsidRPr="008D12FE">
      <w:rPr>
        <w:rStyle w:val="Paginanummer"/>
        <w:b/>
        <w:szCs w:val="13"/>
      </w:rPr>
      <w:fldChar w:fldCharType="begin"/>
    </w:r>
    <w:r w:rsidR="000A3B2D" w:rsidRPr="008D12FE">
      <w:rPr>
        <w:rStyle w:val="Paginanummer"/>
        <w:b/>
        <w:szCs w:val="13"/>
      </w:rPr>
      <w:instrText xml:space="preserve"> PAGE </w:instrText>
    </w:r>
    <w:r w:rsidR="000A3B2D" w:rsidRPr="008D12FE">
      <w:rPr>
        <w:rStyle w:val="Paginanummer"/>
        <w:b/>
        <w:szCs w:val="13"/>
      </w:rPr>
      <w:fldChar w:fldCharType="separate"/>
    </w:r>
    <w:r w:rsidR="004A1FC9">
      <w:rPr>
        <w:rStyle w:val="Paginanummer"/>
        <w:b/>
        <w:noProof/>
        <w:szCs w:val="13"/>
      </w:rPr>
      <w:t>3</w:t>
    </w:r>
    <w:r w:rsidR="000A3B2D" w:rsidRPr="008D12FE">
      <w:rPr>
        <w:rStyle w:val="Paginanummer"/>
        <w:b/>
        <w:szCs w:val="13"/>
      </w:rPr>
      <w:fldChar w:fldCharType="end"/>
    </w:r>
    <w:r w:rsidR="000A3B2D" w:rsidRPr="008D12FE">
      <w:rPr>
        <w:rStyle w:val="Paginanummer"/>
        <w:b/>
        <w:szCs w:val="13"/>
      </w:rPr>
      <w:t xml:space="preserve"> van </w:t>
    </w:r>
    <w:r w:rsidR="000A3B2D" w:rsidRPr="008D12FE">
      <w:rPr>
        <w:rStyle w:val="Paginanummer"/>
        <w:b/>
        <w:szCs w:val="13"/>
      </w:rPr>
      <w:fldChar w:fldCharType="begin"/>
    </w:r>
    <w:r w:rsidR="000A3B2D" w:rsidRPr="008D12FE">
      <w:rPr>
        <w:rStyle w:val="Paginanummer"/>
        <w:b/>
        <w:szCs w:val="13"/>
      </w:rPr>
      <w:instrText xml:space="preserve"> NUMPAGES </w:instrText>
    </w:r>
    <w:r w:rsidR="000A3B2D" w:rsidRPr="008D12FE">
      <w:rPr>
        <w:rStyle w:val="Paginanummer"/>
        <w:b/>
        <w:szCs w:val="13"/>
      </w:rPr>
      <w:fldChar w:fldCharType="separate"/>
    </w:r>
    <w:r w:rsidR="004A1FC9">
      <w:rPr>
        <w:rStyle w:val="Paginanummer"/>
        <w:b/>
        <w:noProof/>
        <w:szCs w:val="13"/>
      </w:rPr>
      <w:t>3</w:t>
    </w:r>
    <w:r w:rsidR="000A3B2D" w:rsidRPr="008D12FE">
      <w:rPr>
        <w:rStyle w:val="Paginanummer"/>
        <w:b/>
        <w:szCs w:val="1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329" w:rsidRDefault="00D35329" w:rsidP="0088501B">
      <w:r>
        <w:separator/>
      </w:r>
    </w:p>
  </w:footnote>
  <w:footnote w:type="continuationSeparator" w:id="0">
    <w:p w:rsidR="00D35329" w:rsidRDefault="00D35329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353" w:rsidRDefault="00522353" w:rsidP="00522353">
    <w:pPr>
      <w:pStyle w:val="koptekst0"/>
    </w:pPr>
    <w:r>
      <w:rPr>
        <w:b w:val="0"/>
        <w:noProof/>
      </w:rPr>
      <w:drawing>
        <wp:anchor distT="0" distB="0" distL="114300" distR="114300" simplePos="0" relativeHeight="251664384" behindDoc="0" locked="0" layoutInCell="1" allowOverlap="1" wp14:anchorId="53A3ED61" wp14:editId="52D67183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467360" cy="1327785"/>
          <wp:effectExtent l="0" t="0" r="8890" b="571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957"/>
                  <a:stretch/>
                </pic:blipFill>
                <pic:spPr bwMode="auto">
                  <a:xfrm>
                    <a:off x="0" y="0"/>
                    <a:ext cx="467360" cy="1327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522353" w:rsidRDefault="00522353" w:rsidP="00522353">
    <w:pPr>
      <w:pStyle w:val="koptekst0"/>
    </w:pPr>
  </w:p>
  <w:p w:rsidR="00522353" w:rsidRDefault="00522353" w:rsidP="00522353">
    <w:pPr>
      <w:pStyle w:val="koptekst0"/>
    </w:pPr>
  </w:p>
  <w:p w:rsidR="00522353" w:rsidRDefault="00522353" w:rsidP="00522353">
    <w:pPr>
      <w:pStyle w:val="koptekst0"/>
    </w:pPr>
  </w:p>
  <w:p w:rsidR="00522353" w:rsidRDefault="00522353" w:rsidP="00522353">
    <w:pPr>
      <w:pStyle w:val="koptekst0"/>
    </w:pPr>
  </w:p>
  <w:p w:rsidR="00522353" w:rsidRDefault="00522353" w:rsidP="00522353">
    <w:pPr>
      <w:pStyle w:val="koptekst0"/>
    </w:pPr>
  </w:p>
  <w:p w:rsidR="00522353" w:rsidRDefault="00522353" w:rsidP="00522353">
    <w:pPr>
      <w:pStyle w:val="koptekst0"/>
    </w:pPr>
  </w:p>
  <w:p w:rsidR="00522353" w:rsidRDefault="00522353" w:rsidP="00522353">
    <w:pPr>
      <w:pStyle w:val="koptekst0"/>
    </w:pPr>
  </w:p>
  <w:p w:rsidR="00522353" w:rsidRDefault="00522353" w:rsidP="00522353">
    <w:pPr>
      <w:pStyle w:val="koptekst0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</w:t>
    </w:r>
    <w:r>
      <w:tab/>
      <w:t xml:space="preserve">              Zaaknummer </w:t>
    </w:r>
    <w:r>
      <w:rPr>
        <w:b w:val="0"/>
        <w:noProof/>
        <w:sz w:val="20"/>
      </w:rPr>
      <w:drawing>
        <wp:anchor distT="0" distB="0" distL="114300" distR="114300" simplePos="0" relativeHeight="251665408" behindDoc="1" locked="1" layoutInCell="1" allowOverlap="1" wp14:anchorId="07CD8F2D" wp14:editId="73FA69FE">
          <wp:simplePos x="0" y="0"/>
          <wp:positionH relativeFrom="column">
            <wp:posOffset>2875280</wp:posOffset>
          </wp:positionH>
          <wp:positionV relativeFrom="paragraph">
            <wp:posOffset>-1364615</wp:posOffset>
          </wp:positionV>
          <wp:extent cx="2365375" cy="1327785"/>
          <wp:effectExtent l="0" t="0" r="0" b="571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RO_IM_RW_Woordbeeld_Briefinprint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018"/>
                  <a:stretch/>
                </pic:blipFill>
                <pic:spPr bwMode="auto">
                  <a:xfrm>
                    <a:off x="0" y="0"/>
                    <a:ext cx="2365375" cy="13277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31163572</w:t>
    </w:r>
  </w:p>
  <w:p w:rsidR="000A3B2D" w:rsidRPr="00522353" w:rsidRDefault="00522353" w:rsidP="00522353">
    <w:pPr>
      <w:pStyle w:val="koptekst0"/>
      <w:rPr>
        <w:b w:val="0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2325CE">
      <w:rPr>
        <w:b w:val="0"/>
      </w:rPr>
      <w:t xml:space="preserve">          </w:t>
    </w:r>
    <w:r>
      <w:rPr>
        <w:b w:val="0"/>
      </w:rPr>
      <w:t xml:space="preserve">    </w:t>
    </w:r>
    <w:r w:rsidRPr="002325CE">
      <w:rPr>
        <w:b w:val="0"/>
      </w:rPr>
      <w:t>RWS Bedrijfsvertrouwelijk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81D" w:rsidRPr="00E6181D" w:rsidRDefault="00E6181D" w:rsidP="00E6181D">
    <w:pPr>
      <w:pStyle w:val="koptekst0"/>
      <w:jc w:val="right"/>
      <w:rPr>
        <w:b w:val="0"/>
      </w:rPr>
    </w:pPr>
  </w:p>
  <w:p w:rsidR="000A3B2D" w:rsidRPr="00E6181D" w:rsidRDefault="00E6181D" w:rsidP="00E6181D">
    <w:pPr>
      <w:pStyle w:val="koptekst0"/>
      <w:jc w:val="right"/>
      <w:rPr>
        <w:b w:val="0"/>
      </w:rPr>
    </w:pPr>
    <w:r w:rsidRPr="00E6181D">
      <w:rPr>
        <w:b w:val="0"/>
      </w:rPr>
      <w:t>Bijlage A Aanmeldingsformulier</w:t>
    </w:r>
    <w:r w:rsidR="000A3B2D" w:rsidRPr="00E6181D">
      <w:rPr>
        <w:b w:val="0"/>
        <w:noProof/>
      </w:rPr>
      <w:drawing>
        <wp:anchor distT="0" distB="0" distL="114300" distR="114300" simplePos="0" relativeHeight="251662336" behindDoc="0" locked="0" layoutInCell="1" allowOverlap="1" wp14:anchorId="4C423E4D" wp14:editId="245CF74D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467360" cy="1327785"/>
          <wp:effectExtent l="0" t="0" r="8890" b="571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ceholder_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957"/>
                  <a:stretch/>
                </pic:blipFill>
                <pic:spPr bwMode="auto">
                  <a:xfrm>
                    <a:off x="0" y="0"/>
                    <a:ext cx="467360" cy="1327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0A3B2D" w:rsidRPr="00E6181D" w:rsidRDefault="000A3B2D" w:rsidP="000A3B2D">
    <w:pPr>
      <w:pStyle w:val="koptekst0"/>
      <w:rPr>
        <w:b w:val="0"/>
      </w:rPr>
    </w:pPr>
  </w:p>
  <w:p w:rsidR="000A3B2D" w:rsidRPr="00E6181D" w:rsidRDefault="000A3B2D" w:rsidP="000A3B2D">
    <w:pPr>
      <w:pStyle w:val="koptekst0"/>
      <w:rPr>
        <w:b w:val="0"/>
      </w:rPr>
    </w:pPr>
  </w:p>
  <w:p w:rsidR="000A3B2D" w:rsidRPr="00E6181D" w:rsidRDefault="000A3B2D" w:rsidP="000A3B2D">
    <w:pPr>
      <w:pStyle w:val="koptekst0"/>
      <w:rPr>
        <w:b w:val="0"/>
      </w:rPr>
    </w:pPr>
  </w:p>
  <w:p w:rsidR="000A3B2D" w:rsidRPr="00E6181D" w:rsidRDefault="000A3B2D" w:rsidP="000A3B2D">
    <w:pPr>
      <w:pStyle w:val="koptekst0"/>
      <w:rPr>
        <w:b w:val="0"/>
      </w:rPr>
    </w:pPr>
  </w:p>
  <w:p w:rsidR="000A3B2D" w:rsidRPr="00E6181D" w:rsidRDefault="000A3B2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329"/>
    <w:rsid w:val="00043163"/>
    <w:rsid w:val="000538A9"/>
    <w:rsid w:val="00056D70"/>
    <w:rsid w:val="000A3B2D"/>
    <w:rsid w:val="000B3F94"/>
    <w:rsid w:val="000E1F3B"/>
    <w:rsid w:val="00173156"/>
    <w:rsid w:val="001D6F03"/>
    <w:rsid w:val="002A6578"/>
    <w:rsid w:val="002B1092"/>
    <w:rsid w:val="002E0FD2"/>
    <w:rsid w:val="0038549E"/>
    <w:rsid w:val="0039421E"/>
    <w:rsid w:val="003C4BF2"/>
    <w:rsid w:val="003D51FB"/>
    <w:rsid w:val="003F5EB0"/>
    <w:rsid w:val="003F6EDB"/>
    <w:rsid w:val="0040142D"/>
    <w:rsid w:val="0040571B"/>
    <w:rsid w:val="00450447"/>
    <w:rsid w:val="004A1FC9"/>
    <w:rsid w:val="004B0EA1"/>
    <w:rsid w:val="004D766D"/>
    <w:rsid w:val="00522353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67E55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35329"/>
    <w:rsid w:val="00DA3555"/>
    <w:rsid w:val="00E456EE"/>
    <w:rsid w:val="00E6181D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ACD8E35"/>
  <w15:chartTrackingRefBased/>
  <w15:docId w15:val="{962E21A1-5FD1-4C3C-8A9F-85431E075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koptekst0">
    <w:name w:val="koptekst"/>
    <w:basedOn w:val="Standaard"/>
    <w:rsid w:val="000A3B2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rFonts w:ascii="Verdana" w:eastAsia="DejaVu Sans" w:hAnsi="Verdana" w:cs="Times New Roman"/>
      <w:b/>
      <w:sz w:val="13"/>
      <w:lang w:eastAsia="nl-NL"/>
    </w:rPr>
  </w:style>
  <w:style w:type="character" w:styleId="Paginanummer">
    <w:name w:val="page number"/>
    <w:basedOn w:val="Standaardalinea-lettertype"/>
    <w:rsid w:val="000A3B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337</Words>
  <Characters>1854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Roos, Mart Jan (GPO)</dc:creator>
  <cp:keywords/>
  <dc:description/>
  <cp:lastModifiedBy>Bruijn, Naomi de (GPO)</cp:lastModifiedBy>
  <cp:revision>2</cp:revision>
  <dcterms:created xsi:type="dcterms:W3CDTF">2020-10-30T09:00:00Z</dcterms:created>
  <dcterms:modified xsi:type="dcterms:W3CDTF">2020-10-30T09:00:00Z</dcterms:modified>
</cp:coreProperties>
</file>