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9BCD2" w14:textId="10D3C1B3" w:rsidR="00412A85" w:rsidRPr="001C569C" w:rsidRDefault="00412A85" w:rsidP="00412A85">
      <w:pPr>
        <w:pStyle w:val="Kop1"/>
        <w:spacing w:after="0"/>
        <w:rPr>
          <w:rFonts w:ascii="Verdana" w:hAnsi="Verdana"/>
          <w:sz w:val="18"/>
          <w:szCs w:val="18"/>
        </w:rPr>
      </w:pPr>
      <w:r w:rsidRPr="001C569C">
        <w:rPr>
          <w:rFonts w:ascii="Verdana" w:hAnsi="Verdana"/>
          <w:b/>
          <w:sz w:val="18"/>
          <w:szCs w:val="18"/>
          <w:u w:val="single"/>
        </w:rPr>
        <w:t xml:space="preserve">Bijlage 1: </w:t>
      </w:r>
      <w:r w:rsidR="0096593F" w:rsidRPr="001C569C">
        <w:rPr>
          <w:rFonts w:ascii="Verdana" w:hAnsi="Verdana"/>
          <w:b/>
          <w:sz w:val="18"/>
          <w:szCs w:val="18"/>
          <w:u w:val="single"/>
        </w:rPr>
        <w:t xml:space="preserve">Template beantwoording vragen marktconsultatie koeriersdiensten </w:t>
      </w:r>
    </w:p>
    <w:p w14:paraId="5F1D9655" w14:textId="77777777" w:rsidR="00412A85" w:rsidRPr="001C569C" w:rsidRDefault="00412A85" w:rsidP="00412A85">
      <w:pPr>
        <w:rPr>
          <w:rFonts w:ascii="Verdana" w:hAnsi="Verdana"/>
          <w:sz w:val="18"/>
          <w:szCs w:val="18"/>
        </w:rPr>
      </w:pPr>
    </w:p>
    <w:tbl>
      <w:tblPr>
        <w:tblStyle w:val="Tabelraster"/>
        <w:tblW w:w="0" w:type="auto"/>
        <w:tblLook w:val="04A0" w:firstRow="1" w:lastRow="0" w:firstColumn="1" w:lastColumn="0" w:noHBand="0" w:noVBand="1"/>
      </w:tblPr>
      <w:tblGrid>
        <w:gridCol w:w="774"/>
        <w:gridCol w:w="8288"/>
      </w:tblGrid>
      <w:tr w:rsidR="00412A85" w:rsidRPr="001C569C" w14:paraId="5F7D8528" w14:textId="77777777" w:rsidTr="008B1FDB">
        <w:tc>
          <w:tcPr>
            <w:tcW w:w="9062" w:type="dxa"/>
            <w:gridSpan w:val="2"/>
            <w:shd w:val="clear" w:color="auto" w:fill="95B3D7" w:themeFill="accent1" w:themeFillTint="99"/>
          </w:tcPr>
          <w:p w14:paraId="0D1D371D" w14:textId="77777777" w:rsidR="00412A85" w:rsidRPr="001C569C" w:rsidRDefault="00412A85" w:rsidP="008B1FDB">
            <w:pPr>
              <w:rPr>
                <w:rFonts w:ascii="Verdana" w:hAnsi="Verdana"/>
                <w:b/>
                <w:sz w:val="18"/>
                <w:szCs w:val="18"/>
              </w:rPr>
            </w:pPr>
            <w:r w:rsidRPr="001C569C">
              <w:rPr>
                <w:rFonts w:ascii="Verdana" w:hAnsi="Verdana"/>
                <w:b/>
                <w:sz w:val="18"/>
                <w:szCs w:val="18"/>
              </w:rPr>
              <w:t>De markt en uw organisatie</w:t>
            </w:r>
          </w:p>
          <w:p w14:paraId="34D80D28" w14:textId="77777777" w:rsidR="00412A85" w:rsidRPr="001C569C" w:rsidRDefault="00412A85" w:rsidP="008B1FDB">
            <w:pPr>
              <w:rPr>
                <w:rFonts w:ascii="Verdana" w:hAnsi="Verdana"/>
                <w:sz w:val="18"/>
                <w:szCs w:val="18"/>
              </w:rPr>
            </w:pPr>
            <w:r w:rsidRPr="001C569C">
              <w:rPr>
                <w:rFonts w:ascii="Verdana" w:hAnsi="Verdana"/>
                <w:sz w:val="18"/>
                <w:szCs w:val="18"/>
              </w:rPr>
              <w:t xml:space="preserve">Wij willen graag meer inzicht krijgen in de markt en uw organisatie </w:t>
            </w:r>
          </w:p>
        </w:tc>
      </w:tr>
      <w:tr w:rsidR="00412A85" w:rsidRPr="001C569C" w14:paraId="78E9398D" w14:textId="77777777" w:rsidTr="00944AFD">
        <w:tc>
          <w:tcPr>
            <w:tcW w:w="774" w:type="dxa"/>
            <w:shd w:val="clear" w:color="auto" w:fill="DBE5F1" w:themeFill="accent1" w:themeFillTint="33"/>
          </w:tcPr>
          <w:p w14:paraId="6D6A3043" w14:textId="77777777" w:rsidR="00412A85" w:rsidRPr="001C569C" w:rsidRDefault="00412A85" w:rsidP="008B1FDB">
            <w:pPr>
              <w:rPr>
                <w:rFonts w:ascii="Verdana" w:hAnsi="Verdana"/>
                <w:sz w:val="18"/>
                <w:szCs w:val="18"/>
              </w:rPr>
            </w:pPr>
            <w:r w:rsidRPr="001C569C">
              <w:rPr>
                <w:rFonts w:ascii="Verdana" w:hAnsi="Verdana"/>
                <w:sz w:val="18"/>
                <w:szCs w:val="18"/>
              </w:rPr>
              <w:t>Nr.</w:t>
            </w:r>
          </w:p>
        </w:tc>
        <w:tc>
          <w:tcPr>
            <w:tcW w:w="8288" w:type="dxa"/>
            <w:shd w:val="clear" w:color="auto" w:fill="DBE5F1" w:themeFill="accent1" w:themeFillTint="33"/>
          </w:tcPr>
          <w:p w14:paraId="1DCA674A" w14:textId="77777777" w:rsidR="00412A85" w:rsidRPr="001C569C" w:rsidRDefault="00412A85" w:rsidP="008B1FDB">
            <w:pPr>
              <w:rPr>
                <w:rFonts w:ascii="Verdana" w:hAnsi="Verdana"/>
                <w:sz w:val="18"/>
                <w:szCs w:val="18"/>
              </w:rPr>
            </w:pPr>
            <w:r w:rsidRPr="001C569C">
              <w:rPr>
                <w:rFonts w:ascii="Verdana" w:hAnsi="Verdana"/>
                <w:sz w:val="18"/>
                <w:szCs w:val="18"/>
              </w:rPr>
              <w:t>Vragen</w:t>
            </w:r>
          </w:p>
        </w:tc>
      </w:tr>
      <w:tr w:rsidR="00412A85" w:rsidRPr="001C569C" w14:paraId="67F6717E" w14:textId="77777777" w:rsidTr="00944AFD">
        <w:tc>
          <w:tcPr>
            <w:tcW w:w="774" w:type="dxa"/>
          </w:tcPr>
          <w:p w14:paraId="2651D4DA" w14:textId="77777777" w:rsidR="00412A85" w:rsidRPr="001C569C" w:rsidRDefault="00412A85" w:rsidP="008B1FDB">
            <w:pPr>
              <w:rPr>
                <w:rFonts w:ascii="Verdana" w:hAnsi="Verdana"/>
                <w:sz w:val="18"/>
                <w:szCs w:val="18"/>
              </w:rPr>
            </w:pPr>
            <w:r w:rsidRPr="001C569C">
              <w:rPr>
                <w:rFonts w:ascii="Verdana" w:hAnsi="Verdana"/>
                <w:sz w:val="18"/>
                <w:szCs w:val="18"/>
              </w:rPr>
              <w:t>1.</w:t>
            </w:r>
          </w:p>
        </w:tc>
        <w:tc>
          <w:tcPr>
            <w:tcW w:w="8288" w:type="dxa"/>
          </w:tcPr>
          <w:p w14:paraId="2C5F8823" w14:textId="5B7697AB" w:rsidR="00412A85" w:rsidRPr="001C569C" w:rsidRDefault="00412A85" w:rsidP="007D4DE9">
            <w:pPr>
              <w:rPr>
                <w:rFonts w:ascii="Verdana" w:hAnsi="Verdana"/>
                <w:sz w:val="18"/>
                <w:szCs w:val="18"/>
              </w:rPr>
            </w:pPr>
            <w:r w:rsidRPr="001C569C">
              <w:rPr>
                <w:rFonts w:ascii="Verdana" w:hAnsi="Verdana"/>
                <w:sz w:val="18"/>
                <w:szCs w:val="18"/>
              </w:rPr>
              <w:t xml:space="preserve">Welke dienstverlening verricht uw organisatie en in welke mate bestaat deze uit </w:t>
            </w:r>
            <w:r w:rsidR="007D4DE9" w:rsidRPr="001C569C">
              <w:rPr>
                <w:rFonts w:ascii="Verdana" w:hAnsi="Verdana"/>
                <w:sz w:val="18"/>
                <w:szCs w:val="18"/>
              </w:rPr>
              <w:t>koeriers</w:t>
            </w:r>
            <w:r w:rsidRPr="001C569C">
              <w:rPr>
                <w:rFonts w:ascii="Verdana" w:hAnsi="Verdana"/>
                <w:sz w:val="18"/>
                <w:szCs w:val="18"/>
              </w:rPr>
              <w:t xml:space="preserve">diensten? </w:t>
            </w:r>
          </w:p>
        </w:tc>
      </w:tr>
      <w:tr w:rsidR="00E76EEE" w:rsidRPr="001C569C" w14:paraId="58167725" w14:textId="77777777" w:rsidTr="00DE43AB">
        <w:tc>
          <w:tcPr>
            <w:tcW w:w="9062" w:type="dxa"/>
            <w:gridSpan w:val="2"/>
          </w:tcPr>
          <w:p w14:paraId="59AEC6BD" w14:textId="77777777" w:rsidR="00E76EEE" w:rsidRPr="001C569C" w:rsidRDefault="00E76EEE" w:rsidP="007D4DE9">
            <w:pPr>
              <w:rPr>
                <w:rFonts w:ascii="Verdana" w:hAnsi="Verdana"/>
                <w:sz w:val="18"/>
                <w:szCs w:val="18"/>
              </w:rPr>
            </w:pPr>
          </w:p>
          <w:p w14:paraId="210B2D62" w14:textId="77777777" w:rsidR="00DA2D0B" w:rsidRDefault="00DA2D0B" w:rsidP="007D4DE9">
            <w:pPr>
              <w:rPr>
                <w:rFonts w:ascii="Verdana" w:hAnsi="Verdana"/>
                <w:sz w:val="18"/>
                <w:szCs w:val="18"/>
              </w:rPr>
            </w:pPr>
          </w:p>
          <w:p w14:paraId="2E074073" w14:textId="77777777" w:rsidR="009C4E66" w:rsidRPr="001C569C" w:rsidRDefault="009C4E66" w:rsidP="007D4DE9">
            <w:pPr>
              <w:rPr>
                <w:rFonts w:ascii="Verdana" w:hAnsi="Verdana"/>
                <w:sz w:val="18"/>
                <w:szCs w:val="18"/>
              </w:rPr>
            </w:pPr>
          </w:p>
          <w:p w14:paraId="72483B43" w14:textId="77777777" w:rsidR="00DA2D0B" w:rsidRPr="001C569C" w:rsidRDefault="00DA2D0B" w:rsidP="007D4DE9">
            <w:pPr>
              <w:rPr>
                <w:rFonts w:ascii="Verdana" w:hAnsi="Verdana"/>
                <w:sz w:val="18"/>
                <w:szCs w:val="18"/>
              </w:rPr>
            </w:pPr>
          </w:p>
        </w:tc>
      </w:tr>
      <w:tr w:rsidR="00412A85" w:rsidRPr="001C569C" w14:paraId="1C9072A9" w14:textId="77777777" w:rsidTr="00944AFD">
        <w:tc>
          <w:tcPr>
            <w:tcW w:w="774" w:type="dxa"/>
          </w:tcPr>
          <w:p w14:paraId="22C34B76" w14:textId="3B1A2863" w:rsidR="00412A85" w:rsidRPr="001C569C" w:rsidRDefault="00990F07" w:rsidP="008B1FDB">
            <w:pPr>
              <w:rPr>
                <w:rFonts w:ascii="Verdana" w:hAnsi="Verdana"/>
                <w:sz w:val="18"/>
                <w:szCs w:val="18"/>
              </w:rPr>
            </w:pPr>
            <w:r w:rsidRPr="001C569C">
              <w:rPr>
                <w:rFonts w:ascii="Verdana" w:hAnsi="Verdana"/>
                <w:sz w:val="18"/>
                <w:szCs w:val="18"/>
              </w:rPr>
              <w:t>2</w:t>
            </w:r>
            <w:r w:rsidR="00412A85" w:rsidRPr="001C569C">
              <w:rPr>
                <w:rFonts w:ascii="Verdana" w:hAnsi="Verdana"/>
                <w:sz w:val="18"/>
                <w:szCs w:val="18"/>
              </w:rPr>
              <w:t>.</w:t>
            </w:r>
          </w:p>
        </w:tc>
        <w:tc>
          <w:tcPr>
            <w:tcW w:w="8288" w:type="dxa"/>
          </w:tcPr>
          <w:p w14:paraId="3932B86C" w14:textId="0E975EA6" w:rsidR="00412A85" w:rsidRPr="001C569C" w:rsidRDefault="00412A85" w:rsidP="008B1FDB">
            <w:pPr>
              <w:rPr>
                <w:rFonts w:ascii="Verdana" w:hAnsi="Verdana"/>
                <w:sz w:val="18"/>
                <w:szCs w:val="18"/>
              </w:rPr>
            </w:pPr>
            <w:r w:rsidRPr="001C569C">
              <w:rPr>
                <w:rFonts w:ascii="Verdana" w:hAnsi="Verdana"/>
                <w:sz w:val="18"/>
                <w:szCs w:val="18"/>
              </w:rPr>
              <w:t xml:space="preserve">Hoeveel FTE is bij de uitvoering van </w:t>
            </w:r>
            <w:r w:rsidR="007D4DE9" w:rsidRPr="001C569C">
              <w:rPr>
                <w:rFonts w:ascii="Verdana" w:hAnsi="Verdana"/>
                <w:sz w:val="18"/>
                <w:szCs w:val="18"/>
              </w:rPr>
              <w:t>koeriers</w:t>
            </w:r>
            <w:r w:rsidRPr="001C569C">
              <w:rPr>
                <w:rFonts w:ascii="Verdana" w:hAnsi="Verdana"/>
                <w:sz w:val="18"/>
                <w:szCs w:val="18"/>
              </w:rPr>
              <w:t>diensten in uw organisatie betrokken, en hoe verhoud</w:t>
            </w:r>
            <w:r w:rsidR="00DA0668" w:rsidRPr="001C569C">
              <w:rPr>
                <w:rFonts w:ascii="Verdana" w:hAnsi="Verdana"/>
                <w:sz w:val="18"/>
                <w:szCs w:val="18"/>
              </w:rPr>
              <w:t>t</w:t>
            </w:r>
            <w:r w:rsidRPr="001C569C">
              <w:rPr>
                <w:rFonts w:ascii="Verdana" w:hAnsi="Verdana"/>
                <w:sz w:val="18"/>
                <w:szCs w:val="18"/>
              </w:rPr>
              <w:t xml:space="preserve"> zich dat tot uw personeelsbestand </w:t>
            </w:r>
            <w:r w:rsidR="00DA0668" w:rsidRPr="001C569C">
              <w:rPr>
                <w:rFonts w:ascii="Verdana" w:hAnsi="Verdana"/>
                <w:sz w:val="18"/>
                <w:szCs w:val="18"/>
              </w:rPr>
              <w:t>m.b.t.</w:t>
            </w:r>
            <w:r w:rsidRPr="001C569C">
              <w:rPr>
                <w:rFonts w:ascii="Verdana" w:hAnsi="Verdana"/>
                <w:sz w:val="18"/>
                <w:szCs w:val="18"/>
              </w:rPr>
              <w:t xml:space="preserve"> de volgende categorieën:  </w:t>
            </w:r>
          </w:p>
          <w:p w14:paraId="69D9D6CE" w14:textId="77777777" w:rsidR="00412A85" w:rsidRPr="001C569C" w:rsidRDefault="00412A85" w:rsidP="008B1FDB">
            <w:pPr>
              <w:pStyle w:val="Lijstalinea"/>
              <w:numPr>
                <w:ilvl w:val="0"/>
                <w:numId w:val="20"/>
              </w:numPr>
              <w:rPr>
                <w:rFonts w:ascii="Verdana" w:hAnsi="Verdana"/>
                <w:sz w:val="18"/>
                <w:szCs w:val="18"/>
              </w:rPr>
            </w:pPr>
            <w:r w:rsidRPr="001C569C">
              <w:rPr>
                <w:rFonts w:ascii="Verdana" w:hAnsi="Verdana"/>
                <w:sz w:val="18"/>
                <w:szCs w:val="18"/>
              </w:rPr>
              <w:t>Eigen medewerkers</w:t>
            </w:r>
          </w:p>
          <w:p w14:paraId="6512994A" w14:textId="77777777" w:rsidR="00412A85" w:rsidRPr="001C569C" w:rsidRDefault="00412A85" w:rsidP="008B1FDB">
            <w:pPr>
              <w:pStyle w:val="Lijstalinea"/>
              <w:numPr>
                <w:ilvl w:val="0"/>
                <w:numId w:val="20"/>
              </w:numPr>
              <w:rPr>
                <w:rFonts w:ascii="Verdana" w:hAnsi="Verdana"/>
                <w:sz w:val="18"/>
                <w:szCs w:val="18"/>
              </w:rPr>
            </w:pPr>
            <w:r w:rsidRPr="001C569C">
              <w:rPr>
                <w:rFonts w:ascii="Verdana" w:hAnsi="Verdana"/>
                <w:sz w:val="18"/>
                <w:szCs w:val="18"/>
              </w:rPr>
              <w:t>Inhuurkrachten</w:t>
            </w:r>
          </w:p>
          <w:p w14:paraId="158FA0C6" w14:textId="77777777" w:rsidR="00412A85" w:rsidRPr="001C569C" w:rsidRDefault="00412A85" w:rsidP="008B1FDB">
            <w:pPr>
              <w:pStyle w:val="Lijstalinea"/>
              <w:numPr>
                <w:ilvl w:val="0"/>
                <w:numId w:val="20"/>
              </w:numPr>
              <w:rPr>
                <w:rFonts w:ascii="Verdana" w:hAnsi="Verdana"/>
                <w:sz w:val="18"/>
                <w:szCs w:val="18"/>
              </w:rPr>
            </w:pPr>
            <w:r w:rsidRPr="001C569C">
              <w:rPr>
                <w:rFonts w:ascii="Verdana" w:hAnsi="Verdana"/>
                <w:sz w:val="18"/>
                <w:szCs w:val="18"/>
              </w:rPr>
              <w:t xml:space="preserve">ZZP’ers </w:t>
            </w:r>
          </w:p>
          <w:p w14:paraId="42178D31" w14:textId="77777777" w:rsidR="00412A85" w:rsidRPr="001C569C" w:rsidRDefault="00412A85" w:rsidP="008B1FDB">
            <w:pPr>
              <w:pStyle w:val="Lijstalinea"/>
              <w:numPr>
                <w:ilvl w:val="0"/>
                <w:numId w:val="20"/>
              </w:numPr>
              <w:rPr>
                <w:rFonts w:ascii="Verdana" w:hAnsi="Verdana"/>
                <w:sz w:val="18"/>
                <w:szCs w:val="18"/>
              </w:rPr>
            </w:pPr>
            <w:r w:rsidRPr="001C569C">
              <w:rPr>
                <w:rFonts w:ascii="Verdana" w:hAnsi="Verdana"/>
                <w:sz w:val="18"/>
                <w:szCs w:val="18"/>
              </w:rPr>
              <w:t xml:space="preserve">Onderaannemers </w:t>
            </w:r>
          </w:p>
        </w:tc>
      </w:tr>
      <w:tr w:rsidR="00E76EEE" w:rsidRPr="001C569C" w14:paraId="1F07FFE4" w14:textId="77777777" w:rsidTr="00F761ED">
        <w:tc>
          <w:tcPr>
            <w:tcW w:w="9062" w:type="dxa"/>
            <w:gridSpan w:val="2"/>
          </w:tcPr>
          <w:p w14:paraId="44D8D195" w14:textId="77777777" w:rsidR="00E76EEE" w:rsidRPr="001C569C" w:rsidRDefault="00E76EEE" w:rsidP="008B1FDB">
            <w:pPr>
              <w:rPr>
                <w:rFonts w:ascii="Verdana" w:hAnsi="Verdana"/>
                <w:sz w:val="18"/>
                <w:szCs w:val="18"/>
              </w:rPr>
            </w:pPr>
          </w:p>
          <w:p w14:paraId="4CED17D2" w14:textId="77777777" w:rsidR="00DA2D0B" w:rsidRDefault="00DA2D0B" w:rsidP="008B1FDB">
            <w:pPr>
              <w:rPr>
                <w:rFonts w:ascii="Verdana" w:hAnsi="Verdana"/>
                <w:sz w:val="18"/>
                <w:szCs w:val="18"/>
              </w:rPr>
            </w:pPr>
          </w:p>
          <w:p w14:paraId="67403B8A" w14:textId="77777777" w:rsidR="009C4E66" w:rsidRPr="001C569C" w:rsidRDefault="009C4E66" w:rsidP="008B1FDB">
            <w:pPr>
              <w:rPr>
                <w:rFonts w:ascii="Verdana" w:hAnsi="Verdana"/>
                <w:sz w:val="18"/>
                <w:szCs w:val="18"/>
              </w:rPr>
            </w:pPr>
          </w:p>
          <w:p w14:paraId="2E521BFA" w14:textId="77777777" w:rsidR="00DA2D0B" w:rsidRPr="001C569C" w:rsidRDefault="00DA2D0B" w:rsidP="008B1FDB">
            <w:pPr>
              <w:rPr>
                <w:rFonts w:ascii="Verdana" w:hAnsi="Verdana"/>
                <w:sz w:val="18"/>
                <w:szCs w:val="18"/>
              </w:rPr>
            </w:pPr>
          </w:p>
        </w:tc>
      </w:tr>
      <w:tr w:rsidR="00412A85" w:rsidRPr="001C569C" w14:paraId="2E60F680" w14:textId="77777777" w:rsidTr="00944AFD">
        <w:tc>
          <w:tcPr>
            <w:tcW w:w="774" w:type="dxa"/>
          </w:tcPr>
          <w:p w14:paraId="6C8B7969" w14:textId="758C3B2C" w:rsidR="00412A85" w:rsidRPr="001C569C" w:rsidRDefault="00990F07" w:rsidP="008B1FDB">
            <w:pPr>
              <w:rPr>
                <w:rFonts w:ascii="Verdana" w:hAnsi="Verdana"/>
                <w:sz w:val="18"/>
                <w:szCs w:val="18"/>
              </w:rPr>
            </w:pPr>
            <w:r w:rsidRPr="001C569C">
              <w:rPr>
                <w:rFonts w:ascii="Verdana" w:hAnsi="Verdana"/>
                <w:sz w:val="18"/>
                <w:szCs w:val="18"/>
              </w:rPr>
              <w:t>3</w:t>
            </w:r>
            <w:r w:rsidR="00412A85" w:rsidRPr="001C569C">
              <w:rPr>
                <w:rFonts w:ascii="Verdana" w:hAnsi="Verdana"/>
                <w:sz w:val="18"/>
                <w:szCs w:val="18"/>
              </w:rPr>
              <w:t>.</w:t>
            </w:r>
          </w:p>
        </w:tc>
        <w:tc>
          <w:tcPr>
            <w:tcW w:w="8288" w:type="dxa"/>
          </w:tcPr>
          <w:p w14:paraId="3DBD9DF1" w14:textId="23C0AEB9" w:rsidR="00412A85" w:rsidRPr="001C569C" w:rsidRDefault="00412A85" w:rsidP="002A5404">
            <w:pPr>
              <w:rPr>
                <w:rFonts w:ascii="Verdana" w:hAnsi="Verdana"/>
                <w:sz w:val="18"/>
                <w:szCs w:val="18"/>
              </w:rPr>
            </w:pPr>
            <w:r w:rsidRPr="001C569C">
              <w:rPr>
                <w:rFonts w:ascii="Verdana" w:hAnsi="Verdana"/>
                <w:sz w:val="18"/>
                <w:szCs w:val="18"/>
              </w:rPr>
              <w:t xml:space="preserve">Hoe kijkt u naar de gevraagde omvang van de </w:t>
            </w:r>
            <w:r w:rsidR="002A5404" w:rsidRPr="001C569C">
              <w:rPr>
                <w:rFonts w:ascii="Verdana" w:hAnsi="Verdana"/>
                <w:sz w:val="18"/>
                <w:szCs w:val="18"/>
              </w:rPr>
              <w:t>benoemde</w:t>
            </w:r>
            <w:r w:rsidRPr="001C569C">
              <w:rPr>
                <w:rFonts w:ascii="Verdana" w:hAnsi="Verdana"/>
                <w:sz w:val="18"/>
                <w:szCs w:val="18"/>
              </w:rPr>
              <w:t xml:space="preserve"> dienstverlening?</w:t>
            </w:r>
          </w:p>
        </w:tc>
      </w:tr>
      <w:tr w:rsidR="00E76EEE" w:rsidRPr="001C569C" w14:paraId="7FDA78B1" w14:textId="77777777" w:rsidTr="0071690C">
        <w:tc>
          <w:tcPr>
            <w:tcW w:w="9062" w:type="dxa"/>
            <w:gridSpan w:val="2"/>
          </w:tcPr>
          <w:p w14:paraId="3EB7B333" w14:textId="77777777" w:rsidR="00E76EEE" w:rsidRPr="001C569C" w:rsidRDefault="00E76EEE" w:rsidP="002A5404">
            <w:pPr>
              <w:rPr>
                <w:rFonts w:ascii="Verdana" w:hAnsi="Verdana"/>
                <w:sz w:val="18"/>
                <w:szCs w:val="18"/>
              </w:rPr>
            </w:pPr>
          </w:p>
          <w:p w14:paraId="28627230" w14:textId="77777777" w:rsidR="00DA2D0B" w:rsidRPr="001C569C" w:rsidRDefault="00DA2D0B" w:rsidP="002A5404">
            <w:pPr>
              <w:rPr>
                <w:rFonts w:ascii="Verdana" w:hAnsi="Verdana"/>
                <w:sz w:val="18"/>
                <w:szCs w:val="18"/>
              </w:rPr>
            </w:pPr>
          </w:p>
          <w:p w14:paraId="26390D14" w14:textId="77777777" w:rsidR="00DA2D0B" w:rsidRDefault="00DA2D0B" w:rsidP="002A5404">
            <w:pPr>
              <w:rPr>
                <w:rFonts w:ascii="Verdana" w:hAnsi="Verdana"/>
                <w:sz w:val="18"/>
                <w:szCs w:val="18"/>
              </w:rPr>
            </w:pPr>
          </w:p>
          <w:p w14:paraId="6BC1AB6E" w14:textId="77777777" w:rsidR="009C4E66" w:rsidRPr="001C569C" w:rsidRDefault="009C4E66" w:rsidP="002A5404">
            <w:pPr>
              <w:rPr>
                <w:rFonts w:ascii="Verdana" w:hAnsi="Verdana"/>
                <w:sz w:val="18"/>
                <w:szCs w:val="18"/>
              </w:rPr>
            </w:pPr>
          </w:p>
        </w:tc>
      </w:tr>
      <w:tr w:rsidR="00412A85" w:rsidRPr="001C569C" w14:paraId="557302CA" w14:textId="77777777" w:rsidTr="00944AFD">
        <w:tc>
          <w:tcPr>
            <w:tcW w:w="774" w:type="dxa"/>
          </w:tcPr>
          <w:p w14:paraId="58DD5F12" w14:textId="3DD1F7BF" w:rsidR="00412A85" w:rsidRPr="001C569C" w:rsidRDefault="00990F07" w:rsidP="008B1FDB">
            <w:pPr>
              <w:rPr>
                <w:rFonts w:ascii="Verdana" w:hAnsi="Verdana"/>
                <w:sz w:val="18"/>
                <w:szCs w:val="18"/>
              </w:rPr>
            </w:pPr>
            <w:r w:rsidRPr="001C569C">
              <w:rPr>
                <w:rFonts w:ascii="Verdana" w:hAnsi="Verdana"/>
                <w:sz w:val="18"/>
                <w:szCs w:val="18"/>
              </w:rPr>
              <w:t>4</w:t>
            </w:r>
            <w:r w:rsidR="00412A85" w:rsidRPr="001C569C">
              <w:rPr>
                <w:rFonts w:ascii="Verdana" w:hAnsi="Verdana"/>
                <w:sz w:val="18"/>
                <w:szCs w:val="18"/>
              </w:rPr>
              <w:t>.</w:t>
            </w:r>
          </w:p>
        </w:tc>
        <w:tc>
          <w:tcPr>
            <w:tcW w:w="8288" w:type="dxa"/>
          </w:tcPr>
          <w:p w14:paraId="3F9515D3" w14:textId="31A7531F" w:rsidR="00412A85" w:rsidRPr="001C569C" w:rsidRDefault="00412A85" w:rsidP="007D4DE9">
            <w:pPr>
              <w:rPr>
                <w:rFonts w:ascii="Verdana" w:hAnsi="Verdana"/>
                <w:sz w:val="18"/>
                <w:szCs w:val="18"/>
              </w:rPr>
            </w:pPr>
            <w:r w:rsidRPr="001C569C">
              <w:rPr>
                <w:rFonts w:ascii="Verdana" w:hAnsi="Verdana"/>
                <w:sz w:val="18"/>
                <w:szCs w:val="18"/>
              </w:rPr>
              <w:t>Heeft uw organisatie een landelijk dekkend netwerk</w:t>
            </w:r>
            <w:r w:rsidR="002A5404" w:rsidRPr="001C569C">
              <w:rPr>
                <w:rFonts w:ascii="Verdana" w:hAnsi="Verdana"/>
                <w:sz w:val="18"/>
                <w:szCs w:val="18"/>
              </w:rPr>
              <w:t xml:space="preserve"> voor </w:t>
            </w:r>
            <w:r w:rsidR="007D4DE9" w:rsidRPr="001C569C">
              <w:rPr>
                <w:rFonts w:ascii="Verdana" w:hAnsi="Verdana"/>
                <w:sz w:val="18"/>
                <w:szCs w:val="18"/>
              </w:rPr>
              <w:t>koeriersdiensten</w:t>
            </w:r>
            <w:r w:rsidRPr="001C569C">
              <w:rPr>
                <w:rFonts w:ascii="Verdana" w:hAnsi="Verdana"/>
                <w:sz w:val="18"/>
                <w:szCs w:val="18"/>
              </w:rPr>
              <w:t>? Zo niet, valt deze in samenwerking wel te bereiken?</w:t>
            </w:r>
          </w:p>
        </w:tc>
      </w:tr>
      <w:tr w:rsidR="00E76EEE" w:rsidRPr="001C569C" w14:paraId="491A9F1C" w14:textId="77777777" w:rsidTr="00DF7844">
        <w:tc>
          <w:tcPr>
            <w:tcW w:w="9062" w:type="dxa"/>
            <w:gridSpan w:val="2"/>
          </w:tcPr>
          <w:p w14:paraId="63C359ED" w14:textId="77777777" w:rsidR="00E76EEE" w:rsidRPr="001C569C" w:rsidRDefault="00E76EEE" w:rsidP="007D4DE9">
            <w:pPr>
              <w:rPr>
                <w:rFonts w:ascii="Verdana" w:hAnsi="Verdana"/>
                <w:sz w:val="18"/>
                <w:szCs w:val="18"/>
              </w:rPr>
            </w:pPr>
          </w:p>
          <w:p w14:paraId="6D16182B" w14:textId="77777777" w:rsidR="00DA2D0B" w:rsidRDefault="00DA2D0B" w:rsidP="007D4DE9">
            <w:pPr>
              <w:rPr>
                <w:rFonts w:ascii="Verdana" w:hAnsi="Verdana"/>
                <w:sz w:val="18"/>
                <w:szCs w:val="18"/>
              </w:rPr>
            </w:pPr>
          </w:p>
          <w:p w14:paraId="75B779FA" w14:textId="77777777" w:rsidR="009C4E66" w:rsidRDefault="009C4E66" w:rsidP="007D4DE9">
            <w:pPr>
              <w:rPr>
                <w:rFonts w:ascii="Verdana" w:hAnsi="Verdana"/>
                <w:sz w:val="18"/>
                <w:szCs w:val="18"/>
              </w:rPr>
            </w:pPr>
          </w:p>
          <w:p w14:paraId="1F422F3B" w14:textId="77777777" w:rsidR="009C4E66" w:rsidRPr="001C569C" w:rsidRDefault="009C4E66" w:rsidP="007D4DE9">
            <w:pPr>
              <w:rPr>
                <w:rFonts w:ascii="Verdana" w:hAnsi="Verdana"/>
                <w:sz w:val="18"/>
                <w:szCs w:val="18"/>
              </w:rPr>
            </w:pPr>
          </w:p>
        </w:tc>
      </w:tr>
      <w:tr w:rsidR="00412A85" w:rsidRPr="001C569C" w14:paraId="70DE3D9F" w14:textId="77777777" w:rsidTr="00944AFD">
        <w:tc>
          <w:tcPr>
            <w:tcW w:w="774" w:type="dxa"/>
          </w:tcPr>
          <w:p w14:paraId="383ECFA2" w14:textId="313210C6" w:rsidR="00412A85" w:rsidRPr="001C569C" w:rsidRDefault="00990F07" w:rsidP="008B1FDB">
            <w:pPr>
              <w:rPr>
                <w:rFonts w:ascii="Verdana" w:hAnsi="Verdana"/>
                <w:sz w:val="18"/>
                <w:szCs w:val="18"/>
              </w:rPr>
            </w:pPr>
            <w:r w:rsidRPr="001C569C">
              <w:rPr>
                <w:rFonts w:ascii="Verdana" w:hAnsi="Verdana"/>
                <w:sz w:val="18"/>
                <w:szCs w:val="18"/>
              </w:rPr>
              <w:t>5</w:t>
            </w:r>
            <w:r w:rsidR="00412A85" w:rsidRPr="001C569C">
              <w:rPr>
                <w:rFonts w:ascii="Verdana" w:hAnsi="Verdana"/>
                <w:sz w:val="18"/>
                <w:szCs w:val="18"/>
              </w:rPr>
              <w:t>.</w:t>
            </w:r>
          </w:p>
        </w:tc>
        <w:tc>
          <w:tcPr>
            <w:tcW w:w="8288" w:type="dxa"/>
          </w:tcPr>
          <w:p w14:paraId="5CB041EE" w14:textId="77777777" w:rsidR="00412A85" w:rsidRPr="001C569C" w:rsidRDefault="00412A85" w:rsidP="008B1FDB">
            <w:pPr>
              <w:rPr>
                <w:rFonts w:ascii="Verdana" w:hAnsi="Verdana"/>
                <w:sz w:val="18"/>
                <w:szCs w:val="18"/>
              </w:rPr>
            </w:pPr>
            <w:r w:rsidRPr="001C569C">
              <w:rPr>
                <w:rFonts w:ascii="Verdana" w:hAnsi="Verdana"/>
                <w:sz w:val="18"/>
                <w:szCs w:val="18"/>
              </w:rPr>
              <w:t>Welke invloed heeft COVID-19 op uw organisatie en de vernoemde dienstverlening?</w:t>
            </w:r>
          </w:p>
        </w:tc>
      </w:tr>
      <w:tr w:rsidR="00E76EEE" w:rsidRPr="001C569C" w14:paraId="0AF82F76" w14:textId="77777777" w:rsidTr="00D0242F">
        <w:tc>
          <w:tcPr>
            <w:tcW w:w="9062" w:type="dxa"/>
            <w:gridSpan w:val="2"/>
          </w:tcPr>
          <w:p w14:paraId="20751288" w14:textId="77777777" w:rsidR="00E76EEE" w:rsidRPr="001C569C" w:rsidRDefault="00E76EEE" w:rsidP="008B1FDB">
            <w:pPr>
              <w:rPr>
                <w:rFonts w:ascii="Verdana" w:hAnsi="Verdana"/>
                <w:sz w:val="18"/>
                <w:szCs w:val="18"/>
              </w:rPr>
            </w:pPr>
          </w:p>
          <w:p w14:paraId="4654A3FA" w14:textId="77777777" w:rsidR="00DA2D0B" w:rsidRDefault="00DA2D0B" w:rsidP="008B1FDB">
            <w:pPr>
              <w:rPr>
                <w:rFonts w:ascii="Verdana" w:hAnsi="Verdana"/>
                <w:sz w:val="18"/>
                <w:szCs w:val="18"/>
              </w:rPr>
            </w:pPr>
            <w:bookmarkStart w:id="0" w:name="_GoBack"/>
            <w:bookmarkEnd w:id="0"/>
          </w:p>
          <w:p w14:paraId="1ACF5120" w14:textId="77777777" w:rsidR="009C4E66" w:rsidRPr="001C569C" w:rsidRDefault="009C4E66" w:rsidP="008B1FDB">
            <w:pPr>
              <w:rPr>
                <w:rFonts w:ascii="Verdana" w:hAnsi="Verdana"/>
                <w:sz w:val="18"/>
                <w:szCs w:val="18"/>
              </w:rPr>
            </w:pPr>
          </w:p>
          <w:p w14:paraId="5C60DC81" w14:textId="77777777" w:rsidR="00DA2D0B" w:rsidRPr="001C569C" w:rsidRDefault="00DA2D0B" w:rsidP="008B1FDB">
            <w:pPr>
              <w:rPr>
                <w:rFonts w:ascii="Verdana" w:hAnsi="Verdana"/>
                <w:sz w:val="18"/>
                <w:szCs w:val="18"/>
              </w:rPr>
            </w:pPr>
          </w:p>
        </w:tc>
      </w:tr>
      <w:tr w:rsidR="00412A85" w:rsidRPr="001C569C" w14:paraId="1237AA3B" w14:textId="77777777" w:rsidTr="00944AFD">
        <w:tc>
          <w:tcPr>
            <w:tcW w:w="774" w:type="dxa"/>
          </w:tcPr>
          <w:p w14:paraId="76B17B0A" w14:textId="2B40D4AF" w:rsidR="00412A85" w:rsidRPr="001C569C" w:rsidRDefault="0065134E" w:rsidP="008B1FDB">
            <w:pPr>
              <w:rPr>
                <w:rFonts w:ascii="Verdana" w:hAnsi="Verdana"/>
                <w:sz w:val="18"/>
                <w:szCs w:val="18"/>
              </w:rPr>
            </w:pPr>
            <w:r>
              <w:rPr>
                <w:rFonts w:ascii="Verdana" w:hAnsi="Verdana"/>
                <w:sz w:val="18"/>
                <w:szCs w:val="18"/>
              </w:rPr>
              <w:t>6</w:t>
            </w:r>
            <w:r w:rsidR="00412A85" w:rsidRPr="001C569C">
              <w:rPr>
                <w:rFonts w:ascii="Verdana" w:hAnsi="Verdana"/>
                <w:sz w:val="18"/>
                <w:szCs w:val="18"/>
              </w:rPr>
              <w:t>.</w:t>
            </w:r>
          </w:p>
        </w:tc>
        <w:tc>
          <w:tcPr>
            <w:tcW w:w="8288" w:type="dxa"/>
          </w:tcPr>
          <w:p w14:paraId="11CA1FEE" w14:textId="4D48F515" w:rsidR="00412A85" w:rsidRPr="001C569C" w:rsidRDefault="00412A85" w:rsidP="008B1FDB">
            <w:pPr>
              <w:rPr>
                <w:rFonts w:ascii="Verdana" w:hAnsi="Verdana"/>
                <w:sz w:val="18"/>
                <w:szCs w:val="18"/>
              </w:rPr>
            </w:pPr>
            <w:r w:rsidRPr="001C569C">
              <w:rPr>
                <w:rFonts w:ascii="Verdana" w:hAnsi="Verdana"/>
                <w:sz w:val="18"/>
                <w:szCs w:val="18"/>
              </w:rPr>
              <w:t>Hoe ziet het wagenpark(beheer) van uw organisatie er op dit moment uit? Denk aan aantal voertuigen, type</w:t>
            </w:r>
            <w:r w:rsidR="001C569C" w:rsidRPr="001C569C">
              <w:rPr>
                <w:rFonts w:ascii="Verdana" w:hAnsi="Verdana"/>
                <w:sz w:val="18"/>
                <w:szCs w:val="18"/>
              </w:rPr>
              <w:t>, brandstof, zero emissie,</w:t>
            </w:r>
            <w:r w:rsidRPr="001C569C">
              <w:rPr>
                <w:rFonts w:ascii="Verdana" w:hAnsi="Verdana"/>
                <w:sz w:val="18"/>
                <w:szCs w:val="18"/>
              </w:rPr>
              <w:t xml:space="preserve"> ect. </w:t>
            </w:r>
          </w:p>
        </w:tc>
      </w:tr>
      <w:tr w:rsidR="00E76EEE" w:rsidRPr="001C569C" w14:paraId="4A2313C6" w14:textId="77777777" w:rsidTr="001151BB">
        <w:tc>
          <w:tcPr>
            <w:tcW w:w="9062" w:type="dxa"/>
            <w:gridSpan w:val="2"/>
          </w:tcPr>
          <w:p w14:paraId="3E8033CD" w14:textId="77777777" w:rsidR="00E76EEE" w:rsidRPr="001C569C" w:rsidRDefault="00E76EEE" w:rsidP="008B1FDB">
            <w:pPr>
              <w:rPr>
                <w:rFonts w:ascii="Verdana" w:hAnsi="Verdana"/>
                <w:sz w:val="18"/>
                <w:szCs w:val="18"/>
              </w:rPr>
            </w:pPr>
          </w:p>
          <w:p w14:paraId="5750284C" w14:textId="77777777" w:rsidR="00DA2D0B" w:rsidRPr="001C569C" w:rsidRDefault="00DA2D0B" w:rsidP="008B1FDB">
            <w:pPr>
              <w:rPr>
                <w:rFonts w:ascii="Verdana" w:hAnsi="Verdana"/>
                <w:sz w:val="18"/>
                <w:szCs w:val="18"/>
              </w:rPr>
            </w:pPr>
          </w:p>
          <w:p w14:paraId="1E680248" w14:textId="77777777" w:rsidR="00DA2D0B" w:rsidRDefault="00DA2D0B" w:rsidP="008B1FDB">
            <w:pPr>
              <w:rPr>
                <w:rFonts w:ascii="Verdana" w:hAnsi="Verdana"/>
                <w:sz w:val="18"/>
                <w:szCs w:val="18"/>
              </w:rPr>
            </w:pPr>
          </w:p>
          <w:p w14:paraId="648B2BFA" w14:textId="77777777" w:rsidR="009C4E66" w:rsidRPr="001C569C" w:rsidRDefault="009C4E66" w:rsidP="008B1FDB">
            <w:pPr>
              <w:rPr>
                <w:rFonts w:ascii="Verdana" w:hAnsi="Verdana"/>
                <w:sz w:val="18"/>
                <w:szCs w:val="18"/>
              </w:rPr>
            </w:pPr>
          </w:p>
        </w:tc>
      </w:tr>
      <w:tr w:rsidR="00412A85" w:rsidRPr="001C569C" w14:paraId="240E230A" w14:textId="77777777" w:rsidTr="008B1FDB">
        <w:tc>
          <w:tcPr>
            <w:tcW w:w="9062" w:type="dxa"/>
            <w:gridSpan w:val="2"/>
            <w:shd w:val="clear" w:color="auto" w:fill="95B3D7" w:themeFill="accent1" w:themeFillTint="99"/>
          </w:tcPr>
          <w:p w14:paraId="3CD7C0BF" w14:textId="77777777" w:rsidR="00412A85" w:rsidRPr="001C569C" w:rsidRDefault="00412A85" w:rsidP="00412A85">
            <w:pPr>
              <w:rPr>
                <w:rFonts w:ascii="Verdana" w:hAnsi="Verdana"/>
                <w:b/>
                <w:sz w:val="18"/>
                <w:szCs w:val="18"/>
              </w:rPr>
            </w:pPr>
            <w:r w:rsidRPr="001C569C">
              <w:rPr>
                <w:rFonts w:ascii="Verdana" w:hAnsi="Verdana"/>
                <w:b/>
                <w:sz w:val="18"/>
                <w:szCs w:val="18"/>
              </w:rPr>
              <w:t>De aanbesteding en implementatie</w:t>
            </w:r>
          </w:p>
          <w:p w14:paraId="67FB057B" w14:textId="796652FB" w:rsidR="00412A85" w:rsidRPr="001C569C" w:rsidRDefault="00412A85" w:rsidP="00412A85">
            <w:pPr>
              <w:pStyle w:val="Geenafstand"/>
              <w:rPr>
                <w:szCs w:val="18"/>
              </w:rPr>
            </w:pPr>
            <w:r w:rsidRPr="001C569C">
              <w:rPr>
                <w:szCs w:val="18"/>
              </w:rPr>
              <w:t>Wij willen graag meer inzicht krijgen in de onderstaande onderwerpen.</w:t>
            </w:r>
          </w:p>
        </w:tc>
      </w:tr>
      <w:tr w:rsidR="00412A85" w:rsidRPr="001C569C" w14:paraId="02B234F9" w14:textId="77777777" w:rsidTr="00944AFD">
        <w:tc>
          <w:tcPr>
            <w:tcW w:w="774" w:type="dxa"/>
            <w:shd w:val="clear" w:color="auto" w:fill="DBE5F1" w:themeFill="accent1" w:themeFillTint="33"/>
          </w:tcPr>
          <w:p w14:paraId="4D630AED" w14:textId="77777777" w:rsidR="00412A85" w:rsidRPr="001C569C" w:rsidRDefault="00412A85" w:rsidP="008B1FDB">
            <w:pPr>
              <w:rPr>
                <w:rFonts w:ascii="Verdana" w:hAnsi="Verdana"/>
                <w:sz w:val="18"/>
                <w:szCs w:val="18"/>
              </w:rPr>
            </w:pPr>
            <w:r w:rsidRPr="001C569C">
              <w:rPr>
                <w:rFonts w:ascii="Verdana" w:hAnsi="Verdana"/>
                <w:sz w:val="18"/>
                <w:szCs w:val="18"/>
              </w:rPr>
              <w:t>Nr.</w:t>
            </w:r>
          </w:p>
        </w:tc>
        <w:tc>
          <w:tcPr>
            <w:tcW w:w="8288" w:type="dxa"/>
            <w:shd w:val="clear" w:color="auto" w:fill="DBE5F1" w:themeFill="accent1" w:themeFillTint="33"/>
          </w:tcPr>
          <w:p w14:paraId="6BA70D32" w14:textId="77777777" w:rsidR="00412A85" w:rsidRPr="001C569C" w:rsidRDefault="00412A85" w:rsidP="008B1FDB">
            <w:pPr>
              <w:rPr>
                <w:rFonts w:ascii="Verdana" w:hAnsi="Verdana"/>
                <w:sz w:val="18"/>
                <w:szCs w:val="18"/>
              </w:rPr>
            </w:pPr>
            <w:r w:rsidRPr="001C569C">
              <w:rPr>
                <w:rFonts w:ascii="Verdana" w:hAnsi="Verdana"/>
                <w:sz w:val="18"/>
                <w:szCs w:val="18"/>
              </w:rPr>
              <w:t>Vragen</w:t>
            </w:r>
          </w:p>
        </w:tc>
      </w:tr>
      <w:tr w:rsidR="00412A85" w:rsidRPr="001C569C" w14:paraId="2E203AD5" w14:textId="77777777" w:rsidTr="00944AFD">
        <w:tc>
          <w:tcPr>
            <w:tcW w:w="774" w:type="dxa"/>
          </w:tcPr>
          <w:p w14:paraId="09A6E70A" w14:textId="43DB8B8F" w:rsidR="00412A85" w:rsidRPr="001C569C" w:rsidRDefault="0065134E" w:rsidP="008B1FDB">
            <w:pPr>
              <w:rPr>
                <w:rFonts w:ascii="Verdana" w:hAnsi="Verdana"/>
                <w:sz w:val="18"/>
                <w:szCs w:val="18"/>
              </w:rPr>
            </w:pPr>
            <w:r>
              <w:rPr>
                <w:rFonts w:ascii="Verdana" w:hAnsi="Verdana"/>
                <w:sz w:val="18"/>
                <w:szCs w:val="18"/>
              </w:rPr>
              <w:t>7</w:t>
            </w:r>
            <w:r w:rsidR="00412A85" w:rsidRPr="001C569C">
              <w:rPr>
                <w:rFonts w:ascii="Verdana" w:hAnsi="Verdana"/>
                <w:sz w:val="18"/>
                <w:szCs w:val="18"/>
              </w:rPr>
              <w:t>.</w:t>
            </w:r>
          </w:p>
        </w:tc>
        <w:tc>
          <w:tcPr>
            <w:tcW w:w="8288" w:type="dxa"/>
          </w:tcPr>
          <w:p w14:paraId="62FA0F0C" w14:textId="62638504" w:rsidR="00412A85" w:rsidRPr="001C569C" w:rsidRDefault="00220912" w:rsidP="00DA0668">
            <w:pPr>
              <w:spacing w:line="220" w:lineRule="exact"/>
              <w:rPr>
                <w:rFonts w:ascii="Verdana" w:hAnsi="Verdana"/>
                <w:snapToGrid w:val="0"/>
                <w:sz w:val="18"/>
                <w:szCs w:val="18"/>
              </w:rPr>
            </w:pPr>
            <w:r w:rsidRPr="001C569C">
              <w:rPr>
                <w:rFonts w:ascii="Verdana" w:hAnsi="Verdana"/>
                <w:sz w:val="18"/>
                <w:szCs w:val="18"/>
              </w:rPr>
              <w:t xml:space="preserve">Op basis waarvan kunt </w:t>
            </w:r>
            <w:r w:rsidR="00393A5E" w:rsidRPr="001C569C">
              <w:rPr>
                <w:rFonts w:ascii="Verdana" w:hAnsi="Verdana"/>
                <w:sz w:val="18"/>
                <w:szCs w:val="18"/>
              </w:rPr>
              <w:t xml:space="preserve">u </w:t>
            </w:r>
            <w:r w:rsidR="00DA0668" w:rsidRPr="001C569C">
              <w:rPr>
                <w:rFonts w:ascii="Verdana" w:hAnsi="Verdana"/>
                <w:sz w:val="18"/>
                <w:szCs w:val="18"/>
              </w:rPr>
              <w:t xml:space="preserve">met betrekking tot koeriersdiensten </w:t>
            </w:r>
            <w:r w:rsidRPr="001C569C">
              <w:rPr>
                <w:rFonts w:ascii="Verdana" w:hAnsi="Verdana"/>
                <w:sz w:val="18"/>
                <w:szCs w:val="18"/>
              </w:rPr>
              <w:t xml:space="preserve"> uw toegevoegde waarde laten zien ten opzichte van uw concurrenten?</w:t>
            </w:r>
          </w:p>
        </w:tc>
      </w:tr>
      <w:tr w:rsidR="00E76EEE" w:rsidRPr="001C569C" w14:paraId="4F53AF6B" w14:textId="77777777" w:rsidTr="00B459A9">
        <w:tc>
          <w:tcPr>
            <w:tcW w:w="9062" w:type="dxa"/>
            <w:gridSpan w:val="2"/>
          </w:tcPr>
          <w:p w14:paraId="3926C9DF" w14:textId="77777777" w:rsidR="00E76EEE" w:rsidRPr="001C569C" w:rsidRDefault="00E76EEE" w:rsidP="00DA0668">
            <w:pPr>
              <w:spacing w:line="220" w:lineRule="exact"/>
              <w:rPr>
                <w:rFonts w:ascii="Verdana" w:hAnsi="Verdana"/>
                <w:sz w:val="18"/>
                <w:szCs w:val="18"/>
              </w:rPr>
            </w:pPr>
          </w:p>
          <w:p w14:paraId="201B36D2" w14:textId="77777777" w:rsidR="00DA2D0B" w:rsidRDefault="00DA2D0B" w:rsidP="00DA0668">
            <w:pPr>
              <w:spacing w:line="220" w:lineRule="exact"/>
              <w:rPr>
                <w:rFonts w:ascii="Verdana" w:hAnsi="Verdana"/>
                <w:sz w:val="18"/>
                <w:szCs w:val="18"/>
              </w:rPr>
            </w:pPr>
          </w:p>
          <w:p w14:paraId="6B784284" w14:textId="77777777" w:rsidR="009C4E66" w:rsidRPr="001C569C" w:rsidRDefault="009C4E66" w:rsidP="00DA0668">
            <w:pPr>
              <w:spacing w:line="220" w:lineRule="exact"/>
              <w:rPr>
                <w:rFonts w:ascii="Verdana" w:hAnsi="Verdana"/>
                <w:sz w:val="18"/>
                <w:szCs w:val="18"/>
              </w:rPr>
            </w:pPr>
          </w:p>
          <w:p w14:paraId="2FE3C044" w14:textId="77777777" w:rsidR="00DA2D0B" w:rsidRPr="001C569C" w:rsidRDefault="00DA2D0B" w:rsidP="00DA0668">
            <w:pPr>
              <w:spacing w:line="220" w:lineRule="exact"/>
              <w:rPr>
                <w:rFonts w:ascii="Verdana" w:hAnsi="Verdana"/>
                <w:sz w:val="18"/>
                <w:szCs w:val="18"/>
              </w:rPr>
            </w:pPr>
          </w:p>
        </w:tc>
      </w:tr>
      <w:tr w:rsidR="00220912" w:rsidRPr="001C569C" w14:paraId="1D1A0272" w14:textId="77777777" w:rsidTr="00944AFD">
        <w:tc>
          <w:tcPr>
            <w:tcW w:w="774" w:type="dxa"/>
          </w:tcPr>
          <w:p w14:paraId="57D244EE" w14:textId="1F110617" w:rsidR="00220912" w:rsidRPr="001C569C" w:rsidRDefault="0065134E" w:rsidP="008B1FDB">
            <w:pPr>
              <w:rPr>
                <w:rFonts w:ascii="Verdana" w:hAnsi="Verdana"/>
                <w:sz w:val="18"/>
                <w:szCs w:val="18"/>
              </w:rPr>
            </w:pPr>
            <w:r>
              <w:rPr>
                <w:rFonts w:ascii="Verdana" w:hAnsi="Verdana"/>
                <w:sz w:val="18"/>
                <w:szCs w:val="18"/>
              </w:rPr>
              <w:t>8</w:t>
            </w:r>
            <w:r w:rsidR="00B346F4" w:rsidRPr="001C569C">
              <w:rPr>
                <w:rFonts w:ascii="Verdana" w:hAnsi="Verdana"/>
                <w:sz w:val="18"/>
                <w:szCs w:val="18"/>
              </w:rPr>
              <w:t>.</w:t>
            </w:r>
          </w:p>
        </w:tc>
        <w:tc>
          <w:tcPr>
            <w:tcW w:w="8288" w:type="dxa"/>
          </w:tcPr>
          <w:p w14:paraId="38AB4244" w14:textId="3D725368" w:rsidR="00220912" w:rsidRPr="001C569C" w:rsidRDefault="00220912" w:rsidP="007D4DE9">
            <w:pPr>
              <w:spacing w:line="220" w:lineRule="exact"/>
              <w:rPr>
                <w:rFonts w:ascii="Verdana" w:hAnsi="Verdana"/>
                <w:snapToGrid w:val="0"/>
                <w:sz w:val="18"/>
                <w:szCs w:val="18"/>
              </w:rPr>
            </w:pPr>
            <w:r w:rsidRPr="001C569C">
              <w:rPr>
                <w:rFonts w:ascii="Verdana" w:hAnsi="Verdana"/>
                <w:sz w:val="18"/>
                <w:szCs w:val="18"/>
              </w:rPr>
              <w:t xml:space="preserve">Hoe kijkt u naar de </w:t>
            </w:r>
            <w:r w:rsidR="0054706D" w:rsidRPr="001C569C">
              <w:rPr>
                <w:rFonts w:ascii="Verdana" w:hAnsi="Verdana"/>
                <w:sz w:val="18"/>
                <w:szCs w:val="18"/>
              </w:rPr>
              <w:t xml:space="preserve">gegeven </w:t>
            </w:r>
            <w:r w:rsidRPr="001C569C">
              <w:rPr>
                <w:rFonts w:ascii="Verdana" w:hAnsi="Verdana"/>
                <w:sz w:val="18"/>
                <w:szCs w:val="18"/>
              </w:rPr>
              <w:t>omschrijving van binnenlandse</w:t>
            </w:r>
            <w:r w:rsidR="007D4DE9" w:rsidRPr="001C569C">
              <w:rPr>
                <w:rFonts w:ascii="Verdana" w:hAnsi="Verdana"/>
                <w:sz w:val="18"/>
                <w:szCs w:val="18"/>
              </w:rPr>
              <w:t xml:space="preserve"> koeriersdiensten? </w:t>
            </w:r>
          </w:p>
        </w:tc>
      </w:tr>
      <w:tr w:rsidR="00E76EEE" w:rsidRPr="001C569C" w14:paraId="72FDE835" w14:textId="77777777" w:rsidTr="004A00E3">
        <w:tc>
          <w:tcPr>
            <w:tcW w:w="9062" w:type="dxa"/>
            <w:gridSpan w:val="2"/>
          </w:tcPr>
          <w:p w14:paraId="22906AD0" w14:textId="77777777" w:rsidR="00E76EEE" w:rsidRPr="001C569C" w:rsidRDefault="00E76EEE" w:rsidP="007D4DE9">
            <w:pPr>
              <w:spacing w:line="220" w:lineRule="exact"/>
              <w:rPr>
                <w:rFonts w:ascii="Verdana" w:hAnsi="Verdana"/>
                <w:sz w:val="18"/>
                <w:szCs w:val="18"/>
              </w:rPr>
            </w:pPr>
          </w:p>
          <w:p w14:paraId="195E695C" w14:textId="77777777" w:rsidR="00DA2D0B" w:rsidRPr="001C569C" w:rsidRDefault="00DA2D0B" w:rsidP="007D4DE9">
            <w:pPr>
              <w:spacing w:line="220" w:lineRule="exact"/>
              <w:rPr>
                <w:rFonts w:ascii="Verdana" w:hAnsi="Verdana"/>
                <w:sz w:val="18"/>
                <w:szCs w:val="18"/>
              </w:rPr>
            </w:pPr>
          </w:p>
          <w:p w14:paraId="509B5AF9" w14:textId="77777777" w:rsidR="00DA2D0B" w:rsidRPr="001C569C" w:rsidRDefault="00DA2D0B" w:rsidP="007D4DE9">
            <w:pPr>
              <w:spacing w:line="220" w:lineRule="exact"/>
              <w:rPr>
                <w:rFonts w:ascii="Verdana" w:hAnsi="Verdana"/>
                <w:sz w:val="18"/>
                <w:szCs w:val="18"/>
              </w:rPr>
            </w:pPr>
          </w:p>
        </w:tc>
      </w:tr>
      <w:tr w:rsidR="00220912" w:rsidRPr="001C569C" w14:paraId="0C09A562" w14:textId="77777777" w:rsidTr="00944AFD">
        <w:tc>
          <w:tcPr>
            <w:tcW w:w="774" w:type="dxa"/>
          </w:tcPr>
          <w:p w14:paraId="5F2BD3A4" w14:textId="31C024A9" w:rsidR="00220912" w:rsidRPr="001C569C" w:rsidRDefault="0065134E" w:rsidP="008B1FDB">
            <w:pPr>
              <w:rPr>
                <w:rFonts w:ascii="Verdana" w:hAnsi="Verdana"/>
                <w:sz w:val="18"/>
                <w:szCs w:val="18"/>
              </w:rPr>
            </w:pPr>
            <w:r>
              <w:rPr>
                <w:rFonts w:ascii="Verdana" w:hAnsi="Verdana"/>
                <w:sz w:val="18"/>
                <w:szCs w:val="18"/>
              </w:rPr>
              <w:t>9</w:t>
            </w:r>
            <w:r w:rsidR="00B346F4" w:rsidRPr="001C569C">
              <w:rPr>
                <w:rFonts w:ascii="Verdana" w:hAnsi="Verdana"/>
                <w:sz w:val="18"/>
                <w:szCs w:val="18"/>
              </w:rPr>
              <w:t>.</w:t>
            </w:r>
          </w:p>
        </w:tc>
        <w:tc>
          <w:tcPr>
            <w:tcW w:w="8288" w:type="dxa"/>
          </w:tcPr>
          <w:p w14:paraId="2F633589" w14:textId="385B42AF" w:rsidR="00220912" w:rsidRPr="001C569C" w:rsidRDefault="00220912" w:rsidP="0054706D">
            <w:pPr>
              <w:spacing w:line="220" w:lineRule="exact"/>
              <w:rPr>
                <w:rFonts w:ascii="Verdana" w:hAnsi="Verdana"/>
                <w:snapToGrid w:val="0"/>
                <w:sz w:val="18"/>
                <w:szCs w:val="18"/>
              </w:rPr>
            </w:pPr>
            <w:r w:rsidRPr="001C569C">
              <w:rPr>
                <w:rFonts w:ascii="Verdana" w:hAnsi="Verdana"/>
                <w:sz w:val="18"/>
                <w:szCs w:val="18"/>
              </w:rPr>
              <w:t xml:space="preserve">Hoe kijkt u naar de </w:t>
            </w:r>
            <w:r w:rsidR="0054706D" w:rsidRPr="001C569C">
              <w:rPr>
                <w:rFonts w:ascii="Verdana" w:hAnsi="Verdana"/>
                <w:sz w:val="18"/>
                <w:szCs w:val="18"/>
              </w:rPr>
              <w:t xml:space="preserve">gegeven </w:t>
            </w:r>
            <w:r w:rsidRPr="001C569C">
              <w:rPr>
                <w:rFonts w:ascii="Verdana" w:hAnsi="Verdana"/>
                <w:sz w:val="18"/>
                <w:szCs w:val="18"/>
              </w:rPr>
              <w:t>opdeling van de 5 productgroepen?</w:t>
            </w:r>
          </w:p>
        </w:tc>
      </w:tr>
      <w:tr w:rsidR="00E76EEE" w:rsidRPr="001C569C" w14:paraId="23CCFB92" w14:textId="77777777" w:rsidTr="00C21F6A">
        <w:tc>
          <w:tcPr>
            <w:tcW w:w="9062" w:type="dxa"/>
            <w:gridSpan w:val="2"/>
          </w:tcPr>
          <w:p w14:paraId="55FC9FF3" w14:textId="77777777" w:rsidR="00E76EEE" w:rsidRPr="001C569C" w:rsidRDefault="00E76EEE" w:rsidP="0054706D">
            <w:pPr>
              <w:spacing w:line="220" w:lineRule="exact"/>
              <w:rPr>
                <w:rFonts w:ascii="Verdana" w:hAnsi="Verdana"/>
                <w:sz w:val="18"/>
                <w:szCs w:val="18"/>
              </w:rPr>
            </w:pPr>
          </w:p>
          <w:p w14:paraId="57910996" w14:textId="77777777" w:rsidR="00DA2D0B" w:rsidRPr="001C569C" w:rsidRDefault="00DA2D0B" w:rsidP="0054706D">
            <w:pPr>
              <w:spacing w:line="220" w:lineRule="exact"/>
              <w:rPr>
                <w:rFonts w:ascii="Verdana" w:hAnsi="Verdana"/>
                <w:sz w:val="18"/>
                <w:szCs w:val="18"/>
              </w:rPr>
            </w:pPr>
          </w:p>
          <w:p w14:paraId="5A7DB671" w14:textId="77777777" w:rsidR="00DA2D0B" w:rsidRPr="001C569C" w:rsidRDefault="00DA2D0B" w:rsidP="0054706D">
            <w:pPr>
              <w:spacing w:line="220" w:lineRule="exact"/>
              <w:rPr>
                <w:rFonts w:ascii="Verdana" w:hAnsi="Verdana"/>
                <w:sz w:val="18"/>
                <w:szCs w:val="18"/>
              </w:rPr>
            </w:pPr>
          </w:p>
        </w:tc>
      </w:tr>
      <w:tr w:rsidR="0054706D" w:rsidRPr="001C569C" w14:paraId="287F3379" w14:textId="77777777" w:rsidTr="00944AFD">
        <w:tc>
          <w:tcPr>
            <w:tcW w:w="774" w:type="dxa"/>
          </w:tcPr>
          <w:p w14:paraId="1F2BC546" w14:textId="68B390BC" w:rsidR="0054706D" w:rsidRPr="001C569C" w:rsidRDefault="0054706D" w:rsidP="008B1FDB">
            <w:pPr>
              <w:rPr>
                <w:rFonts w:ascii="Verdana" w:hAnsi="Verdana"/>
                <w:sz w:val="18"/>
                <w:szCs w:val="18"/>
              </w:rPr>
            </w:pPr>
            <w:r w:rsidRPr="001C569C">
              <w:rPr>
                <w:rFonts w:ascii="Verdana" w:hAnsi="Verdana"/>
                <w:sz w:val="18"/>
                <w:szCs w:val="18"/>
              </w:rPr>
              <w:lastRenderedPageBreak/>
              <w:t>1</w:t>
            </w:r>
            <w:r w:rsidR="0065134E">
              <w:rPr>
                <w:rFonts w:ascii="Verdana" w:hAnsi="Verdana"/>
                <w:sz w:val="18"/>
                <w:szCs w:val="18"/>
              </w:rPr>
              <w:t>0</w:t>
            </w:r>
            <w:r w:rsidRPr="001C569C">
              <w:rPr>
                <w:rFonts w:ascii="Verdana" w:hAnsi="Verdana"/>
                <w:sz w:val="18"/>
                <w:szCs w:val="18"/>
              </w:rPr>
              <w:t>.</w:t>
            </w:r>
          </w:p>
        </w:tc>
        <w:tc>
          <w:tcPr>
            <w:tcW w:w="8288" w:type="dxa"/>
          </w:tcPr>
          <w:p w14:paraId="32E66C9E" w14:textId="4D4B4101" w:rsidR="0054706D" w:rsidRPr="001C569C" w:rsidRDefault="0054706D" w:rsidP="0054706D">
            <w:pPr>
              <w:rPr>
                <w:rFonts w:ascii="Verdana" w:hAnsi="Verdana"/>
                <w:sz w:val="18"/>
                <w:szCs w:val="18"/>
              </w:rPr>
            </w:pPr>
            <w:r w:rsidRPr="001C569C">
              <w:rPr>
                <w:rFonts w:ascii="Verdana" w:hAnsi="Verdana"/>
                <w:sz w:val="18"/>
                <w:szCs w:val="18"/>
              </w:rPr>
              <w:t>In hoeverre bent u zelfstandig in staat om uitvoering te geven aan</w:t>
            </w:r>
            <w:r w:rsidR="00DA0668" w:rsidRPr="001C569C">
              <w:rPr>
                <w:rFonts w:ascii="Verdana" w:hAnsi="Verdana"/>
                <w:sz w:val="18"/>
                <w:szCs w:val="18"/>
              </w:rPr>
              <w:t xml:space="preserve"> onderstaande dienstverlening en in welke mate maakt u hier</w:t>
            </w:r>
            <w:r w:rsidR="00BA20DC" w:rsidRPr="001C569C">
              <w:rPr>
                <w:rFonts w:ascii="Verdana" w:hAnsi="Verdana"/>
                <w:sz w:val="18"/>
                <w:szCs w:val="18"/>
              </w:rPr>
              <w:t xml:space="preserve"> </w:t>
            </w:r>
            <w:r w:rsidR="00DA0668" w:rsidRPr="001C569C">
              <w:rPr>
                <w:rFonts w:ascii="Verdana" w:hAnsi="Verdana"/>
                <w:sz w:val="18"/>
                <w:szCs w:val="18"/>
              </w:rPr>
              <w:t xml:space="preserve">voor gebruik van onderaannemers: </w:t>
            </w:r>
            <w:r w:rsidRPr="001C569C">
              <w:rPr>
                <w:rFonts w:ascii="Verdana" w:hAnsi="Verdana"/>
                <w:sz w:val="18"/>
                <w:szCs w:val="18"/>
              </w:rPr>
              <w:t xml:space="preserve"> </w:t>
            </w:r>
          </w:p>
          <w:p w14:paraId="4CE1C410" w14:textId="77777777" w:rsidR="0054706D" w:rsidRPr="001C569C" w:rsidRDefault="0054706D" w:rsidP="0054706D">
            <w:pPr>
              <w:pStyle w:val="Lijstalinea"/>
              <w:numPr>
                <w:ilvl w:val="0"/>
                <w:numId w:val="18"/>
              </w:numPr>
              <w:rPr>
                <w:rFonts w:ascii="Verdana" w:hAnsi="Verdana"/>
                <w:sz w:val="18"/>
                <w:szCs w:val="18"/>
              </w:rPr>
            </w:pPr>
            <w:r w:rsidRPr="001C569C">
              <w:rPr>
                <w:rFonts w:ascii="Verdana" w:hAnsi="Verdana"/>
                <w:sz w:val="18"/>
                <w:szCs w:val="18"/>
              </w:rPr>
              <w:t>Productgroepen</w:t>
            </w:r>
          </w:p>
          <w:p w14:paraId="0C2B6B6A" w14:textId="77777777" w:rsidR="0054706D" w:rsidRPr="001C569C" w:rsidRDefault="0054706D" w:rsidP="0054706D">
            <w:pPr>
              <w:pStyle w:val="Lijstalinea"/>
              <w:numPr>
                <w:ilvl w:val="0"/>
                <w:numId w:val="18"/>
              </w:numPr>
              <w:rPr>
                <w:rFonts w:ascii="Verdana" w:hAnsi="Verdana"/>
                <w:sz w:val="18"/>
                <w:szCs w:val="18"/>
              </w:rPr>
            </w:pPr>
            <w:r w:rsidRPr="001C569C">
              <w:rPr>
                <w:rFonts w:ascii="Verdana" w:hAnsi="Verdana"/>
                <w:sz w:val="18"/>
                <w:szCs w:val="18"/>
              </w:rPr>
              <w:t xml:space="preserve">Kwantitatieve omvang (inclusief piekperiode) </w:t>
            </w:r>
          </w:p>
          <w:p w14:paraId="78C46D90" w14:textId="70FC6EBE" w:rsidR="0054706D" w:rsidRPr="001C569C" w:rsidRDefault="0054706D" w:rsidP="0054706D">
            <w:pPr>
              <w:pStyle w:val="Lijstalinea"/>
              <w:numPr>
                <w:ilvl w:val="0"/>
                <w:numId w:val="18"/>
              </w:numPr>
              <w:rPr>
                <w:rFonts w:ascii="Verdana" w:hAnsi="Verdana"/>
                <w:sz w:val="18"/>
                <w:szCs w:val="18"/>
              </w:rPr>
            </w:pPr>
            <w:r w:rsidRPr="001C569C">
              <w:rPr>
                <w:rFonts w:ascii="Verdana" w:hAnsi="Verdana"/>
                <w:sz w:val="18"/>
                <w:szCs w:val="18"/>
              </w:rPr>
              <w:t xml:space="preserve">Geconditioneerd vervoer en opslag (ook </w:t>
            </w:r>
            <w:r w:rsidR="00DA0668" w:rsidRPr="001C569C">
              <w:rPr>
                <w:rFonts w:ascii="Verdana" w:hAnsi="Verdana"/>
                <w:sz w:val="18"/>
                <w:szCs w:val="18"/>
              </w:rPr>
              <w:t>m.b.t.</w:t>
            </w:r>
            <w:r w:rsidRPr="001C569C">
              <w:rPr>
                <w:rFonts w:ascii="Verdana" w:hAnsi="Verdana"/>
                <w:sz w:val="18"/>
                <w:szCs w:val="18"/>
              </w:rPr>
              <w:t xml:space="preserve"> de genoemde productgroepen)</w:t>
            </w:r>
          </w:p>
          <w:p w14:paraId="37A54DBF" w14:textId="77777777" w:rsidR="002A5404" w:rsidRPr="001C569C" w:rsidRDefault="0054706D" w:rsidP="002A5404">
            <w:pPr>
              <w:pStyle w:val="Lijstalinea"/>
              <w:numPr>
                <w:ilvl w:val="0"/>
                <w:numId w:val="18"/>
              </w:numPr>
              <w:rPr>
                <w:rFonts w:ascii="Verdana" w:hAnsi="Verdana"/>
                <w:sz w:val="18"/>
                <w:szCs w:val="18"/>
              </w:rPr>
            </w:pPr>
            <w:r w:rsidRPr="001C569C">
              <w:rPr>
                <w:rFonts w:ascii="Verdana" w:hAnsi="Verdana"/>
                <w:sz w:val="18"/>
                <w:szCs w:val="18"/>
              </w:rPr>
              <w:t>Controle(systeem) op temperatuur van zendingen</w:t>
            </w:r>
          </w:p>
          <w:p w14:paraId="4B2CD5DE" w14:textId="77777777" w:rsidR="0054706D" w:rsidRPr="001C569C" w:rsidRDefault="0054706D" w:rsidP="002A5404">
            <w:pPr>
              <w:pStyle w:val="Lijstalinea"/>
              <w:numPr>
                <w:ilvl w:val="0"/>
                <w:numId w:val="18"/>
              </w:numPr>
              <w:rPr>
                <w:rFonts w:ascii="Verdana" w:hAnsi="Verdana"/>
                <w:sz w:val="18"/>
                <w:szCs w:val="18"/>
              </w:rPr>
            </w:pPr>
            <w:r w:rsidRPr="001C569C">
              <w:rPr>
                <w:rFonts w:ascii="Verdana" w:hAnsi="Verdana"/>
                <w:sz w:val="18"/>
                <w:szCs w:val="18"/>
              </w:rPr>
              <w:t>Gevaarlijke stoffen vervoer</w:t>
            </w:r>
          </w:p>
          <w:p w14:paraId="6D3BC19A" w14:textId="1215852F" w:rsidR="002A5404" w:rsidRPr="001C569C" w:rsidRDefault="002A5404" w:rsidP="002A5404">
            <w:pPr>
              <w:pStyle w:val="Lijstalinea"/>
              <w:numPr>
                <w:ilvl w:val="0"/>
                <w:numId w:val="18"/>
              </w:numPr>
              <w:rPr>
                <w:rFonts w:ascii="Verdana" w:hAnsi="Verdana"/>
                <w:sz w:val="18"/>
                <w:szCs w:val="18"/>
              </w:rPr>
            </w:pPr>
            <w:r w:rsidRPr="001C569C">
              <w:rPr>
                <w:rFonts w:ascii="Verdana" w:hAnsi="Verdana"/>
                <w:sz w:val="18"/>
                <w:szCs w:val="18"/>
              </w:rPr>
              <w:t>ADR vervoer</w:t>
            </w:r>
          </w:p>
        </w:tc>
      </w:tr>
      <w:tr w:rsidR="00E76EEE" w:rsidRPr="001C569C" w14:paraId="5606E537" w14:textId="77777777" w:rsidTr="0083790D">
        <w:tc>
          <w:tcPr>
            <w:tcW w:w="9062" w:type="dxa"/>
            <w:gridSpan w:val="2"/>
          </w:tcPr>
          <w:p w14:paraId="7229B74D" w14:textId="77777777" w:rsidR="00E76EEE" w:rsidRPr="001C569C" w:rsidRDefault="00E76EEE" w:rsidP="0054706D">
            <w:pPr>
              <w:rPr>
                <w:rFonts w:ascii="Verdana" w:hAnsi="Verdana"/>
                <w:sz w:val="18"/>
                <w:szCs w:val="18"/>
              </w:rPr>
            </w:pPr>
          </w:p>
          <w:p w14:paraId="64E4A590" w14:textId="77777777" w:rsidR="00DA2D0B" w:rsidRDefault="00DA2D0B" w:rsidP="0054706D">
            <w:pPr>
              <w:rPr>
                <w:rFonts w:ascii="Verdana" w:hAnsi="Verdana"/>
                <w:sz w:val="18"/>
                <w:szCs w:val="18"/>
              </w:rPr>
            </w:pPr>
          </w:p>
          <w:p w14:paraId="3A671A93" w14:textId="77777777" w:rsidR="009C4E66" w:rsidRPr="001C569C" w:rsidRDefault="009C4E66" w:rsidP="0054706D">
            <w:pPr>
              <w:rPr>
                <w:rFonts w:ascii="Verdana" w:hAnsi="Verdana"/>
                <w:sz w:val="18"/>
                <w:szCs w:val="18"/>
              </w:rPr>
            </w:pPr>
          </w:p>
          <w:p w14:paraId="7A241A03" w14:textId="77777777" w:rsidR="00DA2D0B" w:rsidRPr="001C569C" w:rsidRDefault="00DA2D0B" w:rsidP="0054706D">
            <w:pPr>
              <w:rPr>
                <w:rFonts w:ascii="Verdana" w:hAnsi="Verdana"/>
                <w:sz w:val="18"/>
                <w:szCs w:val="18"/>
              </w:rPr>
            </w:pPr>
          </w:p>
        </w:tc>
      </w:tr>
      <w:tr w:rsidR="0054706D" w:rsidRPr="001C569C" w14:paraId="74536C18" w14:textId="77777777" w:rsidTr="00944AFD">
        <w:tc>
          <w:tcPr>
            <w:tcW w:w="774" w:type="dxa"/>
          </w:tcPr>
          <w:p w14:paraId="6CB60454" w14:textId="493A0B15" w:rsidR="0054706D" w:rsidRPr="001C569C" w:rsidRDefault="0054706D" w:rsidP="008B1FDB">
            <w:pPr>
              <w:rPr>
                <w:rFonts w:ascii="Verdana" w:hAnsi="Verdana"/>
                <w:sz w:val="18"/>
                <w:szCs w:val="18"/>
              </w:rPr>
            </w:pPr>
            <w:r w:rsidRPr="001C569C">
              <w:rPr>
                <w:rFonts w:ascii="Verdana" w:hAnsi="Verdana"/>
                <w:sz w:val="18"/>
                <w:szCs w:val="18"/>
              </w:rPr>
              <w:t>1</w:t>
            </w:r>
            <w:r w:rsidR="0065134E">
              <w:rPr>
                <w:rFonts w:ascii="Verdana" w:hAnsi="Verdana"/>
                <w:sz w:val="18"/>
                <w:szCs w:val="18"/>
              </w:rPr>
              <w:t>1</w:t>
            </w:r>
            <w:r w:rsidRPr="001C569C">
              <w:rPr>
                <w:rFonts w:ascii="Verdana" w:hAnsi="Verdana"/>
                <w:sz w:val="18"/>
                <w:szCs w:val="18"/>
              </w:rPr>
              <w:t>.</w:t>
            </w:r>
          </w:p>
        </w:tc>
        <w:tc>
          <w:tcPr>
            <w:tcW w:w="8288" w:type="dxa"/>
          </w:tcPr>
          <w:p w14:paraId="1DD0F4FE" w14:textId="1F315348" w:rsidR="0054706D" w:rsidRPr="001C569C" w:rsidRDefault="0054706D" w:rsidP="0054706D">
            <w:pPr>
              <w:rPr>
                <w:rFonts w:ascii="Verdana" w:hAnsi="Verdana"/>
                <w:sz w:val="18"/>
                <w:szCs w:val="18"/>
              </w:rPr>
            </w:pPr>
            <w:r w:rsidRPr="001C569C">
              <w:rPr>
                <w:rFonts w:ascii="Verdana" w:hAnsi="Verdana"/>
                <w:sz w:val="18"/>
                <w:szCs w:val="18"/>
              </w:rPr>
              <w:t xml:space="preserve">In hoeverre, in welke mate en voor welke doeleinde maakt u gebruik van onderaannemers </w:t>
            </w:r>
            <w:r w:rsidR="00DA0668" w:rsidRPr="001C569C">
              <w:rPr>
                <w:rFonts w:ascii="Verdana" w:hAnsi="Verdana"/>
                <w:sz w:val="18"/>
                <w:szCs w:val="18"/>
              </w:rPr>
              <w:t>m.u.v.</w:t>
            </w:r>
            <w:r w:rsidRPr="001C569C">
              <w:rPr>
                <w:rFonts w:ascii="Verdana" w:hAnsi="Verdana"/>
                <w:sz w:val="18"/>
                <w:szCs w:val="18"/>
              </w:rPr>
              <w:t xml:space="preserve"> de al reeds genoemde aspecten?</w:t>
            </w:r>
          </w:p>
        </w:tc>
      </w:tr>
      <w:tr w:rsidR="00E76EEE" w:rsidRPr="001C569C" w14:paraId="5D44219E" w14:textId="77777777" w:rsidTr="00E57ED7">
        <w:tc>
          <w:tcPr>
            <w:tcW w:w="9062" w:type="dxa"/>
            <w:gridSpan w:val="2"/>
          </w:tcPr>
          <w:p w14:paraId="0C222608" w14:textId="77777777" w:rsidR="00E76EEE" w:rsidRPr="001C569C" w:rsidRDefault="00E76EEE" w:rsidP="0054706D">
            <w:pPr>
              <w:rPr>
                <w:rFonts w:ascii="Verdana" w:hAnsi="Verdana"/>
                <w:sz w:val="18"/>
                <w:szCs w:val="18"/>
              </w:rPr>
            </w:pPr>
          </w:p>
          <w:p w14:paraId="1519B31C" w14:textId="77777777" w:rsidR="00DA2D0B" w:rsidRDefault="00DA2D0B" w:rsidP="0054706D">
            <w:pPr>
              <w:rPr>
                <w:rFonts w:ascii="Verdana" w:hAnsi="Verdana"/>
                <w:sz w:val="18"/>
                <w:szCs w:val="18"/>
              </w:rPr>
            </w:pPr>
          </w:p>
          <w:p w14:paraId="019E1699" w14:textId="77777777" w:rsidR="009C4E66" w:rsidRPr="001C569C" w:rsidRDefault="009C4E66" w:rsidP="0054706D">
            <w:pPr>
              <w:rPr>
                <w:rFonts w:ascii="Verdana" w:hAnsi="Verdana"/>
                <w:sz w:val="18"/>
                <w:szCs w:val="18"/>
              </w:rPr>
            </w:pPr>
          </w:p>
          <w:p w14:paraId="11F41E89" w14:textId="77777777" w:rsidR="00DA2D0B" w:rsidRPr="001C569C" w:rsidRDefault="00DA2D0B" w:rsidP="0054706D">
            <w:pPr>
              <w:rPr>
                <w:rFonts w:ascii="Verdana" w:hAnsi="Verdana"/>
                <w:sz w:val="18"/>
                <w:szCs w:val="18"/>
              </w:rPr>
            </w:pPr>
          </w:p>
        </w:tc>
      </w:tr>
      <w:tr w:rsidR="0054706D" w:rsidRPr="001C569C" w14:paraId="68A2277C" w14:textId="77777777" w:rsidTr="00944AFD">
        <w:tc>
          <w:tcPr>
            <w:tcW w:w="774" w:type="dxa"/>
          </w:tcPr>
          <w:p w14:paraId="67E25985" w14:textId="5B88C9A3" w:rsidR="0054706D" w:rsidRPr="001C569C" w:rsidRDefault="0054706D" w:rsidP="008B1FDB">
            <w:pPr>
              <w:rPr>
                <w:rFonts w:ascii="Verdana" w:hAnsi="Verdana"/>
                <w:sz w:val="18"/>
                <w:szCs w:val="18"/>
              </w:rPr>
            </w:pPr>
            <w:r w:rsidRPr="001C569C">
              <w:rPr>
                <w:rFonts w:ascii="Verdana" w:hAnsi="Verdana"/>
                <w:sz w:val="18"/>
                <w:szCs w:val="18"/>
              </w:rPr>
              <w:t>1</w:t>
            </w:r>
            <w:r w:rsidR="0065134E">
              <w:rPr>
                <w:rFonts w:ascii="Verdana" w:hAnsi="Verdana"/>
                <w:sz w:val="18"/>
                <w:szCs w:val="18"/>
              </w:rPr>
              <w:t>2</w:t>
            </w:r>
            <w:r w:rsidRPr="001C569C">
              <w:rPr>
                <w:rFonts w:ascii="Verdana" w:hAnsi="Verdana"/>
                <w:sz w:val="18"/>
                <w:szCs w:val="18"/>
              </w:rPr>
              <w:t>.</w:t>
            </w:r>
          </w:p>
        </w:tc>
        <w:tc>
          <w:tcPr>
            <w:tcW w:w="8288" w:type="dxa"/>
          </w:tcPr>
          <w:p w14:paraId="7191276B" w14:textId="2FD1A461" w:rsidR="0054706D" w:rsidRPr="001C569C" w:rsidRDefault="0054706D" w:rsidP="0054706D">
            <w:pPr>
              <w:rPr>
                <w:rFonts w:ascii="Verdana" w:hAnsi="Verdana"/>
                <w:sz w:val="18"/>
                <w:szCs w:val="18"/>
              </w:rPr>
            </w:pPr>
            <w:r w:rsidRPr="001C569C">
              <w:rPr>
                <w:rFonts w:ascii="Verdana" w:hAnsi="Verdana"/>
                <w:sz w:val="18"/>
                <w:szCs w:val="18"/>
              </w:rPr>
              <w:t>Hoe borgt u de kwaliteit van de dienstverlening uitgevoerd door onderaannemers en ZZP’ers?</w:t>
            </w:r>
          </w:p>
        </w:tc>
      </w:tr>
      <w:tr w:rsidR="00E76EEE" w:rsidRPr="001C569C" w14:paraId="46AC4704" w14:textId="77777777" w:rsidTr="00E83050">
        <w:tc>
          <w:tcPr>
            <w:tcW w:w="9062" w:type="dxa"/>
            <w:gridSpan w:val="2"/>
          </w:tcPr>
          <w:p w14:paraId="15F9077A" w14:textId="77777777" w:rsidR="00E76EEE" w:rsidRPr="001C569C" w:rsidRDefault="00E76EEE" w:rsidP="0054706D">
            <w:pPr>
              <w:rPr>
                <w:rFonts w:ascii="Verdana" w:hAnsi="Verdana"/>
                <w:sz w:val="18"/>
                <w:szCs w:val="18"/>
              </w:rPr>
            </w:pPr>
          </w:p>
          <w:p w14:paraId="0DA07FAE" w14:textId="77777777" w:rsidR="00DA2D0B" w:rsidRPr="001C569C" w:rsidRDefault="00DA2D0B" w:rsidP="0054706D">
            <w:pPr>
              <w:rPr>
                <w:rFonts w:ascii="Verdana" w:hAnsi="Verdana"/>
                <w:sz w:val="18"/>
                <w:szCs w:val="18"/>
              </w:rPr>
            </w:pPr>
          </w:p>
          <w:p w14:paraId="29EEBBED" w14:textId="77777777" w:rsidR="00DA2D0B" w:rsidRPr="001C569C" w:rsidRDefault="00DA2D0B" w:rsidP="0054706D">
            <w:pPr>
              <w:rPr>
                <w:rFonts w:ascii="Verdana" w:hAnsi="Verdana"/>
                <w:sz w:val="18"/>
                <w:szCs w:val="18"/>
              </w:rPr>
            </w:pPr>
          </w:p>
        </w:tc>
      </w:tr>
      <w:tr w:rsidR="00DA0668" w:rsidRPr="001C569C" w14:paraId="73827EDF" w14:textId="77777777" w:rsidTr="00944AFD">
        <w:tc>
          <w:tcPr>
            <w:tcW w:w="774" w:type="dxa"/>
          </w:tcPr>
          <w:p w14:paraId="5DEBD489" w14:textId="5538C0DD" w:rsidR="00DA0668" w:rsidRPr="001C569C" w:rsidRDefault="00DA0668" w:rsidP="008B1FDB">
            <w:pPr>
              <w:rPr>
                <w:rFonts w:ascii="Verdana" w:hAnsi="Verdana"/>
                <w:sz w:val="18"/>
                <w:szCs w:val="18"/>
              </w:rPr>
            </w:pPr>
            <w:r w:rsidRPr="001C569C">
              <w:rPr>
                <w:rFonts w:ascii="Verdana" w:hAnsi="Verdana"/>
                <w:sz w:val="18"/>
                <w:szCs w:val="18"/>
              </w:rPr>
              <w:t>1</w:t>
            </w:r>
            <w:r w:rsidR="0065134E">
              <w:rPr>
                <w:rFonts w:ascii="Verdana" w:hAnsi="Verdana"/>
                <w:sz w:val="18"/>
                <w:szCs w:val="18"/>
              </w:rPr>
              <w:t>3</w:t>
            </w:r>
            <w:r w:rsidRPr="001C569C">
              <w:rPr>
                <w:rFonts w:ascii="Verdana" w:hAnsi="Verdana"/>
                <w:sz w:val="18"/>
                <w:szCs w:val="18"/>
              </w:rPr>
              <w:t>.</w:t>
            </w:r>
          </w:p>
        </w:tc>
        <w:tc>
          <w:tcPr>
            <w:tcW w:w="8288" w:type="dxa"/>
          </w:tcPr>
          <w:p w14:paraId="3B457ABD" w14:textId="5D3D535E" w:rsidR="00DA0668" w:rsidRPr="001C569C" w:rsidRDefault="00DA0668" w:rsidP="00DA0668">
            <w:pPr>
              <w:rPr>
                <w:rFonts w:ascii="Verdana" w:hAnsi="Verdana" w:cs="Arial"/>
                <w:color w:val="000000"/>
                <w:sz w:val="18"/>
                <w:szCs w:val="18"/>
              </w:rPr>
            </w:pPr>
            <w:r w:rsidRPr="001C569C">
              <w:rPr>
                <w:rFonts w:ascii="Verdana" w:hAnsi="Verdana" w:cs="Arial"/>
                <w:color w:val="000000"/>
                <w:sz w:val="18"/>
                <w:szCs w:val="18"/>
              </w:rPr>
              <w:t>Hoe borgt u, en hoe kan in de aanbesteding worden geborgd dat onderaannemers een eerlijk loon/inkomen krijgen en niet onder onredelijke werkdruk worden gezet?</w:t>
            </w:r>
          </w:p>
        </w:tc>
      </w:tr>
      <w:tr w:rsidR="00E76EEE" w:rsidRPr="001C569C" w14:paraId="5F6A4C4E" w14:textId="77777777" w:rsidTr="00C43242">
        <w:tc>
          <w:tcPr>
            <w:tcW w:w="9062" w:type="dxa"/>
            <w:gridSpan w:val="2"/>
          </w:tcPr>
          <w:p w14:paraId="614EFE11" w14:textId="77777777" w:rsidR="00E76EEE" w:rsidRPr="001C569C" w:rsidRDefault="00E76EEE" w:rsidP="00DA0668">
            <w:pPr>
              <w:rPr>
                <w:rFonts w:ascii="Verdana" w:hAnsi="Verdana" w:cs="Arial"/>
                <w:color w:val="000000"/>
                <w:sz w:val="18"/>
                <w:szCs w:val="18"/>
              </w:rPr>
            </w:pPr>
          </w:p>
          <w:p w14:paraId="2E75B36F" w14:textId="77777777" w:rsidR="00DA2D0B" w:rsidRPr="001C569C" w:rsidRDefault="00DA2D0B" w:rsidP="00DA0668">
            <w:pPr>
              <w:rPr>
                <w:rFonts w:ascii="Verdana" w:hAnsi="Verdana" w:cs="Arial"/>
                <w:color w:val="000000"/>
                <w:sz w:val="18"/>
                <w:szCs w:val="18"/>
              </w:rPr>
            </w:pPr>
          </w:p>
          <w:p w14:paraId="0C16BD56" w14:textId="77777777" w:rsidR="00DA2D0B" w:rsidRPr="001C569C" w:rsidRDefault="00DA2D0B" w:rsidP="00DA0668">
            <w:pPr>
              <w:rPr>
                <w:rFonts w:ascii="Verdana" w:hAnsi="Verdana" w:cs="Arial"/>
                <w:color w:val="000000"/>
                <w:sz w:val="18"/>
                <w:szCs w:val="18"/>
              </w:rPr>
            </w:pPr>
          </w:p>
        </w:tc>
      </w:tr>
      <w:tr w:rsidR="00220912" w:rsidRPr="001C569C" w14:paraId="0EEFF71C" w14:textId="77777777" w:rsidTr="00944AFD">
        <w:tc>
          <w:tcPr>
            <w:tcW w:w="774" w:type="dxa"/>
          </w:tcPr>
          <w:p w14:paraId="5FEF5B65" w14:textId="5FD77348" w:rsidR="00220912" w:rsidRPr="001C569C" w:rsidRDefault="0054706D" w:rsidP="00DA0668">
            <w:pPr>
              <w:rPr>
                <w:rFonts w:ascii="Verdana" w:hAnsi="Verdana"/>
                <w:sz w:val="18"/>
                <w:szCs w:val="18"/>
              </w:rPr>
            </w:pPr>
            <w:r w:rsidRPr="001C569C">
              <w:rPr>
                <w:rFonts w:ascii="Verdana" w:hAnsi="Verdana"/>
                <w:sz w:val="18"/>
                <w:szCs w:val="18"/>
              </w:rPr>
              <w:t>1</w:t>
            </w:r>
            <w:r w:rsidR="0065134E">
              <w:rPr>
                <w:rFonts w:ascii="Verdana" w:hAnsi="Verdana"/>
                <w:sz w:val="18"/>
                <w:szCs w:val="18"/>
              </w:rPr>
              <w:t>4</w:t>
            </w:r>
            <w:r w:rsidRPr="001C569C">
              <w:rPr>
                <w:rFonts w:ascii="Verdana" w:hAnsi="Verdana"/>
                <w:sz w:val="18"/>
                <w:szCs w:val="18"/>
              </w:rPr>
              <w:t>.</w:t>
            </w:r>
          </w:p>
        </w:tc>
        <w:tc>
          <w:tcPr>
            <w:tcW w:w="8288" w:type="dxa"/>
          </w:tcPr>
          <w:p w14:paraId="7C922DB2" w14:textId="7432A24F" w:rsidR="00220912" w:rsidRPr="001C569C" w:rsidRDefault="00220912" w:rsidP="008B1FDB">
            <w:pPr>
              <w:spacing w:line="220" w:lineRule="exact"/>
              <w:rPr>
                <w:rFonts w:ascii="Verdana" w:hAnsi="Verdana"/>
                <w:snapToGrid w:val="0"/>
                <w:sz w:val="18"/>
                <w:szCs w:val="18"/>
              </w:rPr>
            </w:pPr>
            <w:r w:rsidRPr="001C569C">
              <w:rPr>
                <w:rFonts w:ascii="Verdana" w:hAnsi="Verdana"/>
                <w:sz w:val="18"/>
                <w:szCs w:val="18"/>
              </w:rPr>
              <w:t>Welke certificeringen heeft uw organisatie? Welke zijn volgens u van belang voor onze opdracht?</w:t>
            </w:r>
          </w:p>
        </w:tc>
      </w:tr>
      <w:tr w:rsidR="00E76EEE" w:rsidRPr="001C569C" w14:paraId="61FAE163" w14:textId="77777777" w:rsidTr="00D0080C">
        <w:tc>
          <w:tcPr>
            <w:tcW w:w="9062" w:type="dxa"/>
            <w:gridSpan w:val="2"/>
          </w:tcPr>
          <w:p w14:paraId="74717A52" w14:textId="77777777" w:rsidR="00E76EEE" w:rsidRPr="001C569C" w:rsidRDefault="00E76EEE" w:rsidP="008B1FDB">
            <w:pPr>
              <w:spacing w:line="220" w:lineRule="exact"/>
              <w:rPr>
                <w:rFonts w:ascii="Verdana" w:hAnsi="Verdana"/>
                <w:sz w:val="18"/>
                <w:szCs w:val="18"/>
              </w:rPr>
            </w:pPr>
          </w:p>
          <w:p w14:paraId="406E8331" w14:textId="77777777" w:rsidR="00DA2D0B" w:rsidRPr="001C569C" w:rsidRDefault="00DA2D0B" w:rsidP="008B1FDB">
            <w:pPr>
              <w:spacing w:line="220" w:lineRule="exact"/>
              <w:rPr>
                <w:rFonts w:ascii="Verdana" w:hAnsi="Verdana"/>
                <w:sz w:val="18"/>
                <w:szCs w:val="18"/>
              </w:rPr>
            </w:pPr>
          </w:p>
          <w:p w14:paraId="018EE52F" w14:textId="77777777" w:rsidR="00DA2D0B" w:rsidRPr="001C569C" w:rsidRDefault="00DA2D0B" w:rsidP="008B1FDB">
            <w:pPr>
              <w:spacing w:line="220" w:lineRule="exact"/>
              <w:rPr>
                <w:rFonts w:ascii="Verdana" w:hAnsi="Verdana"/>
                <w:sz w:val="18"/>
                <w:szCs w:val="18"/>
              </w:rPr>
            </w:pPr>
          </w:p>
        </w:tc>
      </w:tr>
      <w:tr w:rsidR="00220912" w:rsidRPr="001C569C" w14:paraId="0F35BA7A" w14:textId="77777777" w:rsidTr="00944AFD">
        <w:tc>
          <w:tcPr>
            <w:tcW w:w="774" w:type="dxa"/>
          </w:tcPr>
          <w:p w14:paraId="05397382" w14:textId="164A196D" w:rsidR="00220912" w:rsidRPr="001C569C" w:rsidRDefault="00B346F4" w:rsidP="008B1FDB">
            <w:pPr>
              <w:rPr>
                <w:rFonts w:ascii="Verdana" w:hAnsi="Verdana"/>
                <w:sz w:val="18"/>
                <w:szCs w:val="18"/>
              </w:rPr>
            </w:pPr>
            <w:r w:rsidRPr="001C569C">
              <w:rPr>
                <w:rFonts w:ascii="Verdana" w:hAnsi="Verdana"/>
                <w:sz w:val="18"/>
                <w:szCs w:val="18"/>
              </w:rPr>
              <w:t>1</w:t>
            </w:r>
            <w:r w:rsidR="0065134E">
              <w:rPr>
                <w:rFonts w:ascii="Verdana" w:hAnsi="Verdana"/>
                <w:sz w:val="18"/>
                <w:szCs w:val="18"/>
              </w:rPr>
              <w:t>5</w:t>
            </w:r>
            <w:r w:rsidRPr="001C569C">
              <w:rPr>
                <w:rFonts w:ascii="Verdana" w:hAnsi="Verdana"/>
                <w:sz w:val="18"/>
                <w:szCs w:val="18"/>
              </w:rPr>
              <w:t>.</w:t>
            </w:r>
          </w:p>
        </w:tc>
        <w:tc>
          <w:tcPr>
            <w:tcW w:w="8288" w:type="dxa"/>
          </w:tcPr>
          <w:p w14:paraId="0810FFE5" w14:textId="31D18625" w:rsidR="00220912" w:rsidRPr="001C569C" w:rsidRDefault="00B346F4" w:rsidP="00B346F4">
            <w:pPr>
              <w:spacing w:line="220" w:lineRule="exact"/>
              <w:rPr>
                <w:rFonts w:ascii="Verdana" w:hAnsi="Verdana"/>
                <w:snapToGrid w:val="0"/>
                <w:sz w:val="18"/>
                <w:szCs w:val="18"/>
              </w:rPr>
            </w:pPr>
            <w:r w:rsidRPr="001C569C">
              <w:rPr>
                <w:rFonts w:ascii="Verdana" w:hAnsi="Verdana"/>
                <w:sz w:val="18"/>
                <w:szCs w:val="18"/>
              </w:rPr>
              <w:t>W</w:t>
            </w:r>
            <w:r w:rsidR="00220912" w:rsidRPr="001C569C">
              <w:rPr>
                <w:rFonts w:ascii="Verdana" w:hAnsi="Verdana"/>
                <w:sz w:val="18"/>
                <w:szCs w:val="18"/>
              </w:rPr>
              <w:t>elke gegevens heeft u minimaal inzicht nodig om een goede aanbieding te kunnen doen? Over welke jaargangen dienen deze gegevens betrekking te hebben? Waarom heeft u deze gegevens nodig?</w:t>
            </w:r>
          </w:p>
        </w:tc>
      </w:tr>
      <w:tr w:rsidR="00E76EEE" w:rsidRPr="001C569C" w14:paraId="1869FBD8" w14:textId="77777777" w:rsidTr="000A6AD6">
        <w:tc>
          <w:tcPr>
            <w:tcW w:w="9062" w:type="dxa"/>
            <w:gridSpan w:val="2"/>
          </w:tcPr>
          <w:p w14:paraId="6AABBBC0" w14:textId="77777777" w:rsidR="00E76EEE" w:rsidRPr="001C569C" w:rsidRDefault="00E76EEE" w:rsidP="00B346F4">
            <w:pPr>
              <w:spacing w:line="220" w:lineRule="exact"/>
              <w:rPr>
                <w:rFonts w:ascii="Verdana" w:hAnsi="Verdana"/>
                <w:sz w:val="18"/>
                <w:szCs w:val="18"/>
              </w:rPr>
            </w:pPr>
          </w:p>
          <w:p w14:paraId="594EA37E" w14:textId="77777777" w:rsidR="00DA2D0B" w:rsidRPr="001C569C" w:rsidRDefault="00DA2D0B" w:rsidP="00B346F4">
            <w:pPr>
              <w:spacing w:line="220" w:lineRule="exact"/>
              <w:rPr>
                <w:rFonts w:ascii="Verdana" w:hAnsi="Verdana"/>
                <w:sz w:val="18"/>
                <w:szCs w:val="18"/>
              </w:rPr>
            </w:pPr>
          </w:p>
          <w:p w14:paraId="7D3C9696" w14:textId="77777777" w:rsidR="00DA2D0B" w:rsidRPr="001C569C" w:rsidRDefault="00DA2D0B" w:rsidP="00B346F4">
            <w:pPr>
              <w:spacing w:line="220" w:lineRule="exact"/>
              <w:rPr>
                <w:rFonts w:ascii="Verdana" w:hAnsi="Verdana"/>
                <w:sz w:val="18"/>
                <w:szCs w:val="18"/>
              </w:rPr>
            </w:pPr>
          </w:p>
        </w:tc>
      </w:tr>
      <w:tr w:rsidR="00220912" w:rsidRPr="001C569C" w14:paraId="37D0F0CD" w14:textId="77777777" w:rsidTr="00944AFD">
        <w:tc>
          <w:tcPr>
            <w:tcW w:w="774" w:type="dxa"/>
          </w:tcPr>
          <w:p w14:paraId="24FC546A" w14:textId="21C7F73A" w:rsidR="00220912" w:rsidRPr="001C569C" w:rsidRDefault="0054706D" w:rsidP="008B1FDB">
            <w:pPr>
              <w:rPr>
                <w:rFonts w:ascii="Verdana" w:hAnsi="Verdana"/>
                <w:sz w:val="18"/>
                <w:szCs w:val="18"/>
              </w:rPr>
            </w:pPr>
            <w:r w:rsidRPr="001C569C">
              <w:rPr>
                <w:rFonts w:ascii="Verdana" w:hAnsi="Verdana"/>
                <w:sz w:val="18"/>
                <w:szCs w:val="18"/>
              </w:rPr>
              <w:t>1</w:t>
            </w:r>
            <w:r w:rsidR="0065134E">
              <w:rPr>
                <w:rFonts w:ascii="Verdana" w:hAnsi="Verdana"/>
                <w:sz w:val="18"/>
                <w:szCs w:val="18"/>
              </w:rPr>
              <w:t>6</w:t>
            </w:r>
            <w:r w:rsidRPr="001C569C">
              <w:rPr>
                <w:rFonts w:ascii="Verdana" w:hAnsi="Verdana"/>
                <w:sz w:val="18"/>
                <w:szCs w:val="18"/>
              </w:rPr>
              <w:t>.</w:t>
            </w:r>
          </w:p>
        </w:tc>
        <w:tc>
          <w:tcPr>
            <w:tcW w:w="8288" w:type="dxa"/>
          </w:tcPr>
          <w:p w14:paraId="7F3F3B40" w14:textId="4B80124E" w:rsidR="00220912" w:rsidRPr="001C569C" w:rsidRDefault="00220912" w:rsidP="007D4DE9">
            <w:pPr>
              <w:rPr>
                <w:rFonts w:ascii="Verdana" w:hAnsi="Verdana"/>
                <w:sz w:val="18"/>
                <w:szCs w:val="18"/>
              </w:rPr>
            </w:pPr>
            <w:r w:rsidRPr="001C569C">
              <w:rPr>
                <w:rFonts w:ascii="Verdana" w:hAnsi="Verdana"/>
                <w:sz w:val="18"/>
                <w:szCs w:val="18"/>
              </w:rPr>
              <w:t>Welke eisen kunnen volgens u worden gesteld aan de betrouwbaarheid van ophalen en bezorgen van</w:t>
            </w:r>
            <w:r w:rsidR="007D4DE9" w:rsidRPr="001C569C">
              <w:rPr>
                <w:rFonts w:ascii="Verdana" w:hAnsi="Verdana"/>
                <w:sz w:val="18"/>
                <w:szCs w:val="18"/>
              </w:rPr>
              <w:t xml:space="preserve"> koeriersdiensten</w:t>
            </w:r>
            <w:r w:rsidRPr="001C569C">
              <w:rPr>
                <w:rFonts w:ascii="Verdana" w:hAnsi="Verdana"/>
                <w:sz w:val="18"/>
                <w:szCs w:val="18"/>
              </w:rPr>
              <w:t>? Of op welke andere manier kan dit in de aanbesteding worden meegenomen?</w:t>
            </w:r>
          </w:p>
        </w:tc>
      </w:tr>
      <w:tr w:rsidR="00E76EEE" w:rsidRPr="001C569C" w14:paraId="48AB9F73" w14:textId="77777777" w:rsidTr="000E6798">
        <w:tc>
          <w:tcPr>
            <w:tcW w:w="9062" w:type="dxa"/>
            <w:gridSpan w:val="2"/>
          </w:tcPr>
          <w:p w14:paraId="38E30472" w14:textId="77777777" w:rsidR="00E76EEE" w:rsidRPr="001C569C" w:rsidRDefault="00E76EEE" w:rsidP="007D4DE9">
            <w:pPr>
              <w:rPr>
                <w:rFonts w:ascii="Verdana" w:hAnsi="Verdana"/>
                <w:sz w:val="18"/>
                <w:szCs w:val="18"/>
              </w:rPr>
            </w:pPr>
          </w:p>
          <w:p w14:paraId="782E63ED" w14:textId="77777777" w:rsidR="00DA2D0B" w:rsidRPr="001C569C" w:rsidRDefault="00DA2D0B" w:rsidP="007D4DE9">
            <w:pPr>
              <w:rPr>
                <w:rFonts w:ascii="Verdana" w:hAnsi="Verdana"/>
                <w:sz w:val="18"/>
                <w:szCs w:val="18"/>
              </w:rPr>
            </w:pPr>
          </w:p>
          <w:p w14:paraId="6EFF068F" w14:textId="77777777" w:rsidR="00DA2D0B" w:rsidRPr="001C569C" w:rsidRDefault="00DA2D0B" w:rsidP="007D4DE9">
            <w:pPr>
              <w:rPr>
                <w:rFonts w:ascii="Verdana" w:hAnsi="Verdana"/>
                <w:sz w:val="18"/>
                <w:szCs w:val="18"/>
              </w:rPr>
            </w:pPr>
          </w:p>
        </w:tc>
      </w:tr>
      <w:tr w:rsidR="00220912" w:rsidRPr="001C569C" w14:paraId="5C9A1537" w14:textId="77777777" w:rsidTr="00944AFD">
        <w:tc>
          <w:tcPr>
            <w:tcW w:w="774" w:type="dxa"/>
          </w:tcPr>
          <w:p w14:paraId="3F457C9D" w14:textId="147911B7" w:rsidR="00220912" w:rsidRPr="001C569C" w:rsidRDefault="0054706D" w:rsidP="008B1FDB">
            <w:pPr>
              <w:rPr>
                <w:rFonts w:ascii="Verdana" w:hAnsi="Verdana"/>
                <w:sz w:val="18"/>
                <w:szCs w:val="18"/>
              </w:rPr>
            </w:pPr>
            <w:r w:rsidRPr="001C569C">
              <w:rPr>
                <w:rFonts w:ascii="Verdana" w:hAnsi="Verdana"/>
                <w:sz w:val="18"/>
                <w:szCs w:val="18"/>
              </w:rPr>
              <w:t>1</w:t>
            </w:r>
            <w:r w:rsidR="0065134E">
              <w:rPr>
                <w:rFonts w:ascii="Verdana" w:hAnsi="Verdana"/>
                <w:sz w:val="18"/>
                <w:szCs w:val="18"/>
              </w:rPr>
              <w:t>7</w:t>
            </w:r>
            <w:r w:rsidRPr="001C569C">
              <w:rPr>
                <w:rFonts w:ascii="Verdana" w:hAnsi="Verdana"/>
                <w:sz w:val="18"/>
                <w:szCs w:val="18"/>
              </w:rPr>
              <w:t>.</w:t>
            </w:r>
          </w:p>
        </w:tc>
        <w:tc>
          <w:tcPr>
            <w:tcW w:w="8288" w:type="dxa"/>
          </w:tcPr>
          <w:p w14:paraId="67CA7291" w14:textId="0FD6BD1D" w:rsidR="00220912" w:rsidRPr="001C569C" w:rsidRDefault="001C569C" w:rsidP="002A5404">
            <w:pPr>
              <w:pStyle w:val="Geenafstand"/>
              <w:rPr>
                <w:szCs w:val="18"/>
              </w:rPr>
            </w:pPr>
            <w:r>
              <w:rPr>
                <w:szCs w:val="18"/>
              </w:rPr>
              <w:t xml:space="preserve">De Rijksoverheid wenst </w:t>
            </w:r>
            <w:r w:rsidRPr="007A287D">
              <w:rPr>
                <w:szCs w:val="18"/>
              </w:rPr>
              <w:t xml:space="preserve">realtime informatie te hebben. Op welke wijze kan dit in de aanbesteding worden meegenomen?  </w:t>
            </w:r>
          </w:p>
        </w:tc>
      </w:tr>
      <w:tr w:rsidR="00E76EEE" w:rsidRPr="001C569C" w14:paraId="48DB46BE" w14:textId="77777777" w:rsidTr="005E1B4E">
        <w:tc>
          <w:tcPr>
            <w:tcW w:w="9062" w:type="dxa"/>
            <w:gridSpan w:val="2"/>
          </w:tcPr>
          <w:p w14:paraId="26BC6520" w14:textId="77777777" w:rsidR="00E76EEE" w:rsidRPr="001C569C" w:rsidRDefault="00E76EEE" w:rsidP="002A5404">
            <w:pPr>
              <w:pStyle w:val="Geenafstand"/>
              <w:rPr>
                <w:szCs w:val="18"/>
              </w:rPr>
            </w:pPr>
          </w:p>
          <w:p w14:paraId="24803100" w14:textId="77777777" w:rsidR="00DA2D0B" w:rsidRPr="001C569C" w:rsidRDefault="00DA2D0B" w:rsidP="002A5404">
            <w:pPr>
              <w:pStyle w:val="Geenafstand"/>
              <w:rPr>
                <w:szCs w:val="18"/>
              </w:rPr>
            </w:pPr>
          </w:p>
          <w:p w14:paraId="7C1B92CA" w14:textId="77777777" w:rsidR="00DA2D0B" w:rsidRPr="001C569C" w:rsidRDefault="00DA2D0B" w:rsidP="002A5404">
            <w:pPr>
              <w:pStyle w:val="Geenafstand"/>
              <w:rPr>
                <w:szCs w:val="18"/>
              </w:rPr>
            </w:pPr>
          </w:p>
        </w:tc>
      </w:tr>
      <w:tr w:rsidR="00220912" w:rsidRPr="001C569C" w14:paraId="06E75A9A" w14:textId="77777777" w:rsidTr="00944AFD">
        <w:tc>
          <w:tcPr>
            <w:tcW w:w="774" w:type="dxa"/>
          </w:tcPr>
          <w:p w14:paraId="4A19ED02" w14:textId="14A8FA43" w:rsidR="00220912" w:rsidRPr="001C569C" w:rsidRDefault="0065134E" w:rsidP="008B1FDB">
            <w:pPr>
              <w:rPr>
                <w:rFonts w:ascii="Verdana" w:hAnsi="Verdana"/>
                <w:sz w:val="18"/>
                <w:szCs w:val="18"/>
              </w:rPr>
            </w:pPr>
            <w:r>
              <w:rPr>
                <w:rFonts w:ascii="Verdana" w:hAnsi="Verdana"/>
                <w:sz w:val="18"/>
                <w:szCs w:val="18"/>
              </w:rPr>
              <w:t>18</w:t>
            </w:r>
            <w:r w:rsidR="0054706D" w:rsidRPr="001C569C">
              <w:rPr>
                <w:rFonts w:ascii="Verdana" w:hAnsi="Verdana"/>
                <w:sz w:val="18"/>
                <w:szCs w:val="18"/>
              </w:rPr>
              <w:t>.</w:t>
            </w:r>
          </w:p>
        </w:tc>
        <w:tc>
          <w:tcPr>
            <w:tcW w:w="8288" w:type="dxa"/>
          </w:tcPr>
          <w:p w14:paraId="5FA6390C" w14:textId="074AC25C" w:rsidR="00220912" w:rsidRPr="001C569C" w:rsidRDefault="00220912" w:rsidP="002A5404">
            <w:pPr>
              <w:pStyle w:val="Geenafstand"/>
              <w:rPr>
                <w:szCs w:val="18"/>
              </w:rPr>
            </w:pPr>
            <w:r w:rsidRPr="001C569C">
              <w:rPr>
                <w:szCs w:val="18"/>
              </w:rPr>
              <w:t xml:space="preserve">Hoe </w:t>
            </w:r>
            <w:r w:rsidRPr="001C569C">
              <w:rPr>
                <w:color w:val="000000" w:themeColor="text1"/>
                <w:szCs w:val="18"/>
              </w:rPr>
              <w:t>gaat uw organisatie om</w:t>
            </w:r>
            <w:r w:rsidR="002A5404" w:rsidRPr="001C569C">
              <w:rPr>
                <w:color w:val="000000" w:themeColor="text1"/>
                <w:szCs w:val="18"/>
              </w:rPr>
              <w:t xml:space="preserve"> met</w:t>
            </w:r>
            <w:r w:rsidRPr="001C569C">
              <w:rPr>
                <w:color w:val="000000" w:themeColor="text1"/>
                <w:szCs w:val="18"/>
              </w:rPr>
              <w:t xml:space="preserve"> zendingen </w:t>
            </w:r>
            <w:r w:rsidR="002A5404" w:rsidRPr="001C569C">
              <w:rPr>
                <w:color w:val="000000" w:themeColor="text1"/>
                <w:szCs w:val="18"/>
              </w:rPr>
              <w:t xml:space="preserve">die </w:t>
            </w:r>
            <w:r w:rsidRPr="001C569C">
              <w:rPr>
                <w:color w:val="000000" w:themeColor="text1"/>
                <w:szCs w:val="18"/>
              </w:rPr>
              <w:t>te laat afgeleverd worden of, in het slechtste geval kwijtraken?</w:t>
            </w:r>
          </w:p>
        </w:tc>
      </w:tr>
      <w:tr w:rsidR="00E76EEE" w:rsidRPr="001C569C" w14:paraId="53DA2986" w14:textId="77777777" w:rsidTr="000D6C4A">
        <w:tc>
          <w:tcPr>
            <w:tcW w:w="9062" w:type="dxa"/>
            <w:gridSpan w:val="2"/>
          </w:tcPr>
          <w:p w14:paraId="5020225A" w14:textId="77777777" w:rsidR="00E76EEE" w:rsidRPr="001C569C" w:rsidRDefault="00E76EEE" w:rsidP="002A5404">
            <w:pPr>
              <w:pStyle w:val="Geenafstand"/>
              <w:rPr>
                <w:szCs w:val="18"/>
              </w:rPr>
            </w:pPr>
          </w:p>
          <w:p w14:paraId="7BD2B7F3" w14:textId="77777777" w:rsidR="00DA2D0B" w:rsidRPr="001C569C" w:rsidRDefault="00DA2D0B" w:rsidP="002A5404">
            <w:pPr>
              <w:pStyle w:val="Geenafstand"/>
              <w:rPr>
                <w:szCs w:val="18"/>
              </w:rPr>
            </w:pPr>
          </w:p>
          <w:p w14:paraId="3722F9E9" w14:textId="77777777" w:rsidR="00DA2D0B" w:rsidRPr="001C569C" w:rsidRDefault="00DA2D0B" w:rsidP="002A5404">
            <w:pPr>
              <w:pStyle w:val="Geenafstand"/>
              <w:rPr>
                <w:szCs w:val="18"/>
              </w:rPr>
            </w:pPr>
          </w:p>
        </w:tc>
      </w:tr>
      <w:tr w:rsidR="00220912" w:rsidRPr="001C569C" w14:paraId="660ABABE" w14:textId="77777777" w:rsidTr="00944AFD">
        <w:tc>
          <w:tcPr>
            <w:tcW w:w="774" w:type="dxa"/>
          </w:tcPr>
          <w:p w14:paraId="1AE19738" w14:textId="5050E6E4" w:rsidR="00220912" w:rsidRPr="001C569C" w:rsidRDefault="0065134E" w:rsidP="008B1FDB">
            <w:pPr>
              <w:rPr>
                <w:rFonts w:ascii="Verdana" w:hAnsi="Verdana"/>
                <w:sz w:val="18"/>
                <w:szCs w:val="18"/>
              </w:rPr>
            </w:pPr>
            <w:r>
              <w:rPr>
                <w:rFonts w:ascii="Verdana" w:hAnsi="Verdana"/>
                <w:sz w:val="18"/>
                <w:szCs w:val="18"/>
              </w:rPr>
              <w:t>19</w:t>
            </w:r>
            <w:r w:rsidR="0054706D" w:rsidRPr="001C569C">
              <w:rPr>
                <w:rFonts w:ascii="Verdana" w:hAnsi="Verdana"/>
                <w:sz w:val="18"/>
                <w:szCs w:val="18"/>
              </w:rPr>
              <w:t>.</w:t>
            </w:r>
          </w:p>
        </w:tc>
        <w:tc>
          <w:tcPr>
            <w:tcW w:w="8288" w:type="dxa"/>
          </w:tcPr>
          <w:p w14:paraId="5B73016E" w14:textId="0C3F3A6D" w:rsidR="00220912" w:rsidRPr="001C569C" w:rsidRDefault="00220912" w:rsidP="00220912">
            <w:pPr>
              <w:rPr>
                <w:rFonts w:ascii="Verdana" w:hAnsi="Verdana"/>
                <w:sz w:val="18"/>
                <w:szCs w:val="18"/>
              </w:rPr>
            </w:pPr>
            <w:r w:rsidRPr="001C569C">
              <w:rPr>
                <w:rFonts w:ascii="Verdana" w:hAnsi="Verdana"/>
                <w:sz w:val="18"/>
                <w:szCs w:val="18"/>
              </w:rPr>
              <w:t>Hoeveel implementatie tijd denkt u dat er nodig is tussen gunning van de opdracht en</w:t>
            </w:r>
            <w:r w:rsidR="002A5404" w:rsidRPr="001C569C">
              <w:rPr>
                <w:rFonts w:ascii="Verdana" w:hAnsi="Verdana"/>
                <w:sz w:val="18"/>
                <w:szCs w:val="18"/>
              </w:rPr>
              <w:t xml:space="preserve"> start van de dienstverlening? </w:t>
            </w:r>
            <w:r w:rsidRPr="001C569C">
              <w:rPr>
                <w:rFonts w:ascii="Verdana" w:hAnsi="Verdana"/>
                <w:sz w:val="18"/>
                <w:szCs w:val="18"/>
              </w:rPr>
              <w:t>Denk aan stakeholdermanagement per deelnemende dienst en het koppelen van IT-systemen via EDI.</w:t>
            </w:r>
          </w:p>
        </w:tc>
      </w:tr>
      <w:tr w:rsidR="00E76EEE" w:rsidRPr="001C569C" w14:paraId="108D352B" w14:textId="77777777" w:rsidTr="00A84533">
        <w:tc>
          <w:tcPr>
            <w:tcW w:w="9062" w:type="dxa"/>
            <w:gridSpan w:val="2"/>
          </w:tcPr>
          <w:p w14:paraId="5DE7DCA3" w14:textId="77777777" w:rsidR="00E76EEE" w:rsidRPr="001C569C" w:rsidRDefault="00E76EEE" w:rsidP="00220912">
            <w:pPr>
              <w:rPr>
                <w:rFonts w:ascii="Verdana" w:hAnsi="Verdana"/>
                <w:sz w:val="18"/>
                <w:szCs w:val="18"/>
              </w:rPr>
            </w:pPr>
          </w:p>
          <w:p w14:paraId="230840B1" w14:textId="77777777" w:rsidR="00DA2D0B" w:rsidRPr="001C569C" w:rsidRDefault="00DA2D0B" w:rsidP="00220912">
            <w:pPr>
              <w:rPr>
                <w:rFonts w:ascii="Verdana" w:hAnsi="Verdana"/>
                <w:sz w:val="18"/>
                <w:szCs w:val="18"/>
              </w:rPr>
            </w:pPr>
          </w:p>
          <w:p w14:paraId="73E0C25C" w14:textId="77777777" w:rsidR="00DA2D0B" w:rsidRPr="001C569C" w:rsidRDefault="00DA2D0B" w:rsidP="00220912">
            <w:pPr>
              <w:rPr>
                <w:rFonts w:ascii="Verdana" w:hAnsi="Verdana"/>
                <w:sz w:val="18"/>
                <w:szCs w:val="18"/>
              </w:rPr>
            </w:pPr>
          </w:p>
        </w:tc>
      </w:tr>
      <w:tr w:rsidR="00220912" w:rsidRPr="001C569C" w14:paraId="772FE822" w14:textId="77777777" w:rsidTr="00944AFD">
        <w:tc>
          <w:tcPr>
            <w:tcW w:w="774" w:type="dxa"/>
          </w:tcPr>
          <w:p w14:paraId="42B5B572" w14:textId="5C27D922" w:rsidR="00220912" w:rsidRPr="001C569C" w:rsidRDefault="0054706D" w:rsidP="008B1FDB">
            <w:pPr>
              <w:rPr>
                <w:rFonts w:ascii="Verdana" w:hAnsi="Verdana"/>
                <w:sz w:val="18"/>
                <w:szCs w:val="18"/>
              </w:rPr>
            </w:pPr>
            <w:r w:rsidRPr="001C569C">
              <w:rPr>
                <w:rFonts w:ascii="Verdana" w:hAnsi="Verdana"/>
                <w:sz w:val="18"/>
                <w:szCs w:val="18"/>
              </w:rPr>
              <w:lastRenderedPageBreak/>
              <w:t>2</w:t>
            </w:r>
            <w:r w:rsidR="0065134E">
              <w:rPr>
                <w:rFonts w:ascii="Verdana" w:hAnsi="Verdana"/>
                <w:sz w:val="18"/>
                <w:szCs w:val="18"/>
              </w:rPr>
              <w:t>0</w:t>
            </w:r>
            <w:r w:rsidRPr="001C569C">
              <w:rPr>
                <w:rFonts w:ascii="Verdana" w:hAnsi="Verdana"/>
                <w:sz w:val="18"/>
                <w:szCs w:val="18"/>
              </w:rPr>
              <w:t>.</w:t>
            </w:r>
          </w:p>
        </w:tc>
        <w:tc>
          <w:tcPr>
            <w:tcW w:w="8288" w:type="dxa"/>
          </w:tcPr>
          <w:p w14:paraId="4FFEA5EA" w14:textId="0AA22FD6" w:rsidR="00220912" w:rsidRPr="001C569C" w:rsidRDefault="00220912" w:rsidP="00220912">
            <w:pPr>
              <w:rPr>
                <w:rFonts w:ascii="Verdana" w:hAnsi="Verdana"/>
                <w:sz w:val="18"/>
                <w:szCs w:val="18"/>
              </w:rPr>
            </w:pPr>
            <w:r w:rsidRPr="001C569C">
              <w:rPr>
                <w:rFonts w:ascii="Verdana" w:hAnsi="Verdana"/>
                <w:sz w:val="18"/>
                <w:szCs w:val="18"/>
              </w:rPr>
              <w:t>Heeft u een track-and-trace systeem? Zo ja, hoe kijkt u naar het koppelen van deze track-and-trace met de opdrachtgever.</w:t>
            </w:r>
          </w:p>
        </w:tc>
      </w:tr>
      <w:tr w:rsidR="00E76EEE" w:rsidRPr="001C569C" w14:paraId="67B3B14B" w14:textId="77777777" w:rsidTr="00A67836">
        <w:tc>
          <w:tcPr>
            <w:tcW w:w="9062" w:type="dxa"/>
            <w:gridSpan w:val="2"/>
          </w:tcPr>
          <w:p w14:paraId="0EA69A39" w14:textId="77777777" w:rsidR="00E76EEE" w:rsidRPr="001C569C" w:rsidRDefault="00E76EEE" w:rsidP="00220912">
            <w:pPr>
              <w:rPr>
                <w:rFonts w:ascii="Verdana" w:hAnsi="Verdana"/>
                <w:sz w:val="18"/>
                <w:szCs w:val="18"/>
              </w:rPr>
            </w:pPr>
          </w:p>
          <w:p w14:paraId="287740F8" w14:textId="77777777" w:rsidR="00DA2D0B" w:rsidRPr="001C569C" w:rsidRDefault="00DA2D0B" w:rsidP="00220912">
            <w:pPr>
              <w:rPr>
                <w:rFonts w:ascii="Verdana" w:hAnsi="Verdana"/>
                <w:sz w:val="18"/>
                <w:szCs w:val="18"/>
              </w:rPr>
            </w:pPr>
          </w:p>
          <w:p w14:paraId="22AD26BC" w14:textId="77777777" w:rsidR="00DA2D0B" w:rsidRPr="001C569C" w:rsidRDefault="00DA2D0B" w:rsidP="00220912">
            <w:pPr>
              <w:rPr>
                <w:rFonts w:ascii="Verdana" w:hAnsi="Verdana"/>
                <w:sz w:val="18"/>
                <w:szCs w:val="18"/>
              </w:rPr>
            </w:pPr>
          </w:p>
        </w:tc>
      </w:tr>
      <w:tr w:rsidR="00220912" w:rsidRPr="001C569C" w14:paraId="0BC0D70E" w14:textId="77777777" w:rsidTr="00944AFD">
        <w:tc>
          <w:tcPr>
            <w:tcW w:w="774" w:type="dxa"/>
          </w:tcPr>
          <w:p w14:paraId="3C699882" w14:textId="4928A748" w:rsidR="00220912" w:rsidRPr="001C569C" w:rsidRDefault="0054706D" w:rsidP="008B1FDB">
            <w:pPr>
              <w:rPr>
                <w:rFonts w:ascii="Verdana" w:hAnsi="Verdana"/>
                <w:sz w:val="18"/>
                <w:szCs w:val="18"/>
              </w:rPr>
            </w:pPr>
            <w:r w:rsidRPr="001C569C">
              <w:rPr>
                <w:rFonts w:ascii="Verdana" w:hAnsi="Verdana"/>
                <w:sz w:val="18"/>
                <w:szCs w:val="18"/>
              </w:rPr>
              <w:t>2</w:t>
            </w:r>
            <w:r w:rsidR="0065134E">
              <w:rPr>
                <w:rFonts w:ascii="Verdana" w:hAnsi="Verdana"/>
                <w:sz w:val="18"/>
                <w:szCs w:val="18"/>
              </w:rPr>
              <w:t>1</w:t>
            </w:r>
            <w:r w:rsidRPr="001C569C">
              <w:rPr>
                <w:rFonts w:ascii="Verdana" w:hAnsi="Verdana"/>
                <w:sz w:val="18"/>
                <w:szCs w:val="18"/>
              </w:rPr>
              <w:t>.</w:t>
            </w:r>
          </w:p>
        </w:tc>
        <w:tc>
          <w:tcPr>
            <w:tcW w:w="8288" w:type="dxa"/>
          </w:tcPr>
          <w:p w14:paraId="3A0C7A69" w14:textId="750B88C1" w:rsidR="00220912" w:rsidRPr="001C569C" w:rsidRDefault="00220912" w:rsidP="00220912">
            <w:pPr>
              <w:rPr>
                <w:rFonts w:ascii="Verdana" w:hAnsi="Verdana"/>
                <w:sz w:val="18"/>
                <w:szCs w:val="18"/>
              </w:rPr>
            </w:pPr>
            <w:r w:rsidRPr="001C569C">
              <w:rPr>
                <w:rFonts w:ascii="Verdana" w:hAnsi="Verdana"/>
                <w:sz w:val="18"/>
                <w:szCs w:val="18"/>
              </w:rPr>
              <w:t>Welke risico’s ziet u ten aanzien van de voorbereiding van de aanbesteding, de aanbestedingsfase, de implementatie en de uitvoering van de opdracht? Op welke wijze kunnen deze risico’s beperkt worden?</w:t>
            </w:r>
          </w:p>
        </w:tc>
      </w:tr>
      <w:tr w:rsidR="00E76EEE" w:rsidRPr="001C569C" w14:paraId="68F9E2A9" w14:textId="77777777" w:rsidTr="00A2111F">
        <w:tc>
          <w:tcPr>
            <w:tcW w:w="9062" w:type="dxa"/>
            <w:gridSpan w:val="2"/>
          </w:tcPr>
          <w:p w14:paraId="02042FC8" w14:textId="77777777" w:rsidR="00E76EEE" w:rsidRPr="001C569C" w:rsidRDefault="00E76EEE" w:rsidP="00220912">
            <w:pPr>
              <w:rPr>
                <w:rFonts w:ascii="Verdana" w:hAnsi="Verdana"/>
                <w:sz w:val="18"/>
                <w:szCs w:val="18"/>
              </w:rPr>
            </w:pPr>
          </w:p>
          <w:p w14:paraId="75A9BC48" w14:textId="77777777" w:rsidR="00DA2D0B" w:rsidRPr="001C569C" w:rsidRDefault="00DA2D0B" w:rsidP="00220912">
            <w:pPr>
              <w:rPr>
                <w:rFonts w:ascii="Verdana" w:hAnsi="Verdana"/>
                <w:sz w:val="18"/>
                <w:szCs w:val="18"/>
              </w:rPr>
            </w:pPr>
          </w:p>
          <w:p w14:paraId="0BD79849" w14:textId="77777777" w:rsidR="00DA2D0B" w:rsidRPr="001C569C" w:rsidRDefault="00DA2D0B" w:rsidP="00220912">
            <w:pPr>
              <w:rPr>
                <w:rFonts w:ascii="Verdana" w:hAnsi="Verdana"/>
                <w:sz w:val="18"/>
                <w:szCs w:val="18"/>
              </w:rPr>
            </w:pPr>
          </w:p>
        </w:tc>
      </w:tr>
      <w:tr w:rsidR="00412A85" w:rsidRPr="001C569C" w14:paraId="69D2403C" w14:textId="77777777" w:rsidTr="008B1FDB">
        <w:tc>
          <w:tcPr>
            <w:tcW w:w="9062" w:type="dxa"/>
            <w:gridSpan w:val="2"/>
            <w:shd w:val="clear" w:color="auto" w:fill="95B3D7" w:themeFill="accent1" w:themeFillTint="99"/>
          </w:tcPr>
          <w:p w14:paraId="50F7A5EC" w14:textId="77777777" w:rsidR="00412A85" w:rsidRPr="001C569C" w:rsidRDefault="00412A85" w:rsidP="00412A85">
            <w:pPr>
              <w:pStyle w:val="Geenafstand"/>
              <w:rPr>
                <w:b/>
                <w:szCs w:val="18"/>
              </w:rPr>
            </w:pPr>
            <w:r w:rsidRPr="001C569C">
              <w:rPr>
                <w:b/>
                <w:szCs w:val="18"/>
              </w:rPr>
              <w:t>Maatschappelijk Verantwoord Inkopen (MVI)</w:t>
            </w:r>
          </w:p>
          <w:p w14:paraId="59CEB3BD" w14:textId="0226E708" w:rsidR="00412A85" w:rsidRPr="001C569C" w:rsidRDefault="00412A85" w:rsidP="008B1FDB">
            <w:pPr>
              <w:rPr>
                <w:rFonts w:ascii="Verdana" w:hAnsi="Verdana"/>
                <w:b/>
                <w:sz w:val="18"/>
                <w:szCs w:val="18"/>
              </w:rPr>
            </w:pPr>
            <w:r w:rsidRPr="001C569C">
              <w:rPr>
                <w:rFonts w:ascii="Verdana" w:hAnsi="Verdana" w:cs="Arial"/>
                <w:bCs/>
                <w:color w:val="000000"/>
                <w:sz w:val="18"/>
                <w:szCs w:val="18"/>
              </w:rPr>
              <w:t>Wij hechten waarde aan effecten op het milieu en aan sociale aspecten</w:t>
            </w:r>
            <w:r w:rsidRPr="001C569C">
              <w:rPr>
                <w:rFonts w:ascii="Verdana" w:hAnsi="Verdana"/>
                <w:sz w:val="18"/>
                <w:szCs w:val="18"/>
              </w:rPr>
              <w:t>.</w:t>
            </w:r>
          </w:p>
        </w:tc>
      </w:tr>
      <w:tr w:rsidR="00412A85" w:rsidRPr="001C569C" w14:paraId="42B17F92" w14:textId="77777777" w:rsidTr="00944AFD">
        <w:tc>
          <w:tcPr>
            <w:tcW w:w="774" w:type="dxa"/>
            <w:shd w:val="clear" w:color="auto" w:fill="DBE5F1" w:themeFill="accent1" w:themeFillTint="33"/>
          </w:tcPr>
          <w:p w14:paraId="41F73130" w14:textId="77777777" w:rsidR="00412A85" w:rsidRPr="001C569C" w:rsidRDefault="00412A85" w:rsidP="008B1FDB">
            <w:pPr>
              <w:rPr>
                <w:rFonts w:ascii="Verdana" w:hAnsi="Verdana"/>
                <w:sz w:val="18"/>
                <w:szCs w:val="18"/>
              </w:rPr>
            </w:pPr>
            <w:r w:rsidRPr="001C569C">
              <w:rPr>
                <w:rFonts w:ascii="Verdana" w:hAnsi="Verdana"/>
                <w:sz w:val="18"/>
                <w:szCs w:val="18"/>
              </w:rPr>
              <w:t>Nr.</w:t>
            </w:r>
          </w:p>
        </w:tc>
        <w:tc>
          <w:tcPr>
            <w:tcW w:w="8288" w:type="dxa"/>
            <w:shd w:val="clear" w:color="auto" w:fill="DBE5F1" w:themeFill="accent1" w:themeFillTint="33"/>
          </w:tcPr>
          <w:p w14:paraId="4326CDC9" w14:textId="77777777" w:rsidR="00412A85" w:rsidRPr="001C569C" w:rsidRDefault="00412A85" w:rsidP="008B1FDB">
            <w:pPr>
              <w:rPr>
                <w:rFonts w:ascii="Verdana" w:hAnsi="Verdana"/>
                <w:sz w:val="18"/>
                <w:szCs w:val="18"/>
              </w:rPr>
            </w:pPr>
            <w:r w:rsidRPr="001C569C">
              <w:rPr>
                <w:rFonts w:ascii="Verdana" w:hAnsi="Verdana"/>
                <w:sz w:val="18"/>
                <w:szCs w:val="18"/>
              </w:rPr>
              <w:t>Vragen</w:t>
            </w:r>
          </w:p>
        </w:tc>
      </w:tr>
      <w:tr w:rsidR="00220912" w:rsidRPr="001C569C" w14:paraId="2D5595ED" w14:textId="77777777" w:rsidTr="00944AFD">
        <w:tc>
          <w:tcPr>
            <w:tcW w:w="774" w:type="dxa"/>
          </w:tcPr>
          <w:p w14:paraId="33A6AC98" w14:textId="025F5C3E" w:rsidR="00220912" w:rsidRPr="001C569C" w:rsidRDefault="0054706D" w:rsidP="00DA0668">
            <w:pPr>
              <w:rPr>
                <w:rFonts w:ascii="Verdana" w:hAnsi="Verdana"/>
                <w:sz w:val="18"/>
                <w:szCs w:val="18"/>
              </w:rPr>
            </w:pPr>
            <w:r w:rsidRPr="001C569C">
              <w:rPr>
                <w:rFonts w:ascii="Verdana" w:hAnsi="Verdana"/>
                <w:sz w:val="18"/>
                <w:szCs w:val="18"/>
              </w:rPr>
              <w:t>2</w:t>
            </w:r>
            <w:r w:rsidR="0065134E">
              <w:rPr>
                <w:rFonts w:ascii="Verdana" w:hAnsi="Verdana"/>
                <w:sz w:val="18"/>
                <w:szCs w:val="18"/>
              </w:rPr>
              <w:t>2</w:t>
            </w:r>
            <w:r w:rsidR="00990F07" w:rsidRPr="001C569C">
              <w:rPr>
                <w:rFonts w:ascii="Verdana" w:hAnsi="Verdana"/>
                <w:sz w:val="18"/>
                <w:szCs w:val="18"/>
              </w:rPr>
              <w:t>.</w:t>
            </w:r>
          </w:p>
        </w:tc>
        <w:tc>
          <w:tcPr>
            <w:tcW w:w="8288" w:type="dxa"/>
          </w:tcPr>
          <w:p w14:paraId="1C380CF3" w14:textId="10B668DC" w:rsidR="00220912" w:rsidRPr="001C569C" w:rsidRDefault="00220912" w:rsidP="001C569C">
            <w:pPr>
              <w:spacing w:line="220" w:lineRule="exact"/>
              <w:rPr>
                <w:rFonts w:ascii="Verdana" w:hAnsi="Verdana"/>
                <w:snapToGrid w:val="0"/>
                <w:sz w:val="18"/>
                <w:szCs w:val="18"/>
              </w:rPr>
            </w:pPr>
            <w:r w:rsidRPr="001C569C">
              <w:rPr>
                <w:rFonts w:ascii="Verdana" w:hAnsi="Verdana"/>
                <w:snapToGrid w:val="0"/>
                <w:sz w:val="18"/>
                <w:szCs w:val="18"/>
              </w:rPr>
              <w:t xml:space="preserve">Het klimaatakkoord is als een rode draad verweven in vele projecten en inkooptrajecten van de Rijksoverheid. De overheid heeft een voorbeeldfunctie en wil voor de categorie </w:t>
            </w:r>
            <w:r w:rsidR="001C569C">
              <w:rPr>
                <w:rFonts w:ascii="Verdana" w:hAnsi="Verdana"/>
                <w:snapToGrid w:val="0"/>
                <w:sz w:val="18"/>
                <w:szCs w:val="18"/>
              </w:rPr>
              <w:t xml:space="preserve">logistiek </w:t>
            </w:r>
            <w:r w:rsidRPr="001C569C">
              <w:rPr>
                <w:rFonts w:ascii="Verdana" w:hAnsi="Verdana"/>
                <w:snapToGrid w:val="0"/>
                <w:sz w:val="18"/>
                <w:szCs w:val="18"/>
              </w:rPr>
              <w:t>toe naar ‘zero emissie tenzij…’. In welke mate is uw organisatie op dit moment klaar voor deze ambitie? Past deze ambitie bij deze opdracht? En wat heeft u nodig om deze doelstellingen te bereiken?</w:t>
            </w:r>
          </w:p>
        </w:tc>
      </w:tr>
      <w:tr w:rsidR="00E76EEE" w:rsidRPr="001C569C" w14:paraId="58EA1248" w14:textId="77777777" w:rsidTr="00B205C9">
        <w:tc>
          <w:tcPr>
            <w:tcW w:w="9062" w:type="dxa"/>
            <w:gridSpan w:val="2"/>
          </w:tcPr>
          <w:p w14:paraId="0BA911F2" w14:textId="77777777" w:rsidR="00E76EEE" w:rsidRPr="001C569C" w:rsidRDefault="00E76EEE" w:rsidP="008B1FDB">
            <w:pPr>
              <w:spacing w:line="220" w:lineRule="exact"/>
              <w:rPr>
                <w:rFonts w:ascii="Verdana" w:hAnsi="Verdana"/>
                <w:snapToGrid w:val="0"/>
                <w:sz w:val="18"/>
                <w:szCs w:val="18"/>
              </w:rPr>
            </w:pPr>
          </w:p>
          <w:p w14:paraId="702217CD" w14:textId="77777777" w:rsidR="00DA2D0B" w:rsidRPr="001C569C" w:rsidRDefault="00DA2D0B" w:rsidP="008B1FDB">
            <w:pPr>
              <w:spacing w:line="220" w:lineRule="exact"/>
              <w:rPr>
                <w:rFonts w:ascii="Verdana" w:hAnsi="Verdana"/>
                <w:snapToGrid w:val="0"/>
                <w:sz w:val="18"/>
                <w:szCs w:val="18"/>
              </w:rPr>
            </w:pPr>
          </w:p>
          <w:p w14:paraId="19C5EB8C" w14:textId="77777777" w:rsidR="00DA2D0B" w:rsidRPr="001C569C" w:rsidRDefault="00DA2D0B" w:rsidP="008B1FDB">
            <w:pPr>
              <w:spacing w:line="220" w:lineRule="exact"/>
              <w:rPr>
                <w:rFonts w:ascii="Verdana" w:hAnsi="Verdana"/>
                <w:snapToGrid w:val="0"/>
                <w:sz w:val="18"/>
                <w:szCs w:val="18"/>
              </w:rPr>
            </w:pPr>
          </w:p>
        </w:tc>
      </w:tr>
      <w:tr w:rsidR="00220912" w:rsidRPr="001C569C" w14:paraId="798BB6E9" w14:textId="77777777" w:rsidTr="00944AFD">
        <w:tc>
          <w:tcPr>
            <w:tcW w:w="774" w:type="dxa"/>
          </w:tcPr>
          <w:p w14:paraId="679E8691" w14:textId="1F1601D4" w:rsidR="00220912" w:rsidRPr="001C569C" w:rsidRDefault="0054706D" w:rsidP="008B1FDB">
            <w:pPr>
              <w:rPr>
                <w:rFonts w:ascii="Verdana" w:hAnsi="Verdana"/>
                <w:sz w:val="18"/>
                <w:szCs w:val="18"/>
              </w:rPr>
            </w:pPr>
            <w:r w:rsidRPr="001C569C">
              <w:rPr>
                <w:rFonts w:ascii="Verdana" w:hAnsi="Verdana"/>
                <w:sz w:val="18"/>
                <w:szCs w:val="18"/>
              </w:rPr>
              <w:t>2</w:t>
            </w:r>
            <w:r w:rsidR="0065134E">
              <w:rPr>
                <w:rFonts w:ascii="Verdana" w:hAnsi="Verdana"/>
                <w:sz w:val="18"/>
                <w:szCs w:val="18"/>
              </w:rPr>
              <w:t>3</w:t>
            </w:r>
            <w:r w:rsidRPr="001C569C">
              <w:rPr>
                <w:rFonts w:ascii="Verdana" w:hAnsi="Verdana"/>
                <w:sz w:val="18"/>
                <w:szCs w:val="18"/>
              </w:rPr>
              <w:t>.</w:t>
            </w:r>
          </w:p>
        </w:tc>
        <w:tc>
          <w:tcPr>
            <w:tcW w:w="8288" w:type="dxa"/>
          </w:tcPr>
          <w:p w14:paraId="479D5326" w14:textId="177AC847" w:rsidR="00220912" w:rsidRPr="001C569C" w:rsidRDefault="00220912" w:rsidP="008B1FDB">
            <w:pPr>
              <w:spacing w:line="220" w:lineRule="exact"/>
              <w:rPr>
                <w:rFonts w:ascii="Verdana" w:hAnsi="Verdana"/>
                <w:snapToGrid w:val="0"/>
                <w:sz w:val="18"/>
                <w:szCs w:val="18"/>
              </w:rPr>
            </w:pPr>
            <w:r w:rsidRPr="001C569C">
              <w:rPr>
                <w:rFonts w:ascii="Verdana" w:hAnsi="Verdana"/>
                <w:snapToGrid w:val="0"/>
                <w:sz w:val="18"/>
                <w:szCs w:val="18"/>
              </w:rPr>
              <w:t>Welke tools en middelen gebruikt u om te meten in welke mate u duurzaam werkt?</w:t>
            </w:r>
          </w:p>
        </w:tc>
      </w:tr>
      <w:tr w:rsidR="00DA2D0B" w:rsidRPr="001C569C" w14:paraId="669FDBF3" w14:textId="77777777" w:rsidTr="00DA66DF">
        <w:tc>
          <w:tcPr>
            <w:tcW w:w="9062" w:type="dxa"/>
            <w:gridSpan w:val="2"/>
          </w:tcPr>
          <w:p w14:paraId="66F7F7BA" w14:textId="77777777" w:rsidR="00DA2D0B" w:rsidRPr="001C569C" w:rsidRDefault="00DA2D0B" w:rsidP="008B1FDB">
            <w:pPr>
              <w:spacing w:line="220" w:lineRule="exact"/>
              <w:rPr>
                <w:rFonts w:ascii="Verdana" w:hAnsi="Verdana"/>
                <w:snapToGrid w:val="0"/>
                <w:sz w:val="18"/>
                <w:szCs w:val="18"/>
              </w:rPr>
            </w:pPr>
          </w:p>
          <w:p w14:paraId="51E775E8" w14:textId="77777777" w:rsidR="00DA2D0B" w:rsidRPr="001C569C" w:rsidRDefault="00DA2D0B" w:rsidP="008B1FDB">
            <w:pPr>
              <w:spacing w:line="220" w:lineRule="exact"/>
              <w:rPr>
                <w:rFonts w:ascii="Verdana" w:hAnsi="Verdana"/>
                <w:snapToGrid w:val="0"/>
                <w:sz w:val="18"/>
                <w:szCs w:val="18"/>
              </w:rPr>
            </w:pPr>
          </w:p>
          <w:p w14:paraId="594FD4B4" w14:textId="77777777" w:rsidR="00DA2D0B" w:rsidRPr="001C569C" w:rsidRDefault="00DA2D0B" w:rsidP="008B1FDB">
            <w:pPr>
              <w:spacing w:line="220" w:lineRule="exact"/>
              <w:rPr>
                <w:rFonts w:ascii="Verdana" w:hAnsi="Verdana"/>
                <w:snapToGrid w:val="0"/>
                <w:sz w:val="18"/>
                <w:szCs w:val="18"/>
              </w:rPr>
            </w:pPr>
          </w:p>
        </w:tc>
      </w:tr>
      <w:tr w:rsidR="00220912" w:rsidRPr="001C569C" w14:paraId="69B8BE53" w14:textId="77777777" w:rsidTr="00944AFD">
        <w:tc>
          <w:tcPr>
            <w:tcW w:w="774" w:type="dxa"/>
          </w:tcPr>
          <w:p w14:paraId="36D7AB09" w14:textId="7E7F01E0" w:rsidR="00220912" w:rsidRPr="001C569C" w:rsidRDefault="0054706D" w:rsidP="008B1FDB">
            <w:pPr>
              <w:rPr>
                <w:rFonts w:ascii="Verdana" w:hAnsi="Verdana"/>
                <w:sz w:val="18"/>
                <w:szCs w:val="18"/>
              </w:rPr>
            </w:pPr>
            <w:r w:rsidRPr="001C569C">
              <w:rPr>
                <w:rFonts w:ascii="Verdana" w:hAnsi="Verdana"/>
                <w:sz w:val="18"/>
                <w:szCs w:val="18"/>
              </w:rPr>
              <w:t>2</w:t>
            </w:r>
            <w:r w:rsidR="0065134E">
              <w:rPr>
                <w:rFonts w:ascii="Verdana" w:hAnsi="Verdana"/>
                <w:sz w:val="18"/>
                <w:szCs w:val="18"/>
              </w:rPr>
              <w:t>4</w:t>
            </w:r>
            <w:r w:rsidRPr="001C569C">
              <w:rPr>
                <w:rFonts w:ascii="Verdana" w:hAnsi="Verdana"/>
                <w:sz w:val="18"/>
                <w:szCs w:val="18"/>
              </w:rPr>
              <w:t>.</w:t>
            </w:r>
          </w:p>
        </w:tc>
        <w:tc>
          <w:tcPr>
            <w:tcW w:w="8288" w:type="dxa"/>
          </w:tcPr>
          <w:p w14:paraId="0AC95B1B" w14:textId="7B9E8FD5" w:rsidR="00220912" w:rsidRPr="001C569C" w:rsidRDefault="00220912" w:rsidP="008B1FDB">
            <w:pPr>
              <w:spacing w:line="220" w:lineRule="exact"/>
              <w:rPr>
                <w:rFonts w:ascii="Verdana" w:hAnsi="Verdana"/>
                <w:snapToGrid w:val="0"/>
                <w:sz w:val="18"/>
                <w:szCs w:val="18"/>
              </w:rPr>
            </w:pPr>
            <w:r w:rsidRPr="001C569C">
              <w:rPr>
                <w:rFonts w:ascii="Verdana" w:hAnsi="Verdana"/>
                <w:snapToGrid w:val="0"/>
                <w:sz w:val="18"/>
                <w:szCs w:val="18"/>
              </w:rPr>
              <w:t>Welk advies kunt je meegeven aan de aanbestedende dienst betreft het meenemen van duurzaamheid in de aanbesteding?</w:t>
            </w:r>
          </w:p>
        </w:tc>
      </w:tr>
      <w:tr w:rsidR="00DA2D0B" w:rsidRPr="001C569C" w14:paraId="53D5C66F" w14:textId="77777777" w:rsidTr="0088353F">
        <w:tc>
          <w:tcPr>
            <w:tcW w:w="9062" w:type="dxa"/>
            <w:gridSpan w:val="2"/>
          </w:tcPr>
          <w:p w14:paraId="37A32F3B" w14:textId="77777777" w:rsidR="00DA2D0B" w:rsidRPr="001C569C" w:rsidRDefault="00DA2D0B" w:rsidP="008B1FDB">
            <w:pPr>
              <w:spacing w:line="220" w:lineRule="exact"/>
              <w:rPr>
                <w:rFonts w:ascii="Verdana" w:hAnsi="Verdana"/>
                <w:snapToGrid w:val="0"/>
                <w:sz w:val="18"/>
                <w:szCs w:val="18"/>
              </w:rPr>
            </w:pPr>
          </w:p>
          <w:p w14:paraId="0A57BE22" w14:textId="77777777" w:rsidR="00DA2D0B" w:rsidRPr="001C569C" w:rsidRDefault="00DA2D0B" w:rsidP="008B1FDB">
            <w:pPr>
              <w:spacing w:line="220" w:lineRule="exact"/>
              <w:rPr>
                <w:rFonts w:ascii="Verdana" w:hAnsi="Verdana"/>
                <w:snapToGrid w:val="0"/>
                <w:sz w:val="18"/>
                <w:szCs w:val="18"/>
              </w:rPr>
            </w:pPr>
          </w:p>
          <w:p w14:paraId="4D8A75CB" w14:textId="77777777" w:rsidR="00DA2D0B" w:rsidRPr="001C569C" w:rsidRDefault="00DA2D0B" w:rsidP="008B1FDB">
            <w:pPr>
              <w:spacing w:line="220" w:lineRule="exact"/>
              <w:rPr>
                <w:rFonts w:ascii="Verdana" w:hAnsi="Verdana"/>
                <w:snapToGrid w:val="0"/>
                <w:sz w:val="18"/>
                <w:szCs w:val="18"/>
              </w:rPr>
            </w:pPr>
          </w:p>
        </w:tc>
      </w:tr>
      <w:tr w:rsidR="0054706D" w:rsidRPr="001C569C" w14:paraId="12AB0380" w14:textId="77777777" w:rsidTr="00944AFD">
        <w:tc>
          <w:tcPr>
            <w:tcW w:w="774" w:type="dxa"/>
          </w:tcPr>
          <w:p w14:paraId="19CEE93E" w14:textId="38F45658" w:rsidR="0054706D" w:rsidRPr="001C569C" w:rsidRDefault="0054706D" w:rsidP="008B1FDB">
            <w:pPr>
              <w:rPr>
                <w:rFonts w:ascii="Verdana" w:hAnsi="Verdana"/>
                <w:sz w:val="18"/>
                <w:szCs w:val="18"/>
              </w:rPr>
            </w:pPr>
            <w:r w:rsidRPr="001C569C">
              <w:rPr>
                <w:rFonts w:ascii="Verdana" w:hAnsi="Verdana"/>
                <w:sz w:val="18"/>
                <w:szCs w:val="18"/>
              </w:rPr>
              <w:t>2</w:t>
            </w:r>
            <w:r w:rsidR="0065134E">
              <w:rPr>
                <w:rFonts w:ascii="Verdana" w:hAnsi="Verdana"/>
                <w:sz w:val="18"/>
                <w:szCs w:val="18"/>
              </w:rPr>
              <w:t>5</w:t>
            </w:r>
            <w:r w:rsidRPr="001C569C">
              <w:rPr>
                <w:rFonts w:ascii="Verdana" w:hAnsi="Verdana"/>
                <w:sz w:val="18"/>
                <w:szCs w:val="18"/>
              </w:rPr>
              <w:t>.</w:t>
            </w:r>
          </w:p>
        </w:tc>
        <w:tc>
          <w:tcPr>
            <w:tcW w:w="8288" w:type="dxa"/>
          </w:tcPr>
          <w:p w14:paraId="31D6A5FF" w14:textId="4ECB9ACE" w:rsidR="0054706D" w:rsidRPr="001C569C" w:rsidRDefault="0054706D" w:rsidP="0097712C">
            <w:pPr>
              <w:spacing w:line="220" w:lineRule="exact"/>
              <w:rPr>
                <w:rFonts w:ascii="Verdana" w:hAnsi="Verdana"/>
                <w:snapToGrid w:val="0"/>
                <w:sz w:val="18"/>
                <w:szCs w:val="18"/>
              </w:rPr>
            </w:pPr>
            <w:r w:rsidRPr="001C569C">
              <w:rPr>
                <w:rFonts w:ascii="Verdana" w:hAnsi="Verdana"/>
                <w:snapToGrid w:val="0"/>
                <w:sz w:val="18"/>
                <w:szCs w:val="18"/>
              </w:rPr>
              <w:t>In hoeverre bent u in staat om aan de Euro6 norm te voldoen? Zo ja, geldt dit voor uw gehele wagenpark en ook uw eventuele onderaannemers?</w:t>
            </w:r>
          </w:p>
        </w:tc>
      </w:tr>
      <w:tr w:rsidR="00DA2D0B" w:rsidRPr="001C569C" w14:paraId="10EA2D03" w14:textId="77777777" w:rsidTr="00DC284B">
        <w:tc>
          <w:tcPr>
            <w:tcW w:w="9062" w:type="dxa"/>
            <w:gridSpan w:val="2"/>
          </w:tcPr>
          <w:p w14:paraId="6325CDB4" w14:textId="77777777" w:rsidR="00DA2D0B" w:rsidRPr="001C569C" w:rsidRDefault="00DA2D0B" w:rsidP="0097712C">
            <w:pPr>
              <w:spacing w:line="220" w:lineRule="exact"/>
              <w:rPr>
                <w:rFonts w:ascii="Verdana" w:hAnsi="Verdana"/>
                <w:snapToGrid w:val="0"/>
                <w:sz w:val="18"/>
                <w:szCs w:val="18"/>
              </w:rPr>
            </w:pPr>
          </w:p>
          <w:p w14:paraId="3C516ACD" w14:textId="77777777" w:rsidR="00DA2D0B" w:rsidRPr="001C569C" w:rsidRDefault="00DA2D0B" w:rsidP="0097712C">
            <w:pPr>
              <w:spacing w:line="220" w:lineRule="exact"/>
              <w:rPr>
                <w:rFonts w:ascii="Verdana" w:hAnsi="Verdana"/>
                <w:snapToGrid w:val="0"/>
                <w:sz w:val="18"/>
                <w:szCs w:val="18"/>
              </w:rPr>
            </w:pPr>
          </w:p>
          <w:p w14:paraId="0A7A4D0A" w14:textId="77777777" w:rsidR="00DA2D0B" w:rsidRPr="001C569C" w:rsidRDefault="00DA2D0B" w:rsidP="0097712C">
            <w:pPr>
              <w:spacing w:line="220" w:lineRule="exact"/>
              <w:rPr>
                <w:rFonts w:ascii="Verdana" w:hAnsi="Verdana"/>
                <w:snapToGrid w:val="0"/>
                <w:sz w:val="18"/>
                <w:szCs w:val="18"/>
              </w:rPr>
            </w:pPr>
          </w:p>
        </w:tc>
      </w:tr>
      <w:tr w:rsidR="00220912" w:rsidRPr="001C569C" w14:paraId="2906458C" w14:textId="77777777" w:rsidTr="00944AFD">
        <w:tc>
          <w:tcPr>
            <w:tcW w:w="774" w:type="dxa"/>
          </w:tcPr>
          <w:p w14:paraId="16295C38" w14:textId="14CE5313" w:rsidR="00220912" w:rsidRPr="001C569C" w:rsidRDefault="0054706D" w:rsidP="008B1FDB">
            <w:pPr>
              <w:rPr>
                <w:rFonts w:ascii="Verdana" w:hAnsi="Verdana"/>
                <w:sz w:val="18"/>
                <w:szCs w:val="18"/>
              </w:rPr>
            </w:pPr>
            <w:r w:rsidRPr="001C569C">
              <w:rPr>
                <w:rFonts w:ascii="Verdana" w:hAnsi="Verdana"/>
                <w:sz w:val="18"/>
                <w:szCs w:val="18"/>
              </w:rPr>
              <w:t>2</w:t>
            </w:r>
            <w:r w:rsidR="0065134E">
              <w:rPr>
                <w:rFonts w:ascii="Verdana" w:hAnsi="Verdana"/>
                <w:sz w:val="18"/>
                <w:szCs w:val="18"/>
              </w:rPr>
              <w:t>6</w:t>
            </w:r>
            <w:r w:rsidRPr="001C569C">
              <w:rPr>
                <w:rFonts w:ascii="Verdana" w:hAnsi="Verdana"/>
                <w:sz w:val="18"/>
                <w:szCs w:val="18"/>
              </w:rPr>
              <w:t>.</w:t>
            </w:r>
          </w:p>
        </w:tc>
        <w:tc>
          <w:tcPr>
            <w:tcW w:w="8288" w:type="dxa"/>
          </w:tcPr>
          <w:p w14:paraId="4BC393B4" w14:textId="356EC55F" w:rsidR="00220912" w:rsidRPr="001C569C" w:rsidRDefault="00220912" w:rsidP="008B1FDB">
            <w:pPr>
              <w:spacing w:line="220" w:lineRule="exact"/>
              <w:rPr>
                <w:rFonts w:ascii="Verdana" w:hAnsi="Verdana"/>
                <w:snapToGrid w:val="0"/>
                <w:sz w:val="18"/>
                <w:szCs w:val="18"/>
              </w:rPr>
            </w:pPr>
            <w:r w:rsidRPr="001C569C">
              <w:rPr>
                <w:rFonts w:ascii="Verdana" w:hAnsi="Verdana"/>
                <w:sz w:val="18"/>
                <w:szCs w:val="18"/>
              </w:rPr>
              <w:t>Hoe geeft u op dit moment invulling aan Social Return? In hoeverre heeft u tools en middelen om voor deze doelgroep extra impact te creëren. U kunt hierbij denken aan onder andere, maar niet uitsluitend; opleidingen, vakspecifieke vaardigheden, productiviteit, etc.</w:t>
            </w:r>
          </w:p>
        </w:tc>
      </w:tr>
      <w:tr w:rsidR="00DA2D0B" w:rsidRPr="001C569C" w14:paraId="1B98D2DA" w14:textId="77777777" w:rsidTr="00615373">
        <w:tc>
          <w:tcPr>
            <w:tcW w:w="9062" w:type="dxa"/>
            <w:gridSpan w:val="2"/>
          </w:tcPr>
          <w:p w14:paraId="1A7B1058" w14:textId="77777777" w:rsidR="00DA2D0B" w:rsidRPr="001C569C" w:rsidRDefault="00DA2D0B" w:rsidP="008B1FDB">
            <w:pPr>
              <w:spacing w:line="220" w:lineRule="exact"/>
              <w:rPr>
                <w:rFonts w:ascii="Verdana" w:hAnsi="Verdana"/>
                <w:sz w:val="18"/>
                <w:szCs w:val="18"/>
              </w:rPr>
            </w:pPr>
          </w:p>
          <w:p w14:paraId="7E2EB996" w14:textId="77777777" w:rsidR="00DA2D0B" w:rsidRPr="001C569C" w:rsidRDefault="00DA2D0B" w:rsidP="008B1FDB">
            <w:pPr>
              <w:spacing w:line="220" w:lineRule="exact"/>
              <w:rPr>
                <w:rFonts w:ascii="Verdana" w:hAnsi="Verdana"/>
                <w:sz w:val="18"/>
                <w:szCs w:val="18"/>
              </w:rPr>
            </w:pPr>
          </w:p>
          <w:p w14:paraId="7E1F8E08" w14:textId="77777777" w:rsidR="00DA2D0B" w:rsidRPr="001C569C" w:rsidRDefault="00DA2D0B" w:rsidP="008B1FDB">
            <w:pPr>
              <w:spacing w:line="220" w:lineRule="exact"/>
              <w:rPr>
                <w:rFonts w:ascii="Verdana" w:hAnsi="Verdana"/>
                <w:sz w:val="18"/>
                <w:szCs w:val="18"/>
              </w:rPr>
            </w:pPr>
          </w:p>
        </w:tc>
      </w:tr>
      <w:tr w:rsidR="00412A85" w:rsidRPr="001C569C" w14:paraId="611C603A" w14:textId="77777777" w:rsidTr="008B1FDB">
        <w:tc>
          <w:tcPr>
            <w:tcW w:w="9062" w:type="dxa"/>
            <w:gridSpan w:val="2"/>
            <w:shd w:val="clear" w:color="auto" w:fill="95B3D7" w:themeFill="accent1" w:themeFillTint="99"/>
          </w:tcPr>
          <w:p w14:paraId="358188BB" w14:textId="77777777" w:rsidR="00412A85" w:rsidRPr="001C569C" w:rsidRDefault="00412A85" w:rsidP="00412A85">
            <w:pPr>
              <w:rPr>
                <w:rFonts w:ascii="Verdana" w:hAnsi="Verdana"/>
                <w:b/>
                <w:sz w:val="18"/>
                <w:szCs w:val="18"/>
              </w:rPr>
            </w:pPr>
            <w:r w:rsidRPr="001C569C">
              <w:rPr>
                <w:rFonts w:ascii="Verdana" w:hAnsi="Verdana"/>
                <w:b/>
                <w:sz w:val="18"/>
                <w:szCs w:val="18"/>
              </w:rPr>
              <w:t xml:space="preserve">Innovatie </w:t>
            </w:r>
          </w:p>
          <w:p w14:paraId="29B35DA6" w14:textId="45673B2F" w:rsidR="00412A85" w:rsidRPr="001C569C" w:rsidRDefault="00412A85" w:rsidP="00412A85">
            <w:pPr>
              <w:rPr>
                <w:rFonts w:ascii="Verdana" w:hAnsi="Verdana"/>
                <w:sz w:val="18"/>
                <w:szCs w:val="18"/>
              </w:rPr>
            </w:pPr>
            <w:r w:rsidRPr="001C569C">
              <w:rPr>
                <w:rFonts w:ascii="Verdana" w:hAnsi="Verdana"/>
                <w:sz w:val="18"/>
                <w:szCs w:val="18"/>
              </w:rPr>
              <w:t>Wij willen graag meer inzicht krijgen in de onderstaande onderwerpen.</w:t>
            </w:r>
          </w:p>
        </w:tc>
      </w:tr>
      <w:tr w:rsidR="00412A85" w:rsidRPr="001C569C" w14:paraId="54C5B4D5" w14:textId="77777777" w:rsidTr="00944AFD">
        <w:tc>
          <w:tcPr>
            <w:tcW w:w="774" w:type="dxa"/>
            <w:shd w:val="clear" w:color="auto" w:fill="DBE5F1" w:themeFill="accent1" w:themeFillTint="33"/>
          </w:tcPr>
          <w:p w14:paraId="18A47062" w14:textId="77777777" w:rsidR="00412A85" w:rsidRPr="001C569C" w:rsidRDefault="00412A85" w:rsidP="008B1FDB">
            <w:pPr>
              <w:rPr>
                <w:rFonts w:ascii="Verdana" w:hAnsi="Verdana"/>
                <w:sz w:val="18"/>
                <w:szCs w:val="18"/>
              </w:rPr>
            </w:pPr>
            <w:r w:rsidRPr="001C569C">
              <w:rPr>
                <w:rFonts w:ascii="Verdana" w:hAnsi="Verdana"/>
                <w:sz w:val="18"/>
                <w:szCs w:val="18"/>
              </w:rPr>
              <w:t>Nr.</w:t>
            </w:r>
          </w:p>
        </w:tc>
        <w:tc>
          <w:tcPr>
            <w:tcW w:w="8288" w:type="dxa"/>
            <w:shd w:val="clear" w:color="auto" w:fill="DBE5F1" w:themeFill="accent1" w:themeFillTint="33"/>
          </w:tcPr>
          <w:p w14:paraId="777814DF" w14:textId="77777777" w:rsidR="00412A85" w:rsidRPr="001C569C" w:rsidRDefault="00412A85" w:rsidP="008B1FDB">
            <w:pPr>
              <w:rPr>
                <w:rFonts w:ascii="Verdana" w:hAnsi="Verdana"/>
                <w:sz w:val="18"/>
                <w:szCs w:val="18"/>
              </w:rPr>
            </w:pPr>
            <w:r w:rsidRPr="001C569C">
              <w:rPr>
                <w:rFonts w:ascii="Verdana" w:hAnsi="Verdana"/>
                <w:sz w:val="18"/>
                <w:szCs w:val="18"/>
              </w:rPr>
              <w:t>Vragen</w:t>
            </w:r>
          </w:p>
        </w:tc>
      </w:tr>
      <w:tr w:rsidR="00220912" w:rsidRPr="001C569C" w14:paraId="47860280" w14:textId="77777777" w:rsidTr="00944AFD">
        <w:tc>
          <w:tcPr>
            <w:tcW w:w="774" w:type="dxa"/>
            <w:shd w:val="clear" w:color="auto" w:fill="FFFFFF" w:themeFill="background1"/>
          </w:tcPr>
          <w:p w14:paraId="750FB780" w14:textId="5664AFAD" w:rsidR="00220912" w:rsidRPr="001C569C" w:rsidRDefault="0054706D" w:rsidP="008B1FDB">
            <w:pPr>
              <w:rPr>
                <w:rFonts w:ascii="Verdana" w:hAnsi="Verdana"/>
                <w:sz w:val="18"/>
                <w:szCs w:val="18"/>
              </w:rPr>
            </w:pPr>
            <w:r w:rsidRPr="001C569C">
              <w:rPr>
                <w:rFonts w:ascii="Verdana" w:hAnsi="Verdana"/>
                <w:sz w:val="18"/>
                <w:szCs w:val="18"/>
              </w:rPr>
              <w:t>2</w:t>
            </w:r>
            <w:r w:rsidR="0065134E">
              <w:rPr>
                <w:rFonts w:ascii="Verdana" w:hAnsi="Verdana"/>
                <w:sz w:val="18"/>
                <w:szCs w:val="18"/>
              </w:rPr>
              <w:t>7</w:t>
            </w:r>
            <w:r w:rsidRPr="001C569C">
              <w:rPr>
                <w:rFonts w:ascii="Verdana" w:hAnsi="Verdana"/>
                <w:sz w:val="18"/>
                <w:szCs w:val="18"/>
              </w:rPr>
              <w:t>.</w:t>
            </w:r>
          </w:p>
        </w:tc>
        <w:tc>
          <w:tcPr>
            <w:tcW w:w="8288" w:type="dxa"/>
            <w:shd w:val="clear" w:color="auto" w:fill="FFFFFF" w:themeFill="background1"/>
          </w:tcPr>
          <w:p w14:paraId="76FF9F0F" w14:textId="59308A59" w:rsidR="00220912" w:rsidRPr="001C569C" w:rsidRDefault="00220912" w:rsidP="008B1FDB">
            <w:pPr>
              <w:pStyle w:val="Geenafstand"/>
              <w:rPr>
                <w:szCs w:val="18"/>
              </w:rPr>
            </w:pPr>
            <w:r w:rsidRPr="001C569C">
              <w:rPr>
                <w:szCs w:val="18"/>
              </w:rPr>
              <w:t>Wat voor innovaties spelen er in de markt en/of in uw organisatie?</w:t>
            </w:r>
          </w:p>
        </w:tc>
      </w:tr>
      <w:tr w:rsidR="00DA2D0B" w:rsidRPr="001C569C" w14:paraId="624FE2F2" w14:textId="77777777" w:rsidTr="00607436">
        <w:tc>
          <w:tcPr>
            <w:tcW w:w="9062" w:type="dxa"/>
            <w:gridSpan w:val="2"/>
            <w:shd w:val="clear" w:color="auto" w:fill="FFFFFF" w:themeFill="background1"/>
          </w:tcPr>
          <w:p w14:paraId="6192A37B" w14:textId="77777777" w:rsidR="00DA2D0B" w:rsidRPr="001C569C" w:rsidRDefault="00DA2D0B" w:rsidP="008B1FDB">
            <w:pPr>
              <w:pStyle w:val="Geenafstand"/>
              <w:rPr>
                <w:szCs w:val="18"/>
              </w:rPr>
            </w:pPr>
          </w:p>
          <w:p w14:paraId="5196866A" w14:textId="77777777" w:rsidR="00DA2D0B" w:rsidRPr="001C569C" w:rsidRDefault="00DA2D0B" w:rsidP="008B1FDB">
            <w:pPr>
              <w:pStyle w:val="Geenafstand"/>
              <w:rPr>
                <w:szCs w:val="18"/>
              </w:rPr>
            </w:pPr>
          </w:p>
          <w:p w14:paraId="2BC93DAD" w14:textId="77777777" w:rsidR="00DA2D0B" w:rsidRPr="001C569C" w:rsidRDefault="00DA2D0B" w:rsidP="008B1FDB">
            <w:pPr>
              <w:pStyle w:val="Geenafstand"/>
              <w:rPr>
                <w:szCs w:val="18"/>
              </w:rPr>
            </w:pPr>
          </w:p>
        </w:tc>
      </w:tr>
      <w:tr w:rsidR="0054706D" w:rsidRPr="001C569C" w14:paraId="3E32D17B" w14:textId="77777777" w:rsidTr="00944AFD">
        <w:tc>
          <w:tcPr>
            <w:tcW w:w="774" w:type="dxa"/>
            <w:shd w:val="clear" w:color="auto" w:fill="FFFFFF" w:themeFill="background1"/>
          </w:tcPr>
          <w:p w14:paraId="7099A12A" w14:textId="73F8B115" w:rsidR="0054706D" w:rsidRPr="001C569C" w:rsidRDefault="0065134E" w:rsidP="008B1FDB">
            <w:pPr>
              <w:rPr>
                <w:rFonts w:ascii="Verdana" w:hAnsi="Verdana"/>
                <w:sz w:val="18"/>
                <w:szCs w:val="18"/>
              </w:rPr>
            </w:pPr>
            <w:r>
              <w:rPr>
                <w:rFonts w:ascii="Verdana" w:hAnsi="Verdana"/>
                <w:sz w:val="18"/>
                <w:szCs w:val="18"/>
              </w:rPr>
              <w:t>28</w:t>
            </w:r>
            <w:r w:rsidR="0054706D" w:rsidRPr="001C569C">
              <w:rPr>
                <w:rFonts w:ascii="Verdana" w:hAnsi="Verdana"/>
                <w:sz w:val="18"/>
                <w:szCs w:val="18"/>
              </w:rPr>
              <w:t>.</w:t>
            </w:r>
          </w:p>
        </w:tc>
        <w:tc>
          <w:tcPr>
            <w:tcW w:w="8288" w:type="dxa"/>
            <w:shd w:val="clear" w:color="auto" w:fill="FFFFFF" w:themeFill="background1"/>
          </w:tcPr>
          <w:p w14:paraId="50C8B0C8" w14:textId="3E9B39F2" w:rsidR="0054706D" w:rsidRPr="001C569C" w:rsidRDefault="0054706D" w:rsidP="008B1FDB">
            <w:pPr>
              <w:pStyle w:val="Geenafstand"/>
              <w:rPr>
                <w:szCs w:val="18"/>
              </w:rPr>
            </w:pPr>
            <w:r w:rsidRPr="001C569C">
              <w:rPr>
                <w:szCs w:val="18"/>
              </w:rPr>
              <w:t>Hoe ver is uw totale proces geautomatiseerd en kunnen de systemen waarmee u werkt op andere software systemen aan worden gesloten (ook bij eventuele onderaannemers)? En in welke mate gebeurt dit nu al?</w:t>
            </w:r>
          </w:p>
        </w:tc>
      </w:tr>
      <w:tr w:rsidR="00DA2D0B" w:rsidRPr="001C569C" w14:paraId="161114CC" w14:textId="77777777" w:rsidTr="00DA5F77">
        <w:tc>
          <w:tcPr>
            <w:tcW w:w="9062" w:type="dxa"/>
            <w:gridSpan w:val="2"/>
            <w:shd w:val="clear" w:color="auto" w:fill="FFFFFF" w:themeFill="background1"/>
          </w:tcPr>
          <w:p w14:paraId="16AF7D75" w14:textId="77777777" w:rsidR="00DA2D0B" w:rsidRPr="001C569C" w:rsidRDefault="00DA2D0B" w:rsidP="008B1FDB">
            <w:pPr>
              <w:pStyle w:val="Geenafstand"/>
              <w:rPr>
                <w:szCs w:val="18"/>
              </w:rPr>
            </w:pPr>
          </w:p>
          <w:p w14:paraId="656CA906" w14:textId="77777777" w:rsidR="00DA2D0B" w:rsidRPr="001C569C" w:rsidRDefault="00DA2D0B" w:rsidP="008B1FDB">
            <w:pPr>
              <w:pStyle w:val="Geenafstand"/>
              <w:rPr>
                <w:szCs w:val="18"/>
              </w:rPr>
            </w:pPr>
          </w:p>
          <w:p w14:paraId="2B0C687C" w14:textId="77777777" w:rsidR="00DA2D0B" w:rsidRPr="001C569C" w:rsidRDefault="00DA2D0B" w:rsidP="008B1FDB">
            <w:pPr>
              <w:pStyle w:val="Geenafstand"/>
              <w:rPr>
                <w:szCs w:val="18"/>
              </w:rPr>
            </w:pPr>
          </w:p>
        </w:tc>
      </w:tr>
      <w:tr w:rsidR="00412A85" w:rsidRPr="001C569C" w14:paraId="6E0B3809" w14:textId="77777777" w:rsidTr="00944AFD">
        <w:tc>
          <w:tcPr>
            <w:tcW w:w="774" w:type="dxa"/>
            <w:shd w:val="clear" w:color="auto" w:fill="FFFFFF" w:themeFill="background1"/>
          </w:tcPr>
          <w:p w14:paraId="7D7821EF" w14:textId="460C7C42" w:rsidR="00412A85" w:rsidRPr="001C569C" w:rsidRDefault="0065134E" w:rsidP="008B1FDB">
            <w:pPr>
              <w:rPr>
                <w:rFonts w:ascii="Verdana" w:hAnsi="Verdana"/>
                <w:sz w:val="18"/>
                <w:szCs w:val="18"/>
              </w:rPr>
            </w:pPr>
            <w:r>
              <w:rPr>
                <w:rFonts w:ascii="Verdana" w:hAnsi="Verdana"/>
                <w:sz w:val="18"/>
                <w:szCs w:val="18"/>
              </w:rPr>
              <w:t>29</w:t>
            </w:r>
            <w:r w:rsidR="0054706D" w:rsidRPr="001C569C">
              <w:rPr>
                <w:rFonts w:ascii="Verdana" w:hAnsi="Verdana"/>
                <w:sz w:val="18"/>
                <w:szCs w:val="18"/>
              </w:rPr>
              <w:t>.</w:t>
            </w:r>
          </w:p>
        </w:tc>
        <w:tc>
          <w:tcPr>
            <w:tcW w:w="8288" w:type="dxa"/>
            <w:shd w:val="clear" w:color="auto" w:fill="FFFFFF" w:themeFill="background1"/>
          </w:tcPr>
          <w:p w14:paraId="0F73F1AD" w14:textId="294BAEDA" w:rsidR="00412A85" w:rsidRPr="001C569C" w:rsidRDefault="00412A85" w:rsidP="001C569C">
            <w:pPr>
              <w:pStyle w:val="Geenafstand"/>
              <w:rPr>
                <w:szCs w:val="18"/>
              </w:rPr>
            </w:pPr>
            <w:r w:rsidRPr="001C569C">
              <w:rPr>
                <w:szCs w:val="18"/>
              </w:rPr>
              <w:t>Wat zijn de mogelijkheden op het gebied van digitalisering, bijvoorbeeld apps voor het aanvragen van</w:t>
            </w:r>
            <w:r w:rsidR="001C569C">
              <w:rPr>
                <w:szCs w:val="18"/>
              </w:rPr>
              <w:t xml:space="preserve"> koeriersdiensten en/</w:t>
            </w:r>
            <w:r w:rsidRPr="001C569C">
              <w:rPr>
                <w:szCs w:val="18"/>
              </w:rPr>
              <w:t>of inzicht verschaffen in het aantal ritten, type en afstand?</w:t>
            </w:r>
          </w:p>
        </w:tc>
      </w:tr>
      <w:tr w:rsidR="00DA2D0B" w:rsidRPr="001C569C" w14:paraId="02785D14" w14:textId="77777777" w:rsidTr="00FB01F9">
        <w:tc>
          <w:tcPr>
            <w:tcW w:w="9062" w:type="dxa"/>
            <w:gridSpan w:val="2"/>
            <w:shd w:val="clear" w:color="auto" w:fill="FFFFFF" w:themeFill="background1"/>
          </w:tcPr>
          <w:p w14:paraId="149D3BE0" w14:textId="77777777" w:rsidR="00DA2D0B" w:rsidRPr="001C569C" w:rsidRDefault="00DA2D0B" w:rsidP="0054706D">
            <w:pPr>
              <w:pStyle w:val="Geenafstand"/>
              <w:rPr>
                <w:szCs w:val="18"/>
              </w:rPr>
            </w:pPr>
          </w:p>
          <w:p w14:paraId="1DEBB5D8" w14:textId="77777777" w:rsidR="00DA2D0B" w:rsidRPr="001C569C" w:rsidRDefault="00DA2D0B" w:rsidP="0054706D">
            <w:pPr>
              <w:pStyle w:val="Geenafstand"/>
              <w:rPr>
                <w:szCs w:val="18"/>
              </w:rPr>
            </w:pPr>
          </w:p>
          <w:p w14:paraId="19FC6340" w14:textId="77777777" w:rsidR="00DA2D0B" w:rsidRPr="001C569C" w:rsidRDefault="00DA2D0B" w:rsidP="0054706D">
            <w:pPr>
              <w:pStyle w:val="Geenafstand"/>
              <w:rPr>
                <w:szCs w:val="18"/>
              </w:rPr>
            </w:pPr>
          </w:p>
        </w:tc>
      </w:tr>
      <w:tr w:rsidR="00220912" w:rsidRPr="001C569C" w14:paraId="30BC00CC" w14:textId="77777777" w:rsidTr="00944AFD">
        <w:tc>
          <w:tcPr>
            <w:tcW w:w="774" w:type="dxa"/>
            <w:shd w:val="clear" w:color="auto" w:fill="FFFFFF" w:themeFill="background1"/>
          </w:tcPr>
          <w:p w14:paraId="3AF438C8" w14:textId="0E1B257F" w:rsidR="00220912" w:rsidRPr="001C569C" w:rsidRDefault="0054706D" w:rsidP="008B1FDB">
            <w:pPr>
              <w:rPr>
                <w:rFonts w:ascii="Verdana" w:hAnsi="Verdana"/>
                <w:sz w:val="18"/>
                <w:szCs w:val="18"/>
              </w:rPr>
            </w:pPr>
            <w:r w:rsidRPr="001C569C">
              <w:rPr>
                <w:rFonts w:ascii="Verdana" w:hAnsi="Verdana"/>
                <w:sz w:val="18"/>
                <w:szCs w:val="18"/>
              </w:rPr>
              <w:lastRenderedPageBreak/>
              <w:t>3</w:t>
            </w:r>
            <w:r w:rsidR="0065134E">
              <w:rPr>
                <w:rFonts w:ascii="Verdana" w:hAnsi="Verdana"/>
                <w:sz w:val="18"/>
                <w:szCs w:val="18"/>
              </w:rPr>
              <w:t>0</w:t>
            </w:r>
            <w:r w:rsidRPr="001C569C">
              <w:rPr>
                <w:rFonts w:ascii="Verdana" w:hAnsi="Verdana"/>
                <w:sz w:val="18"/>
                <w:szCs w:val="18"/>
              </w:rPr>
              <w:t>.</w:t>
            </w:r>
          </w:p>
        </w:tc>
        <w:tc>
          <w:tcPr>
            <w:tcW w:w="8288" w:type="dxa"/>
            <w:shd w:val="clear" w:color="auto" w:fill="FFFFFF" w:themeFill="background1"/>
          </w:tcPr>
          <w:p w14:paraId="46331511" w14:textId="377760DC" w:rsidR="00220912" w:rsidRPr="001C569C" w:rsidRDefault="00220912" w:rsidP="008B1FDB">
            <w:pPr>
              <w:pStyle w:val="Geenafstand"/>
              <w:rPr>
                <w:szCs w:val="18"/>
              </w:rPr>
            </w:pPr>
            <w:r w:rsidRPr="001C569C">
              <w:rPr>
                <w:szCs w:val="18"/>
              </w:rPr>
              <w:t>Hoe dient volgens u de aanbestedende dienst om te gaan met het meenemen van innovatie binnen deze aanbesteding?</w:t>
            </w:r>
          </w:p>
        </w:tc>
      </w:tr>
      <w:tr w:rsidR="00DA2D0B" w:rsidRPr="001C569C" w14:paraId="51B1A93E" w14:textId="77777777" w:rsidTr="004B33FE">
        <w:tc>
          <w:tcPr>
            <w:tcW w:w="9062" w:type="dxa"/>
            <w:gridSpan w:val="2"/>
            <w:shd w:val="clear" w:color="auto" w:fill="FFFFFF" w:themeFill="background1"/>
          </w:tcPr>
          <w:p w14:paraId="232A7774" w14:textId="77777777" w:rsidR="00DA2D0B" w:rsidRPr="001C569C" w:rsidRDefault="00DA2D0B" w:rsidP="008B1FDB">
            <w:pPr>
              <w:pStyle w:val="Geenafstand"/>
              <w:rPr>
                <w:szCs w:val="18"/>
              </w:rPr>
            </w:pPr>
          </w:p>
          <w:p w14:paraId="2F356AB1" w14:textId="77777777" w:rsidR="00DA2D0B" w:rsidRPr="001C569C" w:rsidRDefault="00DA2D0B" w:rsidP="008B1FDB">
            <w:pPr>
              <w:pStyle w:val="Geenafstand"/>
              <w:rPr>
                <w:szCs w:val="18"/>
              </w:rPr>
            </w:pPr>
          </w:p>
          <w:p w14:paraId="689FB362" w14:textId="77777777" w:rsidR="00DA2D0B" w:rsidRPr="001C569C" w:rsidRDefault="00DA2D0B" w:rsidP="008B1FDB">
            <w:pPr>
              <w:pStyle w:val="Geenafstand"/>
              <w:rPr>
                <w:szCs w:val="18"/>
              </w:rPr>
            </w:pPr>
          </w:p>
        </w:tc>
      </w:tr>
      <w:tr w:rsidR="00412A85" w:rsidRPr="001C569C" w14:paraId="59AF909F" w14:textId="77777777" w:rsidTr="008B1FDB">
        <w:tc>
          <w:tcPr>
            <w:tcW w:w="9062" w:type="dxa"/>
            <w:gridSpan w:val="2"/>
            <w:shd w:val="clear" w:color="auto" w:fill="95B3D7" w:themeFill="accent1" w:themeFillTint="99"/>
          </w:tcPr>
          <w:p w14:paraId="1540E9D4" w14:textId="77777777" w:rsidR="00220912" w:rsidRPr="001C569C" w:rsidRDefault="00220912" w:rsidP="00220912">
            <w:pPr>
              <w:rPr>
                <w:rFonts w:ascii="Verdana" w:hAnsi="Verdana"/>
                <w:b/>
                <w:sz w:val="18"/>
                <w:szCs w:val="18"/>
              </w:rPr>
            </w:pPr>
            <w:r w:rsidRPr="001C569C">
              <w:rPr>
                <w:rFonts w:ascii="Verdana" w:hAnsi="Verdana"/>
                <w:b/>
                <w:sz w:val="18"/>
                <w:szCs w:val="18"/>
              </w:rPr>
              <w:t>Prijsuitvraag / Tarifering</w:t>
            </w:r>
          </w:p>
          <w:p w14:paraId="3E1228AF" w14:textId="45CB8A4A" w:rsidR="00412A85" w:rsidRPr="001C569C" w:rsidRDefault="00220912" w:rsidP="00220912">
            <w:pPr>
              <w:rPr>
                <w:rFonts w:ascii="Verdana" w:hAnsi="Verdana"/>
                <w:sz w:val="18"/>
                <w:szCs w:val="18"/>
              </w:rPr>
            </w:pPr>
            <w:r w:rsidRPr="001C569C">
              <w:rPr>
                <w:rFonts w:ascii="Verdana" w:hAnsi="Verdana"/>
                <w:sz w:val="18"/>
                <w:szCs w:val="18"/>
              </w:rPr>
              <w:t>In het kader van goed opdrachtgevers</w:t>
            </w:r>
            <w:r w:rsidR="001C569C">
              <w:rPr>
                <w:rFonts w:ascii="Verdana" w:hAnsi="Verdana"/>
                <w:sz w:val="18"/>
                <w:szCs w:val="18"/>
              </w:rPr>
              <w:t>chap wil de Rijksoverheid graag</w:t>
            </w:r>
            <w:r w:rsidRPr="001C569C">
              <w:rPr>
                <w:rFonts w:ascii="Verdana" w:hAnsi="Verdana"/>
                <w:sz w:val="18"/>
                <w:szCs w:val="18"/>
              </w:rPr>
              <w:t xml:space="preserve"> eerlijke tarieven betalen.</w:t>
            </w:r>
          </w:p>
        </w:tc>
      </w:tr>
      <w:tr w:rsidR="00412A85" w:rsidRPr="001C569C" w14:paraId="7D76F778" w14:textId="77777777" w:rsidTr="00944AFD">
        <w:tc>
          <w:tcPr>
            <w:tcW w:w="774" w:type="dxa"/>
            <w:shd w:val="clear" w:color="auto" w:fill="DBE5F1" w:themeFill="accent1" w:themeFillTint="33"/>
          </w:tcPr>
          <w:p w14:paraId="3F4C15CE" w14:textId="77777777" w:rsidR="00412A85" w:rsidRPr="001C569C" w:rsidRDefault="00412A85" w:rsidP="008B1FDB">
            <w:pPr>
              <w:rPr>
                <w:rFonts w:ascii="Verdana" w:hAnsi="Verdana"/>
                <w:sz w:val="18"/>
                <w:szCs w:val="18"/>
              </w:rPr>
            </w:pPr>
            <w:r w:rsidRPr="001C569C">
              <w:rPr>
                <w:rFonts w:ascii="Verdana" w:hAnsi="Verdana"/>
                <w:sz w:val="18"/>
                <w:szCs w:val="18"/>
              </w:rPr>
              <w:t>Nr.</w:t>
            </w:r>
          </w:p>
        </w:tc>
        <w:tc>
          <w:tcPr>
            <w:tcW w:w="8288" w:type="dxa"/>
            <w:shd w:val="clear" w:color="auto" w:fill="DBE5F1" w:themeFill="accent1" w:themeFillTint="33"/>
          </w:tcPr>
          <w:p w14:paraId="64ED44D8" w14:textId="77777777" w:rsidR="00412A85" w:rsidRPr="001C569C" w:rsidRDefault="00412A85" w:rsidP="008B1FDB">
            <w:pPr>
              <w:rPr>
                <w:rFonts w:ascii="Verdana" w:hAnsi="Verdana"/>
                <w:sz w:val="18"/>
                <w:szCs w:val="18"/>
              </w:rPr>
            </w:pPr>
            <w:r w:rsidRPr="001C569C">
              <w:rPr>
                <w:rFonts w:ascii="Verdana" w:hAnsi="Verdana"/>
                <w:sz w:val="18"/>
                <w:szCs w:val="18"/>
              </w:rPr>
              <w:t>Vragen</w:t>
            </w:r>
          </w:p>
        </w:tc>
      </w:tr>
      <w:tr w:rsidR="00220912" w:rsidRPr="001C569C" w14:paraId="741BEFD7" w14:textId="77777777" w:rsidTr="00944AFD">
        <w:tc>
          <w:tcPr>
            <w:tcW w:w="774" w:type="dxa"/>
            <w:shd w:val="clear" w:color="auto" w:fill="FFFFFF" w:themeFill="background1"/>
          </w:tcPr>
          <w:p w14:paraId="7581BD71" w14:textId="6669F98C" w:rsidR="00220912" w:rsidRPr="001C569C" w:rsidRDefault="002A5404" w:rsidP="008B1FDB">
            <w:pPr>
              <w:rPr>
                <w:rFonts w:ascii="Verdana" w:hAnsi="Verdana"/>
                <w:sz w:val="18"/>
                <w:szCs w:val="18"/>
              </w:rPr>
            </w:pPr>
            <w:r w:rsidRPr="001C569C">
              <w:rPr>
                <w:rFonts w:ascii="Verdana" w:hAnsi="Verdana"/>
                <w:sz w:val="18"/>
                <w:szCs w:val="18"/>
              </w:rPr>
              <w:t>3</w:t>
            </w:r>
            <w:r w:rsidR="0065134E">
              <w:rPr>
                <w:rFonts w:ascii="Verdana" w:hAnsi="Verdana"/>
                <w:sz w:val="18"/>
                <w:szCs w:val="18"/>
              </w:rPr>
              <w:t>1</w:t>
            </w:r>
            <w:r w:rsidR="0054706D" w:rsidRPr="001C569C">
              <w:rPr>
                <w:rFonts w:ascii="Verdana" w:hAnsi="Verdana"/>
                <w:sz w:val="18"/>
                <w:szCs w:val="18"/>
              </w:rPr>
              <w:t>.</w:t>
            </w:r>
          </w:p>
        </w:tc>
        <w:tc>
          <w:tcPr>
            <w:tcW w:w="8288" w:type="dxa"/>
            <w:shd w:val="clear" w:color="auto" w:fill="FFFFFF" w:themeFill="background1"/>
          </w:tcPr>
          <w:p w14:paraId="73FEC2A6" w14:textId="3613A7CD" w:rsidR="0097712C" w:rsidRPr="001C569C" w:rsidRDefault="0097712C" w:rsidP="00220912">
            <w:pPr>
              <w:spacing w:line="220" w:lineRule="exact"/>
              <w:rPr>
                <w:rFonts w:ascii="Verdana" w:hAnsi="Verdana"/>
                <w:snapToGrid w:val="0"/>
                <w:sz w:val="18"/>
                <w:szCs w:val="18"/>
              </w:rPr>
            </w:pPr>
            <w:r w:rsidRPr="001C569C">
              <w:rPr>
                <w:rFonts w:ascii="Verdana" w:hAnsi="Verdana"/>
                <w:snapToGrid w:val="0"/>
                <w:sz w:val="18"/>
                <w:szCs w:val="18"/>
              </w:rPr>
              <w:t>Voor het vaststellen van tariferingen kunnen verschillend</w:t>
            </w:r>
            <w:r w:rsidR="00D84818" w:rsidRPr="001C569C">
              <w:rPr>
                <w:rFonts w:ascii="Verdana" w:hAnsi="Verdana"/>
                <w:snapToGrid w:val="0"/>
                <w:sz w:val="18"/>
                <w:szCs w:val="18"/>
              </w:rPr>
              <w:t xml:space="preserve">e aspecten </w:t>
            </w:r>
            <w:r w:rsidRPr="001C569C">
              <w:rPr>
                <w:rFonts w:ascii="Verdana" w:hAnsi="Verdana"/>
                <w:snapToGrid w:val="0"/>
                <w:sz w:val="18"/>
                <w:szCs w:val="18"/>
              </w:rPr>
              <w:t>worden meegenomen</w:t>
            </w:r>
            <w:r w:rsidR="00990F07" w:rsidRPr="001C569C">
              <w:rPr>
                <w:rFonts w:ascii="Verdana" w:hAnsi="Verdana"/>
                <w:snapToGrid w:val="0"/>
                <w:sz w:val="18"/>
                <w:szCs w:val="18"/>
              </w:rPr>
              <w:t>. Op dit moment denken wij aan onder andere</w:t>
            </w:r>
            <w:r w:rsidRPr="001C569C">
              <w:rPr>
                <w:rFonts w:ascii="Verdana" w:hAnsi="Verdana"/>
                <w:snapToGrid w:val="0"/>
                <w:sz w:val="18"/>
                <w:szCs w:val="18"/>
              </w:rPr>
              <w:t xml:space="preserve">: </w:t>
            </w:r>
          </w:p>
          <w:p w14:paraId="0FDDBB7A" w14:textId="77777777" w:rsidR="00220912" w:rsidRPr="001C569C" w:rsidRDefault="00220912" w:rsidP="00220912">
            <w:pPr>
              <w:pStyle w:val="Lijstalinea"/>
              <w:numPr>
                <w:ilvl w:val="1"/>
                <w:numId w:val="16"/>
              </w:numPr>
              <w:spacing w:line="220" w:lineRule="exact"/>
              <w:ind w:left="1080"/>
              <w:rPr>
                <w:rFonts w:ascii="Verdana" w:hAnsi="Verdana"/>
                <w:snapToGrid w:val="0"/>
                <w:sz w:val="18"/>
                <w:szCs w:val="18"/>
              </w:rPr>
            </w:pPr>
            <w:r w:rsidRPr="001C569C">
              <w:rPr>
                <w:rFonts w:ascii="Verdana" w:hAnsi="Verdana"/>
                <w:snapToGrid w:val="0"/>
                <w:sz w:val="18"/>
                <w:szCs w:val="18"/>
              </w:rPr>
              <w:t>kilometertarief;</w:t>
            </w:r>
          </w:p>
          <w:p w14:paraId="486DE853" w14:textId="77777777" w:rsidR="00220912" w:rsidRPr="001C569C" w:rsidRDefault="00220912" w:rsidP="00220912">
            <w:pPr>
              <w:pStyle w:val="Lijstalinea"/>
              <w:numPr>
                <w:ilvl w:val="1"/>
                <w:numId w:val="16"/>
              </w:numPr>
              <w:spacing w:line="220" w:lineRule="exact"/>
              <w:ind w:left="1080"/>
              <w:rPr>
                <w:rFonts w:ascii="Verdana" w:hAnsi="Verdana"/>
                <w:snapToGrid w:val="0"/>
                <w:sz w:val="18"/>
                <w:szCs w:val="18"/>
              </w:rPr>
            </w:pPr>
            <w:r w:rsidRPr="001C569C">
              <w:rPr>
                <w:rFonts w:ascii="Verdana" w:hAnsi="Verdana"/>
                <w:snapToGrid w:val="0"/>
                <w:sz w:val="18"/>
                <w:szCs w:val="18"/>
              </w:rPr>
              <w:t>vast tarief per regio;</w:t>
            </w:r>
          </w:p>
          <w:p w14:paraId="696F0D64" w14:textId="77777777" w:rsidR="0097712C" w:rsidRPr="001C569C" w:rsidRDefault="00220912" w:rsidP="00220912">
            <w:pPr>
              <w:pStyle w:val="Lijstalinea"/>
              <w:numPr>
                <w:ilvl w:val="1"/>
                <w:numId w:val="16"/>
              </w:numPr>
              <w:spacing w:line="220" w:lineRule="exact"/>
              <w:ind w:left="1080"/>
              <w:rPr>
                <w:rFonts w:ascii="Verdana" w:hAnsi="Verdana"/>
                <w:snapToGrid w:val="0"/>
                <w:sz w:val="18"/>
                <w:szCs w:val="18"/>
              </w:rPr>
            </w:pPr>
            <w:r w:rsidRPr="001C569C">
              <w:rPr>
                <w:rFonts w:ascii="Verdana" w:hAnsi="Verdana"/>
                <w:snapToGrid w:val="0"/>
                <w:sz w:val="18"/>
                <w:szCs w:val="18"/>
              </w:rPr>
              <w:t>vaste trajecten;</w:t>
            </w:r>
          </w:p>
          <w:p w14:paraId="1247820C" w14:textId="77777777" w:rsidR="0097712C" w:rsidRPr="001C569C" w:rsidRDefault="0097712C" w:rsidP="00220912">
            <w:pPr>
              <w:pStyle w:val="Lijstalinea"/>
              <w:numPr>
                <w:ilvl w:val="1"/>
                <w:numId w:val="16"/>
              </w:numPr>
              <w:spacing w:line="220" w:lineRule="exact"/>
              <w:ind w:left="1080"/>
              <w:rPr>
                <w:rFonts w:ascii="Verdana" w:hAnsi="Verdana"/>
                <w:snapToGrid w:val="0"/>
                <w:sz w:val="18"/>
                <w:szCs w:val="18"/>
              </w:rPr>
            </w:pPr>
            <w:r w:rsidRPr="001C569C">
              <w:rPr>
                <w:rFonts w:ascii="Verdana" w:hAnsi="Verdana"/>
                <w:snapToGrid w:val="0"/>
                <w:sz w:val="18"/>
                <w:szCs w:val="18"/>
              </w:rPr>
              <w:t xml:space="preserve">tijdsduur; </w:t>
            </w:r>
          </w:p>
          <w:p w14:paraId="5C54D076" w14:textId="3E00DEA1" w:rsidR="0097712C" w:rsidRPr="001C569C" w:rsidRDefault="0097712C" w:rsidP="00220912">
            <w:pPr>
              <w:pStyle w:val="Lijstalinea"/>
              <w:numPr>
                <w:ilvl w:val="1"/>
                <w:numId w:val="16"/>
              </w:numPr>
              <w:spacing w:line="220" w:lineRule="exact"/>
              <w:ind w:left="1080"/>
              <w:rPr>
                <w:rFonts w:ascii="Verdana" w:hAnsi="Verdana"/>
                <w:snapToGrid w:val="0"/>
                <w:sz w:val="18"/>
                <w:szCs w:val="18"/>
              </w:rPr>
            </w:pPr>
            <w:r w:rsidRPr="001C569C">
              <w:rPr>
                <w:rFonts w:ascii="Verdana" w:hAnsi="Verdana"/>
                <w:snapToGrid w:val="0"/>
                <w:sz w:val="18"/>
                <w:szCs w:val="18"/>
              </w:rPr>
              <w:t xml:space="preserve">gewicht; </w:t>
            </w:r>
          </w:p>
          <w:p w14:paraId="391CB66E" w14:textId="6461AD70" w:rsidR="00220912" w:rsidRPr="001C569C" w:rsidRDefault="00220912" w:rsidP="00220912">
            <w:pPr>
              <w:pStyle w:val="Lijstalinea"/>
              <w:numPr>
                <w:ilvl w:val="1"/>
                <w:numId w:val="16"/>
              </w:numPr>
              <w:spacing w:line="220" w:lineRule="exact"/>
              <w:ind w:left="1080"/>
              <w:rPr>
                <w:rFonts w:ascii="Verdana" w:hAnsi="Verdana"/>
                <w:snapToGrid w:val="0"/>
                <w:sz w:val="18"/>
                <w:szCs w:val="18"/>
              </w:rPr>
            </w:pPr>
            <w:r w:rsidRPr="001C569C">
              <w:rPr>
                <w:rFonts w:ascii="Verdana" w:hAnsi="Verdana"/>
                <w:snapToGrid w:val="0"/>
                <w:sz w:val="18"/>
                <w:szCs w:val="18"/>
              </w:rPr>
              <w:t>afrekenen via de boordcomputer.</w:t>
            </w:r>
          </w:p>
          <w:p w14:paraId="1D8F7B4C" w14:textId="77777777" w:rsidR="00A30366" w:rsidRPr="001C569C" w:rsidRDefault="00A30366" w:rsidP="00220912">
            <w:pPr>
              <w:rPr>
                <w:rFonts w:ascii="Verdana" w:hAnsi="Verdana"/>
                <w:snapToGrid w:val="0"/>
                <w:sz w:val="18"/>
                <w:szCs w:val="18"/>
              </w:rPr>
            </w:pPr>
          </w:p>
          <w:p w14:paraId="0D4D9363" w14:textId="3758AEEF" w:rsidR="00A30366" w:rsidRPr="001C569C" w:rsidRDefault="00990F07" w:rsidP="00990F07">
            <w:pPr>
              <w:rPr>
                <w:rFonts w:ascii="Verdana" w:hAnsi="Verdana"/>
                <w:sz w:val="18"/>
                <w:szCs w:val="18"/>
              </w:rPr>
            </w:pPr>
            <w:r w:rsidRPr="001C569C">
              <w:rPr>
                <w:rFonts w:ascii="Verdana" w:hAnsi="Verdana"/>
                <w:snapToGrid w:val="0"/>
                <w:sz w:val="18"/>
                <w:szCs w:val="18"/>
              </w:rPr>
              <w:t xml:space="preserve">Welke ontwikkelingen en adviezen kunt u meegeven over prijs/tariferingen gelet op bovenstaande en mogelijk niet benoemde aspecten? </w:t>
            </w:r>
          </w:p>
        </w:tc>
      </w:tr>
      <w:tr w:rsidR="00DA2D0B" w:rsidRPr="001C569C" w14:paraId="0F615537" w14:textId="77777777" w:rsidTr="00521B0B">
        <w:tc>
          <w:tcPr>
            <w:tcW w:w="9062" w:type="dxa"/>
            <w:gridSpan w:val="2"/>
            <w:shd w:val="clear" w:color="auto" w:fill="FFFFFF" w:themeFill="background1"/>
          </w:tcPr>
          <w:p w14:paraId="2F4AE211" w14:textId="77777777" w:rsidR="00DA2D0B" w:rsidRDefault="00DA2D0B" w:rsidP="00220912">
            <w:pPr>
              <w:spacing w:line="220" w:lineRule="exact"/>
              <w:rPr>
                <w:rFonts w:ascii="Verdana" w:hAnsi="Verdana"/>
                <w:snapToGrid w:val="0"/>
                <w:sz w:val="18"/>
                <w:szCs w:val="18"/>
              </w:rPr>
            </w:pPr>
          </w:p>
          <w:p w14:paraId="79EB7D0F" w14:textId="77777777" w:rsidR="009C4E66" w:rsidRPr="001C569C" w:rsidRDefault="009C4E66" w:rsidP="00220912">
            <w:pPr>
              <w:spacing w:line="220" w:lineRule="exact"/>
              <w:rPr>
                <w:rFonts w:ascii="Verdana" w:hAnsi="Verdana"/>
                <w:snapToGrid w:val="0"/>
                <w:sz w:val="18"/>
                <w:szCs w:val="18"/>
              </w:rPr>
            </w:pPr>
          </w:p>
          <w:p w14:paraId="66CF70E1" w14:textId="77777777" w:rsidR="00DA2D0B" w:rsidRPr="001C569C" w:rsidRDefault="00DA2D0B" w:rsidP="00220912">
            <w:pPr>
              <w:spacing w:line="220" w:lineRule="exact"/>
              <w:rPr>
                <w:rFonts w:ascii="Verdana" w:hAnsi="Verdana"/>
                <w:snapToGrid w:val="0"/>
                <w:sz w:val="18"/>
                <w:szCs w:val="18"/>
              </w:rPr>
            </w:pPr>
          </w:p>
          <w:p w14:paraId="06FC1293" w14:textId="77777777" w:rsidR="00DA2D0B" w:rsidRPr="001C569C" w:rsidRDefault="00DA2D0B" w:rsidP="00220912">
            <w:pPr>
              <w:spacing w:line="220" w:lineRule="exact"/>
              <w:rPr>
                <w:rFonts w:ascii="Verdana" w:hAnsi="Verdana"/>
                <w:snapToGrid w:val="0"/>
                <w:sz w:val="18"/>
                <w:szCs w:val="18"/>
              </w:rPr>
            </w:pPr>
          </w:p>
        </w:tc>
      </w:tr>
      <w:tr w:rsidR="00220912" w:rsidRPr="001C569C" w14:paraId="0F667BB0" w14:textId="77777777" w:rsidTr="00944AFD">
        <w:tc>
          <w:tcPr>
            <w:tcW w:w="774" w:type="dxa"/>
            <w:shd w:val="clear" w:color="auto" w:fill="FFFFFF" w:themeFill="background1"/>
          </w:tcPr>
          <w:p w14:paraId="46FAC2FA" w14:textId="6B6B8D3F" w:rsidR="00220912" w:rsidRPr="001C569C" w:rsidRDefault="002A5404" w:rsidP="008B1FDB">
            <w:pPr>
              <w:rPr>
                <w:rFonts w:ascii="Verdana" w:hAnsi="Verdana"/>
                <w:sz w:val="18"/>
                <w:szCs w:val="18"/>
              </w:rPr>
            </w:pPr>
            <w:r w:rsidRPr="001C569C">
              <w:rPr>
                <w:rFonts w:ascii="Verdana" w:hAnsi="Verdana"/>
                <w:sz w:val="18"/>
                <w:szCs w:val="18"/>
              </w:rPr>
              <w:t>3</w:t>
            </w:r>
            <w:r w:rsidR="0065134E">
              <w:rPr>
                <w:rFonts w:ascii="Verdana" w:hAnsi="Verdana"/>
                <w:sz w:val="18"/>
                <w:szCs w:val="18"/>
              </w:rPr>
              <w:t>2</w:t>
            </w:r>
            <w:r w:rsidR="0054706D" w:rsidRPr="001C569C">
              <w:rPr>
                <w:rFonts w:ascii="Verdana" w:hAnsi="Verdana"/>
                <w:sz w:val="18"/>
                <w:szCs w:val="18"/>
              </w:rPr>
              <w:t>.</w:t>
            </w:r>
          </w:p>
        </w:tc>
        <w:tc>
          <w:tcPr>
            <w:tcW w:w="8288" w:type="dxa"/>
            <w:shd w:val="clear" w:color="auto" w:fill="FFFFFF" w:themeFill="background1"/>
          </w:tcPr>
          <w:p w14:paraId="69A3D6F1" w14:textId="2FA1FBC0" w:rsidR="00220912" w:rsidRPr="001C569C" w:rsidRDefault="00220912" w:rsidP="00220912">
            <w:pPr>
              <w:rPr>
                <w:rFonts w:ascii="Verdana" w:hAnsi="Verdana"/>
                <w:sz w:val="18"/>
                <w:szCs w:val="18"/>
              </w:rPr>
            </w:pPr>
            <w:r w:rsidRPr="001C569C">
              <w:rPr>
                <w:rFonts w:ascii="Verdana" w:hAnsi="Verdana"/>
                <w:sz w:val="18"/>
                <w:szCs w:val="18"/>
              </w:rPr>
              <w:t xml:space="preserve">Op dit moment hanteert de Rijksoverheid vijf productgroepen binnenlandse </w:t>
            </w:r>
            <w:r w:rsidR="007D4DE9" w:rsidRPr="001C569C">
              <w:rPr>
                <w:rFonts w:ascii="Verdana" w:hAnsi="Verdana"/>
                <w:sz w:val="18"/>
                <w:szCs w:val="18"/>
              </w:rPr>
              <w:t>koeriers</w:t>
            </w:r>
            <w:r w:rsidRPr="001C569C">
              <w:rPr>
                <w:rFonts w:ascii="Verdana" w:hAnsi="Verdana"/>
                <w:sz w:val="18"/>
                <w:szCs w:val="18"/>
              </w:rPr>
              <w:t>diensten waarbij de prijs op de volgende manier tot stand komt:</w:t>
            </w:r>
          </w:p>
          <w:p w14:paraId="2080F268" w14:textId="77777777" w:rsidR="007D4DE9" w:rsidRPr="001C569C" w:rsidRDefault="00220912" w:rsidP="00220912">
            <w:pPr>
              <w:pStyle w:val="Lijstalinea"/>
              <w:numPr>
                <w:ilvl w:val="0"/>
                <w:numId w:val="17"/>
              </w:numPr>
              <w:rPr>
                <w:rFonts w:ascii="Verdana" w:hAnsi="Verdana"/>
                <w:sz w:val="18"/>
                <w:szCs w:val="18"/>
              </w:rPr>
            </w:pPr>
            <w:r w:rsidRPr="001C569C">
              <w:rPr>
                <w:rFonts w:ascii="Verdana" w:hAnsi="Verdana"/>
                <w:sz w:val="18"/>
                <w:szCs w:val="18"/>
              </w:rPr>
              <w:t>Voor productgroep 1</w:t>
            </w:r>
            <w:r w:rsidR="007D4DE9" w:rsidRPr="001C569C">
              <w:rPr>
                <w:rFonts w:ascii="Verdana" w:hAnsi="Verdana"/>
                <w:sz w:val="18"/>
                <w:szCs w:val="18"/>
              </w:rPr>
              <w:t xml:space="preserve"> t/m 3 is ee</w:t>
            </w:r>
            <w:r w:rsidRPr="001C569C">
              <w:rPr>
                <w:rFonts w:ascii="Verdana" w:hAnsi="Verdana"/>
                <w:sz w:val="18"/>
                <w:szCs w:val="18"/>
              </w:rPr>
              <w:t xml:space="preserve">n tarief uitgevraagd </w:t>
            </w:r>
            <w:r w:rsidR="007D4DE9" w:rsidRPr="001C569C">
              <w:rPr>
                <w:rFonts w:ascii="Verdana" w:hAnsi="Verdana"/>
                <w:sz w:val="18"/>
                <w:szCs w:val="18"/>
              </w:rPr>
              <w:t xml:space="preserve">waarin een tarief per kilometer is gevraagd en een vast starttarief per rit is geëist. </w:t>
            </w:r>
          </w:p>
          <w:p w14:paraId="6D2C7BDF" w14:textId="4DCA7246" w:rsidR="007D4DE9" w:rsidRDefault="007D4DE9" w:rsidP="00220912">
            <w:pPr>
              <w:pStyle w:val="Lijstalinea"/>
              <w:numPr>
                <w:ilvl w:val="0"/>
                <w:numId w:val="17"/>
              </w:numPr>
              <w:rPr>
                <w:rFonts w:ascii="Verdana" w:hAnsi="Verdana"/>
                <w:sz w:val="18"/>
                <w:szCs w:val="18"/>
              </w:rPr>
            </w:pPr>
            <w:r w:rsidRPr="001C569C">
              <w:rPr>
                <w:rFonts w:ascii="Verdana" w:hAnsi="Verdana"/>
                <w:sz w:val="18"/>
                <w:szCs w:val="18"/>
              </w:rPr>
              <w:t xml:space="preserve">Voor productgroep </w:t>
            </w:r>
            <w:r w:rsidR="001C569C">
              <w:rPr>
                <w:rFonts w:ascii="Verdana" w:hAnsi="Verdana"/>
                <w:sz w:val="18"/>
                <w:szCs w:val="18"/>
              </w:rPr>
              <w:t>4</w:t>
            </w:r>
            <w:r w:rsidRPr="001C569C">
              <w:rPr>
                <w:rFonts w:ascii="Verdana" w:hAnsi="Verdana"/>
                <w:sz w:val="18"/>
                <w:szCs w:val="18"/>
              </w:rPr>
              <w:t xml:space="preserve"> &amp; 5 is een tarief per collo gevraagd</w:t>
            </w:r>
          </w:p>
          <w:p w14:paraId="26D94D66" w14:textId="77777777" w:rsidR="009C4E66" w:rsidRPr="009C4E66" w:rsidRDefault="009C4E66" w:rsidP="009C4E66">
            <w:pPr>
              <w:rPr>
                <w:rFonts w:ascii="Verdana" w:hAnsi="Verdana"/>
                <w:sz w:val="18"/>
                <w:szCs w:val="18"/>
              </w:rPr>
            </w:pPr>
          </w:p>
          <w:p w14:paraId="1D16D141" w14:textId="308A6093" w:rsidR="00220912" w:rsidRPr="001C569C" w:rsidRDefault="00220912" w:rsidP="0097712C">
            <w:pPr>
              <w:rPr>
                <w:rFonts w:ascii="Verdana" w:hAnsi="Verdana"/>
                <w:sz w:val="18"/>
                <w:szCs w:val="18"/>
              </w:rPr>
            </w:pPr>
            <w:r w:rsidRPr="001C569C">
              <w:rPr>
                <w:rFonts w:ascii="Verdana" w:hAnsi="Verdana"/>
                <w:sz w:val="18"/>
                <w:szCs w:val="18"/>
              </w:rPr>
              <w:t xml:space="preserve">Hoe kijkt u naar bovenstaande opdeling? </w:t>
            </w:r>
          </w:p>
        </w:tc>
      </w:tr>
      <w:tr w:rsidR="00DA2D0B" w:rsidRPr="001C569C" w14:paraId="3219AE2E" w14:textId="77777777" w:rsidTr="00F0087F">
        <w:tc>
          <w:tcPr>
            <w:tcW w:w="9062" w:type="dxa"/>
            <w:gridSpan w:val="2"/>
            <w:shd w:val="clear" w:color="auto" w:fill="FFFFFF" w:themeFill="background1"/>
          </w:tcPr>
          <w:p w14:paraId="3F2A4540" w14:textId="77777777" w:rsidR="00DA2D0B" w:rsidRDefault="00DA2D0B" w:rsidP="00220912">
            <w:pPr>
              <w:rPr>
                <w:rFonts w:ascii="Verdana" w:hAnsi="Verdana"/>
                <w:sz w:val="18"/>
                <w:szCs w:val="18"/>
              </w:rPr>
            </w:pPr>
          </w:p>
          <w:p w14:paraId="5A29B3E4" w14:textId="77777777" w:rsidR="009C4E66" w:rsidRPr="001C569C" w:rsidRDefault="009C4E66" w:rsidP="00220912">
            <w:pPr>
              <w:rPr>
                <w:rFonts w:ascii="Verdana" w:hAnsi="Verdana"/>
                <w:sz w:val="18"/>
                <w:szCs w:val="18"/>
              </w:rPr>
            </w:pPr>
          </w:p>
          <w:p w14:paraId="53AF761A" w14:textId="77777777" w:rsidR="00DA2D0B" w:rsidRPr="001C569C" w:rsidRDefault="00DA2D0B" w:rsidP="00220912">
            <w:pPr>
              <w:rPr>
                <w:rFonts w:ascii="Verdana" w:hAnsi="Verdana"/>
                <w:sz w:val="18"/>
                <w:szCs w:val="18"/>
              </w:rPr>
            </w:pPr>
          </w:p>
          <w:p w14:paraId="1CA99DDB" w14:textId="77777777" w:rsidR="00DA2D0B" w:rsidRPr="001C569C" w:rsidRDefault="00DA2D0B" w:rsidP="00220912">
            <w:pPr>
              <w:rPr>
                <w:rFonts w:ascii="Verdana" w:hAnsi="Verdana"/>
                <w:sz w:val="18"/>
                <w:szCs w:val="18"/>
              </w:rPr>
            </w:pPr>
          </w:p>
        </w:tc>
      </w:tr>
      <w:tr w:rsidR="00220912" w:rsidRPr="001C569C" w14:paraId="2D8E848D" w14:textId="77777777" w:rsidTr="00944AFD">
        <w:tc>
          <w:tcPr>
            <w:tcW w:w="774" w:type="dxa"/>
            <w:shd w:val="clear" w:color="auto" w:fill="FFFFFF" w:themeFill="background1"/>
          </w:tcPr>
          <w:p w14:paraId="04E78AFA" w14:textId="34D370C8" w:rsidR="00220912" w:rsidRPr="001C569C" w:rsidRDefault="002A5404" w:rsidP="008B1FDB">
            <w:pPr>
              <w:rPr>
                <w:rFonts w:ascii="Verdana" w:hAnsi="Verdana"/>
                <w:sz w:val="18"/>
                <w:szCs w:val="18"/>
              </w:rPr>
            </w:pPr>
            <w:r w:rsidRPr="001C569C">
              <w:rPr>
                <w:rFonts w:ascii="Verdana" w:hAnsi="Verdana"/>
                <w:sz w:val="18"/>
                <w:szCs w:val="18"/>
              </w:rPr>
              <w:t>3</w:t>
            </w:r>
            <w:r w:rsidR="0065134E">
              <w:rPr>
                <w:rFonts w:ascii="Verdana" w:hAnsi="Verdana"/>
                <w:sz w:val="18"/>
                <w:szCs w:val="18"/>
              </w:rPr>
              <w:t>3</w:t>
            </w:r>
            <w:r w:rsidR="0054706D" w:rsidRPr="001C569C">
              <w:rPr>
                <w:rFonts w:ascii="Verdana" w:hAnsi="Verdana"/>
                <w:sz w:val="18"/>
                <w:szCs w:val="18"/>
              </w:rPr>
              <w:t>.</w:t>
            </w:r>
          </w:p>
        </w:tc>
        <w:tc>
          <w:tcPr>
            <w:tcW w:w="8288" w:type="dxa"/>
            <w:shd w:val="clear" w:color="auto" w:fill="FFFFFF" w:themeFill="background1"/>
          </w:tcPr>
          <w:p w14:paraId="1E4761B0" w14:textId="51F2652C" w:rsidR="00220912" w:rsidRPr="001C569C" w:rsidRDefault="00220912" w:rsidP="00220912">
            <w:pPr>
              <w:rPr>
                <w:rFonts w:ascii="Verdana" w:hAnsi="Verdana"/>
                <w:sz w:val="18"/>
                <w:szCs w:val="18"/>
              </w:rPr>
            </w:pPr>
            <w:r w:rsidRPr="001C569C">
              <w:rPr>
                <w:rFonts w:ascii="Verdana" w:hAnsi="Verdana"/>
                <w:sz w:val="18"/>
                <w:szCs w:val="18"/>
              </w:rPr>
              <w:t xml:space="preserve">Op dit moment hanteert de Rijksoverheid binnen deze productgroepen </w:t>
            </w:r>
            <w:r w:rsidR="001C569C">
              <w:rPr>
                <w:rFonts w:ascii="Verdana" w:hAnsi="Verdana"/>
                <w:sz w:val="18"/>
                <w:szCs w:val="18"/>
              </w:rPr>
              <w:t>toeslagen</w:t>
            </w:r>
            <w:r w:rsidRPr="001C569C">
              <w:rPr>
                <w:rFonts w:ascii="Verdana" w:hAnsi="Verdana"/>
                <w:sz w:val="18"/>
                <w:szCs w:val="18"/>
              </w:rPr>
              <w:t xml:space="preserve"> voor onderstaande tijden: </w:t>
            </w:r>
          </w:p>
          <w:p w14:paraId="337B71E8" w14:textId="77777777" w:rsidR="00220912" w:rsidRPr="001C569C" w:rsidRDefault="00220912" w:rsidP="00220912">
            <w:pPr>
              <w:pStyle w:val="Lijstalinea"/>
              <w:numPr>
                <w:ilvl w:val="0"/>
                <w:numId w:val="18"/>
              </w:numPr>
              <w:rPr>
                <w:rFonts w:ascii="Verdana" w:hAnsi="Verdana"/>
                <w:sz w:val="18"/>
                <w:szCs w:val="18"/>
              </w:rPr>
            </w:pPr>
            <w:r w:rsidRPr="001C569C">
              <w:rPr>
                <w:rFonts w:ascii="Verdana" w:hAnsi="Verdana"/>
                <w:sz w:val="18"/>
                <w:szCs w:val="18"/>
              </w:rPr>
              <w:t xml:space="preserve">Avond (18:00 tot 22:00) </w:t>
            </w:r>
          </w:p>
          <w:p w14:paraId="21CDAA60" w14:textId="77777777" w:rsidR="00220912" w:rsidRPr="001C569C" w:rsidRDefault="00220912" w:rsidP="00220912">
            <w:pPr>
              <w:pStyle w:val="Lijstalinea"/>
              <w:numPr>
                <w:ilvl w:val="0"/>
                <w:numId w:val="18"/>
              </w:numPr>
              <w:rPr>
                <w:rFonts w:ascii="Verdana" w:hAnsi="Verdana"/>
                <w:sz w:val="18"/>
                <w:szCs w:val="18"/>
              </w:rPr>
            </w:pPr>
            <w:r w:rsidRPr="001C569C">
              <w:rPr>
                <w:rFonts w:ascii="Verdana" w:hAnsi="Verdana"/>
                <w:sz w:val="18"/>
                <w:szCs w:val="18"/>
              </w:rPr>
              <w:t>Nacht (22:00 tot 07:00)</w:t>
            </w:r>
          </w:p>
          <w:p w14:paraId="6A0DD739" w14:textId="77777777" w:rsidR="00220912" w:rsidRPr="001C569C" w:rsidRDefault="00220912" w:rsidP="00220912">
            <w:pPr>
              <w:pStyle w:val="Lijstalinea"/>
              <w:numPr>
                <w:ilvl w:val="0"/>
                <w:numId w:val="18"/>
              </w:numPr>
              <w:rPr>
                <w:rFonts w:ascii="Verdana" w:hAnsi="Verdana"/>
                <w:sz w:val="18"/>
                <w:szCs w:val="18"/>
              </w:rPr>
            </w:pPr>
            <w:r w:rsidRPr="001C569C">
              <w:rPr>
                <w:rFonts w:ascii="Verdana" w:hAnsi="Verdana"/>
                <w:sz w:val="18"/>
                <w:szCs w:val="18"/>
              </w:rPr>
              <w:t xml:space="preserve">Zaterdag </w:t>
            </w:r>
          </w:p>
          <w:p w14:paraId="3006A84F" w14:textId="77777777" w:rsidR="00220912" w:rsidRPr="001C569C" w:rsidRDefault="00220912" w:rsidP="00220912">
            <w:pPr>
              <w:pStyle w:val="Lijstalinea"/>
              <w:numPr>
                <w:ilvl w:val="0"/>
                <w:numId w:val="18"/>
              </w:numPr>
              <w:rPr>
                <w:rFonts w:ascii="Verdana" w:hAnsi="Verdana"/>
                <w:sz w:val="18"/>
                <w:szCs w:val="18"/>
              </w:rPr>
            </w:pPr>
            <w:r w:rsidRPr="001C569C">
              <w:rPr>
                <w:rFonts w:ascii="Verdana" w:hAnsi="Verdana"/>
                <w:sz w:val="18"/>
                <w:szCs w:val="18"/>
              </w:rPr>
              <w:t>Zon- en feestdagen.</w:t>
            </w:r>
          </w:p>
          <w:p w14:paraId="41CB4122" w14:textId="0A73A92E" w:rsidR="00220912" w:rsidRPr="001C569C" w:rsidRDefault="00220912" w:rsidP="00220912">
            <w:pPr>
              <w:rPr>
                <w:rFonts w:ascii="Verdana" w:hAnsi="Verdana"/>
                <w:sz w:val="18"/>
                <w:szCs w:val="18"/>
              </w:rPr>
            </w:pPr>
            <w:r w:rsidRPr="001C569C">
              <w:rPr>
                <w:rFonts w:ascii="Verdana" w:hAnsi="Verdana"/>
                <w:sz w:val="18"/>
                <w:szCs w:val="18"/>
              </w:rPr>
              <w:t xml:space="preserve">Hoe kijkt u naar bovenstaande opdeling?  </w:t>
            </w:r>
          </w:p>
        </w:tc>
      </w:tr>
      <w:tr w:rsidR="00DA2D0B" w:rsidRPr="001C569C" w14:paraId="52D2B1AB" w14:textId="77777777" w:rsidTr="0092147B">
        <w:tc>
          <w:tcPr>
            <w:tcW w:w="9062" w:type="dxa"/>
            <w:gridSpan w:val="2"/>
            <w:shd w:val="clear" w:color="auto" w:fill="FFFFFF" w:themeFill="background1"/>
          </w:tcPr>
          <w:p w14:paraId="0D5292B9" w14:textId="77777777" w:rsidR="00DA2D0B" w:rsidRDefault="00DA2D0B" w:rsidP="00220912">
            <w:pPr>
              <w:rPr>
                <w:rFonts w:ascii="Verdana" w:hAnsi="Verdana"/>
                <w:sz w:val="18"/>
                <w:szCs w:val="18"/>
              </w:rPr>
            </w:pPr>
          </w:p>
          <w:p w14:paraId="0CE7188F" w14:textId="77777777" w:rsidR="009C4E66" w:rsidRPr="001C569C" w:rsidRDefault="009C4E66" w:rsidP="00220912">
            <w:pPr>
              <w:rPr>
                <w:rFonts w:ascii="Verdana" w:hAnsi="Verdana"/>
                <w:sz w:val="18"/>
                <w:szCs w:val="18"/>
              </w:rPr>
            </w:pPr>
          </w:p>
          <w:p w14:paraId="33D37D6D" w14:textId="77777777" w:rsidR="00DA2D0B" w:rsidRPr="001C569C" w:rsidRDefault="00DA2D0B" w:rsidP="00220912">
            <w:pPr>
              <w:rPr>
                <w:rFonts w:ascii="Verdana" w:hAnsi="Verdana"/>
                <w:sz w:val="18"/>
                <w:szCs w:val="18"/>
              </w:rPr>
            </w:pPr>
          </w:p>
          <w:p w14:paraId="52639EDF" w14:textId="77777777" w:rsidR="00DA2D0B" w:rsidRPr="001C569C" w:rsidRDefault="00DA2D0B" w:rsidP="00220912">
            <w:pPr>
              <w:rPr>
                <w:rFonts w:ascii="Verdana" w:hAnsi="Verdana"/>
                <w:sz w:val="18"/>
                <w:szCs w:val="18"/>
              </w:rPr>
            </w:pPr>
          </w:p>
        </w:tc>
      </w:tr>
      <w:tr w:rsidR="00220912" w:rsidRPr="001C569C" w14:paraId="03EB90F2" w14:textId="77777777" w:rsidTr="00944AFD">
        <w:tc>
          <w:tcPr>
            <w:tcW w:w="774" w:type="dxa"/>
            <w:shd w:val="clear" w:color="auto" w:fill="FFFFFF" w:themeFill="background1"/>
          </w:tcPr>
          <w:p w14:paraId="603D6CBA" w14:textId="765C8D06" w:rsidR="00220912" w:rsidRPr="001C569C" w:rsidRDefault="002A5404" w:rsidP="008B1FDB">
            <w:pPr>
              <w:rPr>
                <w:rFonts w:ascii="Verdana" w:hAnsi="Verdana"/>
                <w:sz w:val="18"/>
                <w:szCs w:val="18"/>
              </w:rPr>
            </w:pPr>
            <w:r w:rsidRPr="001C569C">
              <w:rPr>
                <w:rFonts w:ascii="Verdana" w:hAnsi="Verdana"/>
                <w:sz w:val="18"/>
                <w:szCs w:val="18"/>
              </w:rPr>
              <w:t>3</w:t>
            </w:r>
            <w:r w:rsidR="0065134E">
              <w:rPr>
                <w:rFonts w:ascii="Verdana" w:hAnsi="Verdana"/>
                <w:sz w:val="18"/>
                <w:szCs w:val="18"/>
              </w:rPr>
              <w:t>4</w:t>
            </w:r>
            <w:r w:rsidR="0054706D" w:rsidRPr="001C569C">
              <w:rPr>
                <w:rFonts w:ascii="Verdana" w:hAnsi="Verdana"/>
                <w:sz w:val="18"/>
                <w:szCs w:val="18"/>
              </w:rPr>
              <w:t>.</w:t>
            </w:r>
          </w:p>
        </w:tc>
        <w:tc>
          <w:tcPr>
            <w:tcW w:w="8288" w:type="dxa"/>
            <w:shd w:val="clear" w:color="auto" w:fill="FFFFFF" w:themeFill="background1"/>
          </w:tcPr>
          <w:p w14:paraId="2F8106B8" w14:textId="5FC4B508" w:rsidR="00220912" w:rsidRPr="001C569C" w:rsidRDefault="00D84818" w:rsidP="00220912">
            <w:pPr>
              <w:rPr>
                <w:rFonts w:ascii="Verdana" w:hAnsi="Verdana"/>
                <w:sz w:val="18"/>
                <w:szCs w:val="18"/>
              </w:rPr>
            </w:pPr>
            <w:r w:rsidRPr="001C569C">
              <w:rPr>
                <w:rFonts w:ascii="Verdana" w:hAnsi="Verdana"/>
                <w:sz w:val="18"/>
                <w:szCs w:val="18"/>
              </w:rPr>
              <w:t xml:space="preserve">Hoe gaat u om met tarifering van spoedritten en mogelijke retourkilometers/vervolgritten? </w:t>
            </w:r>
          </w:p>
        </w:tc>
      </w:tr>
      <w:tr w:rsidR="00DA2D0B" w:rsidRPr="001C569C" w14:paraId="786CE061" w14:textId="77777777" w:rsidTr="00BB2C93">
        <w:tc>
          <w:tcPr>
            <w:tcW w:w="9062" w:type="dxa"/>
            <w:gridSpan w:val="2"/>
            <w:shd w:val="clear" w:color="auto" w:fill="FFFFFF" w:themeFill="background1"/>
          </w:tcPr>
          <w:p w14:paraId="39E7D2A7" w14:textId="51664ACD" w:rsidR="00DA2D0B" w:rsidRPr="001C569C" w:rsidRDefault="00DA2D0B" w:rsidP="00220912">
            <w:pPr>
              <w:rPr>
                <w:rFonts w:ascii="Verdana" w:hAnsi="Verdana"/>
                <w:sz w:val="18"/>
                <w:szCs w:val="18"/>
              </w:rPr>
            </w:pPr>
          </w:p>
          <w:p w14:paraId="0D89341A" w14:textId="77777777" w:rsidR="00DA2D0B" w:rsidRPr="001C569C" w:rsidRDefault="00DA2D0B" w:rsidP="00220912">
            <w:pPr>
              <w:rPr>
                <w:rFonts w:ascii="Verdana" w:hAnsi="Verdana"/>
                <w:sz w:val="18"/>
                <w:szCs w:val="18"/>
              </w:rPr>
            </w:pPr>
          </w:p>
          <w:p w14:paraId="397FD721" w14:textId="77777777" w:rsidR="00DA2D0B" w:rsidRPr="001C569C" w:rsidRDefault="00DA2D0B" w:rsidP="00220912">
            <w:pPr>
              <w:rPr>
                <w:rFonts w:ascii="Verdana" w:hAnsi="Verdana"/>
                <w:sz w:val="18"/>
                <w:szCs w:val="18"/>
              </w:rPr>
            </w:pPr>
          </w:p>
        </w:tc>
      </w:tr>
      <w:tr w:rsidR="00220912" w:rsidRPr="001C569C" w14:paraId="459AB0AE" w14:textId="77777777" w:rsidTr="00944AFD">
        <w:tc>
          <w:tcPr>
            <w:tcW w:w="774" w:type="dxa"/>
            <w:shd w:val="clear" w:color="auto" w:fill="FFFFFF" w:themeFill="background1"/>
          </w:tcPr>
          <w:p w14:paraId="4F311DD8" w14:textId="74B0E8B0" w:rsidR="00220912" w:rsidRPr="001C569C" w:rsidRDefault="0065134E" w:rsidP="008B1FDB">
            <w:pPr>
              <w:rPr>
                <w:rFonts w:ascii="Verdana" w:hAnsi="Verdana"/>
                <w:sz w:val="18"/>
                <w:szCs w:val="18"/>
              </w:rPr>
            </w:pPr>
            <w:r>
              <w:rPr>
                <w:rFonts w:ascii="Verdana" w:hAnsi="Verdana"/>
                <w:sz w:val="18"/>
                <w:szCs w:val="18"/>
              </w:rPr>
              <w:t>35</w:t>
            </w:r>
            <w:r w:rsidR="00DA0668" w:rsidRPr="001C569C">
              <w:rPr>
                <w:rFonts w:ascii="Verdana" w:hAnsi="Verdana"/>
                <w:sz w:val="18"/>
                <w:szCs w:val="18"/>
              </w:rPr>
              <w:t>.</w:t>
            </w:r>
          </w:p>
        </w:tc>
        <w:tc>
          <w:tcPr>
            <w:tcW w:w="8288" w:type="dxa"/>
            <w:shd w:val="clear" w:color="auto" w:fill="FFFFFF" w:themeFill="background1"/>
          </w:tcPr>
          <w:p w14:paraId="2A52CD4C" w14:textId="3E35C1BD" w:rsidR="00220912" w:rsidRPr="001C569C" w:rsidRDefault="00220912" w:rsidP="001C569C">
            <w:pPr>
              <w:rPr>
                <w:rFonts w:ascii="Verdana" w:hAnsi="Verdana"/>
                <w:sz w:val="18"/>
                <w:szCs w:val="18"/>
              </w:rPr>
            </w:pPr>
            <w:r w:rsidRPr="001C569C">
              <w:rPr>
                <w:rFonts w:ascii="Verdana" w:hAnsi="Verdana"/>
                <w:sz w:val="18"/>
                <w:szCs w:val="18"/>
              </w:rPr>
              <w:t>In welk</w:t>
            </w:r>
            <w:r w:rsidR="0054706D" w:rsidRPr="001C569C">
              <w:rPr>
                <w:rFonts w:ascii="Verdana" w:hAnsi="Verdana"/>
                <w:sz w:val="18"/>
                <w:szCs w:val="18"/>
              </w:rPr>
              <w:t>e m</w:t>
            </w:r>
            <w:r w:rsidR="004C6CF9" w:rsidRPr="001C569C">
              <w:rPr>
                <w:rFonts w:ascii="Verdana" w:hAnsi="Verdana"/>
                <w:sz w:val="18"/>
                <w:szCs w:val="18"/>
              </w:rPr>
              <w:t xml:space="preserve">ate heeft het </w:t>
            </w:r>
            <w:r w:rsidR="001C569C">
              <w:rPr>
                <w:rFonts w:ascii="Verdana" w:hAnsi="Verdana"/>
                <w:sz w:val="18"/>
                <w:szCs w:val="18"/>
              </w:rPr>
              <w:t xml:space="preserve">gewicht en formaat van </w:t>
            </w:r>
            <w:r w:rsidR="007D4DE9" w:rsidRPr="001C569C">
              <w:rPr>
                <w:rFonts w:ascii="Verdana" w:hAnsi="Verdana"/>
                <w:sz w:val="18"/>
                <w:szCs w:val="18"/>
              </w:rPr>
              <w:t xml:space="preserve">verschillende artikelen </w:t>
            </w:r>
            <w:r w:rsidR="001C569C">
              <w:rPr>
                <w:rFonts w:ascii="Verdana" w:hAnsi="Verdana"/>
                <w:sz w:val="18"/>
                <w:szCs w:val="18"/>
              </w:rPr>
              <w:t>invloed op de prijsbepaling?</w:t>
            </w:r>
            <w:r w:rsidR="0054706D" w:rsidRPr="001C569C">
              <w:rPr>
                <w:rFonts w:ascii="Verdana" w:hAnsi="Verdana"/>
                <w:sz w:val="18"/>
                <w:szCs w:val="18"/>
              </w:rPr>
              <w:t xml:space="preserve"> </w:t>
            </w:r>
          </w:p>
        </w:tc>
      </w:tr>
      <w:tr w:rsidR="00DA2D0B" w:rsidRPr="001C569C" w14:paraId="56A3F91F" w14:textId="77777777" w:rsidTr="00920C48">
        <w:tc>
          <w:tcPr>
            <w:tcW w:w="9062" w:type="dxa"/>
            <w:gridSpan w:val="2"/>
            <w:shd w:val="clear" w:color="auto" w:fill="FFFFFF" w:themeFill="background1"/>
          </w:tcPr>
          <w:p w14:paraId="63A07E58" w14:textId="77777777" w:rsidR="00DA2D0B" w:rsidRPr="001C569C" w:rsidRDefault="00DA2D0B" w:rsidP="004C6CF9">
            <w:pPr>
              <w:rPr>
                <w:rFonts w:ascii="Verdana" w:hAnsi="Verdana"/>
                <w:sz w:val="18"/>
                <w:szCs w:val="18"/>
              </w:rPr>
            </w:pPr>
          </w:p>
          <w:p w14:paraId="1F1BD8F4" w14:textId="77777777" w:rsidR="00DA2D0B" w:rsidRPr="001C569C" w:rsidRDefault="00DA2D0B" w:rsidP="004C6CF9">
            <w:pPr>
              <w:rPr>
                <w:rFonts w:ascii="Verdana" w:hAnsi="Verdana"/>
                <w:sz w:val="18"/>
                <w:szCs w:val="18"/>
              </w:rPr>
            </w:pPr>
          </w:p>
          <w:p w14:paraId="49C99D4A" w14:textId="77777777" w:rsidR="00DA2D0B" w:rsidRPr="001C569C" w:rsidRDefault="00DA2D0B" w:rsidP="004C6CF9">
            <w:pPr>
              <w:rPr>
                <w:rFonts w:ascii="Verdana" w:hAnsi="Verdana"/>
                <w:sz w:val="18"/>
                <w:szCs w:val="18"/>
              </w:rPr>
            </w:pPr>
          </w:p>
        </w:tc>
      </w:tr>
      <w:tr w:rsidR="00220912" w:rsidRPr="001C569C" w14:paraId="45526C51" w14:textId="77777777" w:rsidTr="00944AFD">
        <w:tc>
          <w:tcPr>
            <w:tcW w:w="774" w:type="dxa"/>
            <w:shd w:val="clear" w:color="auto" w:fill="FFFFFF" w:themeFill="background1"/>
          </w:tcPr>
          <w:p w14:paraId="14AD7D96" w14:textId="2235E5C2" w:rsidR="00220912" w:rsidRPr="001C569C" w:rsidRDefault="002A5404" w:rsidP="008B1FDB">
            <w:pPr>
              <w:rPr>
                <w:rFonts w:ascii="Verdana" w:hAnsi="Verdana"/>
                <w:sz w:val="18"/>
                <w:szCs w:val="18"/>
              </w:rPr>
            </w:pPr>
            <w:r w:rsidRPr="001C569C">
              <w:rPr>
                <w:rFonts w:ascii="Verdana" w:hAnsi="Verdana"/>
                <w:sz w:val="18"/>
                <w:szCs w:val="18"/>
              </w:rPr>
              <w:t>3</w:t>
            </w:r>
            <w:r w:rsidR="0065134E">
              <w:rPr>
                <w:rFonts w:ascii="Verdana" w:hAnsi="Verdana"/>
                <w:sz w:val="18"/>
                <w:szCs w:val="18"/>
              </w:rPr>
              <w:t>6</w:t>
            </w:r>
            <w:r w:rsidR="00DA0668" w:rsidRPr="001C569C">
              <w:rPr>
                <w:rFonts w:ascii="Verdana" w:hAnsi="Verdana"/>
                <w:sz w:val="18"/>
                <w:szCs w:val="18"/>
              </w:rPr>
              <w:t>.</w:t>
            </w:r>
          </w:p>
        </w:tc>
        <w:tc>
          <w:tcPr>
            <w:tcW w:w="8288" w:type="dxa"/>
            <w:shd w:val="clear" w:color="auto" w:fill="FFFFFF" w:themeFill="background1"/>
          </w:tcPr>
          <w:p w14:paraId="5EB79EC2" w14:textId="1E4BD58B" w:rsidR="00220912" w:rsidRPr="001C569C" w:rsidRDefault="00220912" w:rsidP="00220912">
            <w:pPr>
              <w:rPr>
                <w:rFonts w:ascii="Verdana" w:hAnsi="Verdana"/>
                <w:sz w:val="18"/>
                <w:szCs w:val="18"/>
              </w:rPr>
            </w:pPr>
            <w:r w:rsidRPr="001C569C">
              <w:rPr>
                <w:rFonts w:ascii="Verdana" w:hAnsi="Verdana"/>
                <w:snapToGrid w:val="0"/>
                <w:sz w:val="18"/>
                <w:szCs w:val="18"/>
              </w:rPr>
              <w:t>Een ander idee is dat wij onafhankelijk onderzoek uit laten voeren en op basis van dit onderzoek stellen wij de vooraf marktconforme tarieven vast. Hiermee is de prijs geen onderscheidende factor meer en focussen wij ons alleen op kwaliteit. Hoe kijkt u naar deze ontwikkeling?</w:t>
            </w:r>
          </w:p>
        </w:tc>
      </w:tr>
      <w:tr w:rsidR="00DA2D0B" w:rsidRPr="001C569C" w14:paraId="6B5E785B" w14:textId="77777777" w:rsidTr="006746D0">
        <w:tc>
          <w:tcPr>
            <w:tcW w:w="9062" w:type="dxa"/>
            <w:gridSpan w:val="2"/>
            <w:shd w:val="clear" w:color="auto" w:fill="FFFFFF" w:themeFill="background1"/>
          </w:tcPr>
          <w:p w14:paraId="0A5EBA19" w14:textId="77777777" w:rsidR="00DA2D0B" w:rsidRPr="001C569C" w:rsidRDefault="00DA2D0B" w:rsidP="00220912">
            <w:pPr>
              <w:rPr>
                <w:rFonts w:ascii="Verdana" w:hAnsi="Verdana"/>
                <w:snapToGrid w:val="0"/>
                <w:sz w:val="18"/>
                <w:szCs w:val="18"/>
              </w:rPr>
            </w:pPr>
          </w:p>
          <w:p w14:paraId="6F16000F" w14:textId="77777777" w:rsidR="00DA2D0B" w:rsidRPr="001C569C" w:rsidRDefault="00DA2D0B" w:rsidP="00220912">
            <w:pPr>
              <w:rPr>
                <w:rFonts w:ascii="Verdana" w:hAnsi="Verdana"/>
                <w:snapToGrid w:val="0"/>
                <w:sz w:val="18"/>
                <w:szCs w:val="18"/>
              </w:rPr>
            </w:pPr>
          </w:p>
          <w:p w14:paraId="03AEFE4D" w14:textId="77777777" w:rsidR="00DA2D0B" w:rsidRPr="001C569C" w:rsidRDefault="00DA2D0B" w:rsidP="00220912">
            <w:pPr>
              <w:rPr>
                <w:rFonts w:ascii="Verdana" w:hAnsi="Verdana"/>
                <w:snapToGrid w:val="0"/>
                <w:sz w:val="18"/>
                <w:szCs w:val="18"/>
              </w:rPr>
            </w:pPr>
          </w:p>
        </w:tc>
      </w:tr>
      <w:tr w:rsidR="00220912" w:rsidRPr="001C569C" w14:paraId="63DD8B9C" w14:textId="77777777" w:rsidTr="00944AFD">
        <w:tc>
          <w:tcPr>
            <w:tcW w:w="774" w:type="dxa"/>
            <w:shd w:val="clear" w:color="auto" w:fill="FFFFFF" w:themeFill="background1"/>
          </w:tcPr>
          <w:p w14:paraId="7C66D00C" w14:textId="2E3FDD57" w:rsidR="00220912" w:rsidRPr="001C569C" w:rsidRDefault="002A5404" w:rsidP="008B1FDB">
            <w:pPr>
              <w:rPr>
                <w:rFonts w:ascii="Verdana" w:hAnsi="Verdana"/>
                <w:sz w:val="18"/>
                <w:szCs w:val="18"/>
              </w:rPr>
            </w:pPr>
            <w:r w:rsidRPr="001C569C">
              <w:rPr>
                <w:rFonts w:ascii="Verdana" w:hAnsi="Verdana"/>
                <w:sz w:val="18"/>
                <w:szCs w:val="18"/>
              </w:rPr>
              <w:lastRenderedPageBreak/>
              <w:t>3</w:t>
            </w:r>
            <w:r w:rsidR="0065134E">
              <w:rPr>
                <w:rFonts w:ascii="Verdana" w:hAnsi="Verdana"/>
                <w:sz w:val="18"/>
                <w:szCs w:val="18"/>
              </w:rPr>
              <w:t>7</w:t>
            </w:r>
            <w:r w:rsidR="0054706D" w:rsidRPr="001C569C">
              <w:rPr>
                <w:rFonts w:ascii="Verdana" w:hAnsi="Verdana"/>
                <w:sz w:val="18"/>
                <w:szCs w:val="18"/>
              </w:rPr>
              <w:t>.</w:t>
            </w:r>
          </w:p>
        </w:tc>
        <w:tc>
          <w:tcPr>
            <w:tcW w:w="8288" w:type="dxa"/>
            <w:shd w:val="clear" w:color="auto" w:fill="FFFFFF" w:themeFill="background1"/>
          </w:tcPr>
          <w:p w14:paraId="0F484DCE" w14:textId="62416F83" w:rsidR="00220912" w:rsidRPr="001C569C" w:rsidRDefault="00220912" w:rsidP="00220912">
            <w:pPr>
              <w:rPr>
                <w:rFonts w:ascii="Verdana" w:hAnsi="Verdana"/>
                <w:snapToGrid w:val="0"/>
                <w:sz w:val="18"/>
                <w:szCs w:val="18"/>
              </w:rPr>
            </w:pPr>
            <w:r w:rsidRPr="001C569C">
              <w:rPr>
                <w:rFonts w:ascii="Verdana" w:hAnsi="Verdana"/>
                <w:snapToGrid w:val="0"/>
                <w:sz w:val="18"/>
                <w:szCs w:val="18"/>
              </w:rPr>
              <w:t xml:space="preserve">Hoe kijkt u aan tegen een brandstofclausule? </w:t>
            </w:r>
            <w:r w:rsidR="0065134E">
              <w:rPr>
                <w:rFonts w:ascii="Verdana" w:hAnsi="Verdana"/>
                <w:snapToGrid w:val="0"/>
                <w:sz w:val="18"/>
                <w:szCs w:val="18"/>
              </w:rPr>
              <w:t xml:space="preserve">Dit is een clausule waarin prijsfluctuaties van brandstof op een vastgestelde manier worden doorberekend. </w:t>
            </w:r>
            <w:r w:rsidRPr="001C569C">
              <w:rPr>
                <w:rFonts w:ascii="Verdana" w:hAnsi="Verdana"/>
                <w:snapToGrid w:val="0"/>
                <w:sz w:val="18"/>
                <w:szCs w:val="18"/>
              </w:rPr>
              <w:t xml:space="preserve">In het geval u hier positief tegenaan kijkt hoe kan deze in de uitvraag worden meegenomen en hoe moet volgens u de brandstofprijs worden vastgesteld?  </w:t>
            </w:r>
          </w:p>
        </w:tc>
      </w:tr>
      <w:tr w:rsidR="00DA2D0B" w:rsidRPr="001C569C" w14:paraId="56EA2369" w14:textId="77777777" w:rsidTr="00D62199">
        <w:tc>
          <w:tcPr>
            <w:tcW w:w="9062" w:type="dxa"/>
            <w:gridSpan w:val="2"/>
            <w:shd w:val="clear" w:color="auto" w:fill="FFFFFF" w:themeFill="background1"/>
          </w:tcPr>
          <w:p w14:paraId="1E24A980" w14:textId="77777777" w:rsidR="00DA2D0B" w:rsidRPr="001C569C" w:rsidRDefault="00DA2D0B" w:rsidP="00220912">
            <w:pPr>
              <w:rPr>
                <w:rFonts w:ascii="Verdana" w:hAnsi="Verdana"/>
                <w:snapToGrid w:val="0"/>
                <w:sz w:val="18"/>
                <w:szCs w:val="18"/>
              </w:rPr>
            </w:pPr>
          </w:p>
          <w:p w14:paraId="7F875356" w14:textId="77777777" w:rsidR="00DA2D0B" w:rsidRPr="001C569C" w:rsidRDefault="00DA2D0B" w:rsidP="00220912">
            <w:pPr>
              <w:rPr>
                <w:rFonts w:ascii="Verdana" w:hAnsi="Verdana"/>
                <w:snapToGrid w:val="0"/>
                <w:sz w:val="18"/>
                <w:szCs w:val="18"/>
              </w:rPr>
            </w:pPr>
          </w:p>
          <w:p w14:paraId="3D5DEA16" w14:textId="77777777" w:rsidR="00DA2D0B" w:rsidRPr="001C569C" w:rsidRDefault="00DA2D0B" w:rsidP="00220912">
            <w:pPr>
              <w:rPr>
                <w:rFonts w:ascii="Verdana" w:hAnsi="Verdana"/>
                <w:snapToGrid w:val="0"/>
                <w:sz w:val="18"/>
                <w:szCs w:val="18"/>
              </w:rPr>
            </w:pPr>
          </w:p>
        </w:tc>
      </w:tr>
      <w:tr w:rsidR="00220912" w:rsidRPr="001C569C" w14:paraId="35C678A3" w14:textId="77777777" w:rsidTr="00944AFD">
        <w:tc>
          <w:tcPr>
            <w:tcW w:w="774" w:type="dxa"/>
            <w:shd w:val="clear" w:color="auto" w:fill="FFFFFF" w:themeFill="background1"/>
          </w:tcPr>
          <w:p w14:paraId="3B1A8A55" w14:textId="21BEE308" w:rsidR="00220912" w:rsidRPr="001C569C" w:rsidRDefault="0065134E" w:rsidP="008B1FDB">
            <w:pPr>
              <w:rPr>
                <w:rFonts w:ascii="Verdana" w:hAnsi="Verdana"/>
                <w:sz w:val="18"/>
                <w:szCs w:val="18"/>
              </w:rPr>
            </w:pPr>
            <w:r>
              <w:rPr>
                <w:rFonts w:ascii="Verdana" w:hAnsi="Verdana"/>
                <w:sz w:val="18"/>
                <w:szCs w:val="18"/>
              </w:rPr>
              <w:t>38</w:t>
            </w:r>
            <w:r w:rsidR="0054706D" w:rsidRPr="001C569C">
              <w:rPr>
                <w:rFonts w:ascii="Verdana" w:hAnsi="Verdana"/>
                <w:sz w:val="18"/>
                <w:szCs w:val="18"/>
              </w:rPr>
              <w:t>.</w:t>
            </w:r>
          </w:p>
        </w:tc>
        <w:tc>
          <w:tcPr>
            <w:tcW w:w="8288" w:type="dxa"/>
            <w:shd w:val="clear" w:color="auto" w:fill="FFFFFF" w:themeFill="background1"/>
          </w:tcPr>
          <w:p w14:paraId="0439BAF8" w14:textId="0B4F7624" w:rsidR="00220912" w:rsidRPr="001C569C" w:rsidRDefault="00220912" w:rsidP="008B1FDB">
            <w:pPr>
              <w:rPr>
                <w:rFonts w:ascii="Verdana" w:hAnsi="Verdana"/>
                <w:snapToGrid w:val="0"/>
                <w:sz w:val="18"/>
                <w:szCs w:val="18"/>
              </w:rPr>
            </w:pPr>
            <w:r w:rsidRPr="001C569C">
              <w:rPr>
                <w:rFonts w:ascii="Verdana" w:hAnsi="Verdana"/>
                <w:snapToGrid w:val="0"/>
                <w:sz w:val="18"/>
                <w:szCs w:val="18"/>
              </w:rPr>
              <w:t>Welke andere punten kunne</w:t>
            </w:r>
            <w:r w:rsidR="001C569C">
              <w:rPr>
                <w:rFonts w:ascii="Verdana" w:hAnsi="Verdana"/>
                <w:snapToGrid w:val="0"/>
                <w:sz w:val="18"/>
                <w:szCs w:val="18"/>
              </w:rPr>
              <w:t>n overwogen worden in een prijs</w:t>
            </w:r>
            <w:r w:rsidRPr="001C569C">
              <w:rPr>
                <w:rFonts w:ascii="Verdana" w:hAnsi="Verdana"/>
                <w:snapToGrid w:val="0"/>
                <w:sz w:val="18"/>
                <w:szCs w:val="18"/>
              </w:rPr>
              <w:t>uitvraag?</w:t>
            </w:r>
          </w:p>
        </w:tc>
      </w:tr>
      <w:tr w:rsidR="00DA2D0B" w:rsidRPr="001C569C" w14:paraId="7C5B7520" w14:textId="77777777" w:rsidTr="00317CB7">
        <w:tc>
          <w:tcPr>
            <w:tcW w:w="9062" w:type="dxa"/>
            <w:gridSpan w:val="2"/>
            <w:shd w:val="clear" w:color="auto" w:fill="FFFFFF" w:themeFill="background1"/>
          </w:tcPr>
          <w:p w14:paraId="05950128" w14:textId="77777777" w:rsidR="00DA2D0B" w:rsidRPr="001C569C" w:rsidRDefault="00DA2D0B" w:rsidP="008B1FDB">
            <w:pPr>
              <w:rPr>
                <w:rFonts w:ascii="Verdana" w:hAnsi="Verdana"/>
                <w:snapToGrid w:val="0"/>
                <w:sz w:val="18"/>
                <w:szCs w:val="18"/>
              </w:rPr>
            </w:pPr>
          </w:p>
          <w:p w14:paraId="405A1933" w14:textId="77777777" w:rsidR="00DA2D0B" w:rsidRPr="001C569C" w:rsidRDefault="00DA2D0B" w:rsidP="008B1FDB">
            <w:pPr>
              <w:rPr>
                <w:rFonts w:ascii="Verdana" w:hAnsi="Verdana"/>
                <w:snapToGrid w:val="0"/>
                <w:sz w:val="18"/>
                <w:szCs w:val="18"/>
              </w:rPr>
            </w:pPr>
          </w:p>
          <w:p w14:paraId="4115CCB8" w14:textId="77777777" w:rsidR="00DA2D0B" w:rsidRPr="001C569C" w:rsidRDefault="00DA2D0B" w:rsidP="008B1FDB">
            <w:pPr>
              <w:rPr>
                <w:rFonts w:ascii="Verdana" w:hAnsi="Verdana"/>
                <w:snapToGrid w:val="0"/>
                <w:sz w:val="18"/>
                <w:szCs w:val="18"/>
              </w:rPr>
            </w:pPr>
          </w:p>
        </w:tc>
      </w:tr>
      <w:tr w:rsidR="00412A85" w:rsidRPr="001C569C" w14:paraId="3E3F8678" w14:textId="77777777" w:rsidTr="008B1FDB">
        <w:tc>
          <w:tcPr>
            <w:tcW w:w="9062" w:type="dxa"/>
            <w:gridSpan w:val="2"/>
            <w:shd w:val="clear" w:color="auto" w:fill="95B3D7" w:themeFill="accent1" w:themeFillTint="99"/>
          </w:tcPr>
          <w:p w14:paraId="426DBBBC" w14:textId="77777777" w:rsidR="00412A85" w:rsidRPr="001C569C" w:rsidRDefault="00412A85" w:rsidP="008B1FDB">
            <w:pPr>
              <w:rPr>
                <w:rFonts w:ascii="Verdana" w:hAnsi="Verdana"/>
                <w:b/>
                <w:sz w:val="18"/>
                <w:szCs w:val="18"/>
              </w:rPr>
            </w:pPr>
            <w:r w:rsidRPr="001C569C">
              <w:rPr>
                <w:rFonts w:ascii="Verdana" w:hAnsi="Verdana"/>
                <w:b/>
                <w:sz w:val="18"/>
                <w:szCs w:val="18"/>
              </w:rPr>
              <w:t xml:space="preserve">Tot slot </w:t>
            </w:r>
          </w:p>
          <w:p w14:paraId="06C7E8ED" w14:textId="77777777" w:rsidR="00412A85" w:rsidRPr="001C569C" w:rsidRDefault="00412A85" w:rsidP="008B1FDB">
            <w:pPr>
              <w:rPr>
                <w:rFonts w:ascii="Verdana" w:hAnsi="Verdana"/>
                <w:sz w:val="18"/>
                <w:szCs w:val="18"/>
              </w:rPr>
            </w:pPr>
            <w:r w:rsidRPr="001C569C">
              <w:rPr>
                <w:rFonts w:ascii="Verdana" w:hAnsi="Verdana"/>
                <w:sz w:val="18"/>
                <w:szCs w:val="18"/>
              </w:rPr>
              <w:t>Wij willen graag meer inzicht krijgen in de onderstaande onderwerpen.</w:t>
            </w:r>
          </w:p>
        </w:tc>
      </w:tr>
      <w:tr w:rsidR="00412A85" w:rsidRPr="001C569C" w14:paraId="62AB6420" w14:textId="77777777" w:rsidTr="00944AFD">
        <w:tc>
          <w:tcPr>
            <w:tcW w:w="774" w:type="dxa"/>
            <w:shd w:val="clear" w:color="auto" w:fill="DBE5F1" w:themeFill="accent1" w:themeFillTint="33"/>
          </w:tcPr>
          <w:p w14:paraId="2616702E" w14:textId="77777777" w:rsidR="00412A85" w:rsidRPr="001C569C" w:rsidRDefault="00412A85" w:rsidP="008B1FDB">
            <w:pPr>
              <w:rPr>
                <w:rFonts w:ascii="Verdana" w:hAnsi="Verdana"/>
                <w:sz w:val="18"/>
                <w:szCs w:val="18"/>
              </w:rPr>
            </w:pPr>
            <w:r w:rsidRPr="001C569C">
              <w:rPr>
                <w:rFonts w:ascii="Verdana" w:hAnsi="Verdana"/>
                <w:sz w:val="18"/>
                <w:szCs w:val="18"/>
              </w:rPr>
              <w:t>Nr.</w:t>
            </w:r>
          </w:p>
        </w:tc>
        <w:tc>
          <w:tcPr>
            <w:tcW w:w="8288" w:type="dxa"/>
            <w:shd w:val="clear" w:color="auto" w:fill="DBE5F1" w:themeFill="accent1" w:themeFillTint="33"/>
          </w:tcPr>
          <w:p w14:paraId="45DA4C3C" w14:textId="77777777" w:rsidR="00412A85" w:rsidRPr="001C569C" w:rsidRDefault="00412A85" w:rsidP="008B1FDB">
            <w:pPr>
              <w:rPr>
                <w:rFonts w:ascii="Verdana" w:hAnsi="Verdana"/>
                <w:sz w:val="18"/>
                <w:szCs w:val="18"/>
              </w:rPr>
            </w:pPr>
            <w:r w:rsidRPr="001C569C">
              <w:rPr>
                <w:rFonts w:ascii="Verdana" w:hAnsi="Verdana"/>
                <w:sz w:val="18"/>
                <w:szCs w:val="18"/>
              </w:rPr>
              <w:t>Vragen</w:t>
            </w:r>
          </w:p>
        </w:tc>
      </w:tr>
      <w:tr w:rsidR="00412A85" w:rsidRPr="001C569C" w14:paraId="5BA62663" w14:textId="77777777" w:rsidTr="00944AFD">
        <w:tc>
          <w:tcPr>
            <w:tcW w:w="774" w:type="dxa"/>
            <w:shd w:val="clear" w:color="auto" w:fill="FFFFFF" w:themeFill="background1"/>
          </w:tcPr>
          <w:p w14:paraId="642D00A8" w14:textId="0A75A9A1" w:rsidR="00412A85" w:rsidRPr="001C569C" w:rsidRDefault="0065134E" w:rsidP="008B1FDB">
            <w:pPr>
              <w:rPr>
                <w:rFonts w:ascii="Verdana" w:hAnsi="Verdana"/>
                <w:sz w:val="18"/>
                <w:szCs w:val="18"/>
              </w:rPr>
            </w:pPr>
            <w:r>
              <w:rPr>
                <w:rFonts w:ascii="Verdana" w:hAnsi="Verdana"/>
                <w:sz w:val="18"/>
                <w:szCs w:val="18"/>
              </w:rPr>
              <w:t>39</w:t>
            </w:r>
            <w:r w:rsidR="0054706D" w:rsidRPr="001C569C">
              <w:rPr>
                <w:rFonts w:ascii="Verdana" w:hAnsi="Verdana"/>
                <w:sz w:val="18"/>
                <w:szCs w:val="18"/>
              </w:rPr>
              <w:t>.</w:t>
            </w:r>
          </w:p>
        </w:tc>
        <w:tc>
          <w:tcPr>
            <w:tcW w:w="8288" w:type="dxa"/>
            <w:shd w:val="clear" w:color="auto" w:fill="FFFFFF" w:themeFill="background1"/>
          </w:tcPr>
          <w:p w14:paraId="2D7F0F7D" w14:textId="77777777" w:rsidR="00412A85" w:rsidRPr="001C569C" w:rsidRDefault="00412A85" w:rsidP="008B1FDB">
            <w:pPr>
              <w:pStyle w:val="Geenafstand"/>
              <w:rPr>
                <w:szCs w:val="18"/>
              </w:rPr>
            </w:pPr>
            <w:r w:rsidRPr="001C569C">
              <w:rPr>
                <w:szCs w:val="18"/>
              </w:rPr>
              <w:t xml:space="preserve">Welke suggesties, ideeën en kansen ziet u om de organisatie binnen de </w:t>
            </w:r>
          </w:p>
          <w:p w14:paraId="7E81FBCF" w14:textId="261C7AB6" w:rsidR="00412A85" w:rsidRPr="001C569C" w:rsidRDefault="00412A85" w:rsidP="007D4DE9">
            <w:pPr>
              <w:pStyle w:val="Geenafstand"/>
              <w:rPr>
                <w:szCs w:val="18"/>
              </w:rPr>
            </w:pPr>
            <w:r w:rsidRPr="001C569C">
              <w:rPr>
                <w:szCs w:val="18"/>
              </w:rPr>
              <w:t>Rijksoverheid rondom</w:t>
            </w:r>
            <w:r w:rsidR="007D4DE9" w:rsidRPr="001C569C">
              <w:rPr>
                <w:szCs w:val="18"/>
              </w:rPr>
              <w:t xml:space="preserve"> koeriersdiensten</w:t>
            </w:r>
            <w:r w:rsidRPr="001C569C">
              <w:rPr>
                <w:szCs w:val="18"/>
              </w:rPr>
              <w:t xml:space="preserve"> te verbeteren?</w:t>
            </w:r>
          </w:p>
        </w:tc>
      </w:tr>
      <w:tr w:rsidR="00DA2D0B" w:rsidRPr="001C569C" w14:paraId="5C4DCF72" w14:textId="77777777" w:rsidTr="00AF7479">
        <w:tc>
          <w:tcPr>
            <w:tcW w:w="9062" w:type="dxa"/>
            <w:gridSpan w:val="2"/>
            <w:shd w:val="clear" w:color="auto" w:fill="FFFFFF" w:themeFill="background1"/>
          </w:tcPr>
          <w:p w14:paraId="5B857FCF" w14:textId="77777777" w:rsidR="00DA2D0B" w:rsidRPr="001C569C" w:rsidRDefault="00DA2D0B" w:rsidP="008B1FDB">
            <w:pPr>
              <w:pStyle w:val="Geenafstand"/>
              <w:rPr>
                <w:szCs w:val="18"/>
              </w:rPr>
            </w:pPr>
          </w:p>
          <w:p w14:paraId="2B851093" w14:textId="77777777" w:rsidR="00DA2D0B" w:rsidRPr="001C569C" w:rsidRDefault="00DA2D0B" w:rsidP="008B1FDB">
            <w:pPr>
              <w:pStyle w:val="Geenafstand"/>
              <w:rPr>
                <w:szCs w:val="18"/>
              </w:rPr>
            </w:pPr>
          </w:p>
          <w:p w14:paraId="15B1AD30" w14:textId="77777777" w:rsidR="00DA2D0B" w:rsidRPr="001C569C" w:rsidRDefault="00DA2D0B" w:rsidP="008B1FDB">
            <w:pPr>
              <w:pStyle w:val="Geenafstand"/>
              <w:rPr>
                <w:szCs w:val="18"/>
              </w:rPr>
            </w:pPr>
          </w:p>
        </w:tc>
      </w:tr>
      <w:tr w:rsidR="00220912" w:rsidRPr="001C569C" w14:paraId="60F8ED13" w14:textId="77777777" w:rsidTr="00944AFD">
        <w:tc>
          <w:tcPr>
            <w:tcW w:w="774" w:type="dxa"/>
            <w:shd w:val="clear" w:color="auto" w:fill="FFFFFF" w:themeFill="background1"/>
          </w:tcPr>
          <w:p w14:paraId="0F547E75" w14:textId="1BCB993B" w:rsidR="00220912" w:rsidRPr="001C569C" w:rsidRDefault="002A5404" w:rsidP="008B1FDB">
            <w:pPr>
              <w:rPr>
                <w:rFonts w:ascii="Verdana" w:hAnsi="Verdana"/>
                <w:sz w:val="18"/>
                <w:szCs w:val="18"/>
              </w:rPr>
            </w:pPr>
            <w:r w:rsidRPr="001C569C">
              <w:rPr>
                <w:rFonts w:ascii="Verdana" w:hAnsi="Verdana"/>
                <w:sz w:val="18"/>
                <w:szCs w:val="18"/>
              </w:rPr>
              <w:t>4</w:t>
            </w:r>
            <w:r w:rsidR="0065134E">
              <w:rPr>
                <w:rFonts w:ascii="Verdana" w:hAnsi="Verdana"/>
                <w:sz w:val="18"/>
                <w:szCs w:val="18"/>
              </w:rPr>
              <w:t>0</w:t>
            </w:r>
            <w:r w:rsidR="0054706D" w:rsidRPr="001C569C">
              <w:rPr>
                <w:rFonts w:ascii="Verdana" w:hAnsi="Verdana"/>
                <w:sz w:val="18"/>
                <w:szCs w:val="18"/>
              </w:rPr>
              <w:t>.</w:t>
            </w:r>
          </w:p>
        </w:tc>
        <w:tc>
          <w:tcPr>
            <w:tcW w:w="8288" w:type="dxa"/>
            <w:shd w:val="clear" w:color="auto" w:fill="FFFFFF" w:themeFill="background1"/>
          </w:tcPr>
          <w:p w14:paraId="378413D0" w14:textId="48ABDBED" w:rsidR="00220912" w:rsidRPr="001C569C" w:rsidRDefault="00220912" w:rsidP="008B1FDB">
            <w:pPr>
              <w:pStyle w:val="Geenafstand"/>
              <w:rPr>
                <w:szCs w:val="18"/>
              </w:rPr>
            </w:pPr>
            <w:r w:rsidRPr="001C569C">
              <w:rPr>
                <w:szCs w:val="18"/>
              </w:rPr>
              <w:t>Bent u van plan in te schrijven op deze mogelijke aanbesteding? Kunt motiveren waarom wel of waarom niet? Kunt u eventuele breekpunten formuleren?</w:t>
            </w:r>
          </w:p>
        </w:tc>
      </w:tr>
      <w:tr w:rsidR="00DA2D0B" w:rsidRPr="001C569C" w14:paraId="6253A6FF" w14:textId="77777777" w:rsidTr="00A7786A">
        <w:tc>
          <w:tcPr>
            <w:tcW w:w="9062" w:type="dxa"/>
            <w:gridSpan w:val="2"/>
            <w:shd w:val="clear" w:color="auto" w:fill="FFFFFF" w:themeFill="background1"/>
          </w:tcPr>
          <w:p w14:paraId="2AD9B238" w14:textId="77777777" w:rsidR="00DA2D0B" w:rsidRPr="001C569C" w:rsidRDefault="00DA2D0B" w:rsidP="008B1FDB">
            <w:pPr>
              <w:pStyle w:val="Geenafstand"/>
              <w:rPr>
                <w:szCs w:val="18"/>
              </w:rPr>
            </w:pPr>
          </w:p>
          <w:p w14:paraId="7C96C783" w14:textId="77777777" w:rsidR="00DA2D0B" w:rsidRPr="001C569C" w:rsidRDefault="00DA2D0B" w:rsidP="008B1FDB">
            <w:pPr>
              <w:pStyle w:val="Geenafstand"/>
              <w:rPr>
                <w:szCs w:val="18"/>
              </w:rPr>
            </w:pPr>
          </w:p>
          <w:p w14:paraId="3470B16E" w14:textId="77777777" w:rsidR="00DA2D0B" w:rsidRPr="001C569C" w:rsidRDefault="00DA2D0B" w:rsidP="008B1FDB">
            <w:pPr>
              <w:pStyle w:val="Geenafstand"/>
              <w:rPr>
                <w:szCs w:val="18"/>
              </w:rPr>
            </w:pPr>
          </w:p>
        </w:tc>
      </w:tr>
      <w:tr w:rsidR="00412A85" w:rsidRPr="001C569C" w14:paraId="6881B611" w14:textId="77777777" w:rsidTr="00944AFD">
        <w:tc>
          <w:tcPr>
            <w:tcW w:w="774" w:type="dxa"/>
            <w:shd w:val="clear" w:color="auto" w:fill="FFFFFF" w:themeFill="background1"/>
          </w:tcPr>
          <w:p w14:paraId="06CAF23D" w14:textId="6FA2300E" w:rsidR="00412A85" w:rsidRPr="001C569C" w:rsidRDefault="002A5404" w:rsidP="008B1FDB">
            <w:pPr>
              <w:rPr>
                <w:rFonts w:ascii="Verdana" w:hAnsi="Verdana"/>
                <w:sz w:val="18"/>
                <w:szCs w:val="18"/>
              </w:rPr>
            </w:pPr>
            <w:r w:rsidRPr="001C569C">
              <w:rPr>
                <w:rFonts w:ascii="Verdana" w:hAnsi="Verdana"/>
                <w:sz w:val="18"/>
                <w:szCs w:val="18"/>
              </w:rPr>
              <w:t>4</w:t>
            </w:r>
            <w:r w:rsidR="0065134E">
              <w:rPr>
                <w:rFonts w:ascii="Verdana" w:hAnsi="Verdana"/>
                <w:sz w:val="18"/>
                <w:szCs w:val="18"/>
              </w:rPr>
              <w:t>1</w:t>
            </w:r>
            <w:r w:rsidR="0054706D" w:rsidRPr="001C569C">
              <w:rPr>
                <w:rFonts w:ascii="Verdana" w:hAnsi="Verdana"/>
                <w:sz w:val="18"/>
                <w:szCs w:val="18"/>
              </w:rPr>
              <w:t>.</w:t>
            </w:r>
          </w:p>
        </w:tc>
        <w:tc>
          <w:tcPr>
            <w:tcW w:w="8288" w:type="dxa"/>
            <w:shd w:val="clear" w:color="auto" w:fill="FFFFFF" w:themeFill="background1"/>
          </w:tcPr>
          <w:p w14:paraId="32BBC502" w14:textId="77777777" w:rsidR="00412A85" w:rsidRPr="001C569C" w:rsidRDefault="00412A85" w:rsidP="008B1FDB">
            <w:pPr>
              <w:pStyle w:val="Geenafstand"/>
              <w:rPr>
                <w:szCs w:val="18"/>
              </w:rPr>
            </w:pPr>
            <w:r w:rsidRPr="001C569C">
              <w:rPr>
                <w:szCs w:val="18"/>
              </w:rPr>
              <w:t>Welke vragen zijn in deze marktconsultatie niet gesteld die volgens u wel van belang zijn?</w:t>
            </w:r>
          </w:p>
        </w:tc>
      </w:tr>
      <w:tr w:rsidR="00DA2D0B" w:rsidRPr="001C569C" w14:paraId="22CD9C8E" w14:textId="77777777" w:rsidTr="008240CD">
        <w:tc>
          <w:tcPr>
            <w:tcW w:w="9062" w:type="dxa"/>
            <w:gridSpan w:val="2"/>
            <w:shd w:val="clear" w:color="auto" w:fill="FFFFFF" w:themeFill="background1"/>
          </w:tcPr>
          <w:p w14:paraId="7E267261" w14:textId="77777777" w:rsidR="00DA2D0B" w:rsidRPr="001C569C" w:rsidRDefault="00DA2D0B" w:rsidP="008B1FDB">
            <w:pPr>
              <w:pStyle w:val="Geenafstand"/>
              <w:rPr>
                <w:szCs w:val="18"/>
              </w:rPr>
            </w:pPr>
          </w:p>
          <w:p w14:paraId="23FF0008" w14:textId="77777777" w:rsidR="00DA2D0B" w:rsidRPr="001C569C" w:rsidRDefault="00DA2D0B" w:rsidP="008B1FDB">
            <w:pPr>
              <w:pStyle w:val="Geenafstand"/>
              <w:rPr>
                <w:szCs w:val="18"/>
              </w:rPr>
            </w:pPr>
          </w:p>
          <w:p w14:paraId="4B80AF30" w14:textId="77777777" w:rsidR="00DA2D0B" w:rsidRPr="001C569C" w:rsidRDefault="00DA2D0B" w:rsidP="008B1FDB">
            <w:pPr>
              <w:pStyle w:val="Geenafstand"/>
              <w:rPr>
                <w:szCs w:val="18"/>
              </w:rPr>
            </w:pPr>
          </w:p>
        </w:tc>
      </w:tr>
      <w:tr w:rsidR="00412A85" w:rsidRPr="001C569C" w14:paraId="0EABD561" w14:textId="77777777" w:rsidTr="00944AFD">
        <w:tc>
          <w:tcPr>
            <w:tcW w:w="774" w:type="dxa"/>
            <w:shd w:val="clear" w:color="auto" w:fill="FFFFFF" w:themeFill="background1"/>
          </w:tcPr>
          <w:p w14:paraId="533289EF" w14:textId="5D1DDB27" w:rsidR="00412A85" w:rsidRPr="001C569C" w:rsidRDefault="002A5404" w:rsidP="008B1FDB">
            <w:pPr>
              <w:rPr>
                <w:rFonts w:ascii="Verdana" w:hAnsi="Verdana"/>
                <w:sz w:val="18"/>
                <w:szCs w:val="18"/>
              </w:rPr>
            </w:pPr>
            <w:r w:rsidRPr="001C569C">
              <w:rPr>
                <w:rFonts w:ascii="Verdana" w:hAnsi="Verdana"/>
                <w:sz w:val="18"/>
                <w:szCs w:val="18"/>
              </w:rPr>
              <w:t>4</w:t>
            </w:r>
            <w:r w:rsidR="0065134E">
              <w:rPr>
                <w:rFonts w:ascii="Verdana" w:hAnsi="Verdana"/>
                <w:sz w:val="18"/>
                <w:szCs w:val="18"/>
              </w:rPr>
              <w:t>2</w:t>
            </w:r>
            <w:r w:rsidR="0054706D" w:rsidRPr="001C569C">
              <w:rPr>
                <w:rFonts w:ascii="Verdana" w:hAnsi="Verdana"/>
                <w:sz w:val="18"/>
                <w:szCs w:val="18"/>
              </w:rPr>
              <w:t>.</w:t>
            </w:r>
          </w:p>
        </w:tc>
        <w:tc>
          <w:tcPr>
            <w:tcW w:w="8288" w:type="dxa"/>
            <w:shd w:val="clear" w:color="auto" w:fill="FFFFFF" w:themeFill="background1"/>
          </w:tcPr>
          <w:p w14:paraId="54E274E8" w14:textId="750C7BA0" w:rsidR="00412A85" w:rsidRPr="001C569C" w:rsidRDefault="00412A85" w:rsidP="008B1FDB">
            <w:pPr>
              <w:pStyle w:val="Geenafstand"/>
              <w:rPr>
                <w:szCs w:val="18"/>
              </w:rPr>
            </w:pPr>
            <w:r w:rsidRPr="001C569C">
              <w:rPr>
                <w:szCs w:val="18"/>
              </w:rPr>
              <w:t xml:space="preserve">Zijn er </w:t>
            </w:r>
            <w:r w:rsidR="00020667" w:rsidRPr="001C569C">
              <w:rPr>
                <w:szCs w:val="18"/>
              </w:rPr>
              <w:t xml:space="preserve">andere ontwikkelingen of </w:t>
            </w:r>
            <w:r w:rsidRPr="001C569C">
              <w:rPr>
                <w:szCs w:val="18"/>
              </w:rPr>
              <w:t>overige zaken die u aan de aanbestedende dienst wilt meegeven?</w:t>
            </w:r>
          </w:p>
        </w:tc>
      </w:tr>
      <w:tr w:rsidR="00DA2D0B" w:rsidRPr="001C569C" w14:paraId="5B0C6668" w14:textId="77777777" w:rsidTr="00F74C47">
        <w:tc>
          <w:tcPr>
            <w:tcW w:w="9062" w:type="dxa"/>
            <w:gridSpan w:val="2"/>
            <w:shd w:val="clear" w:color="auto" w:fill="FFFFFF" w:themeFill="background1"/>
          </w:tcPr>
          <w:p w14:paraId="08B0F213" w14:textId="77777777" w:rsidR="00DA2D0B" w:rsidRPr="001C569C" w:rsidRDefault="00DA2D0B" w:rsidP="008B1FDB">
            <w:pPr>
              <w:pStyle w:val="Geenafstand"/>
              <w:rPr>
                <w:szCs w:val="18"/>
              </w:rPr>
            </w:pPr>
          </w:p>
          <w:p w14:paraId="07437B1A" w14:textId="77777777" w:rsidR="00DA2D0B" w:rsidRPr="001C569C" w:rsidRDefault="00DA2D0B" w:rsidP="008B1FDB">
            <w:pPr>
              <w:pStyle w:val="Geenafstand"/>
              <w:rPr>
                <w:szCs w:val="18"/>
              </w:rPr>
            </w:pPr>
          </w:p>
          <w:p w14:paraId="3E3D91BA" w14:textId="77777777" w:rsidR="00DA2D0B" w:rsidRPr="001C569C" w:rsidRDefault="00DA2D0B" w:rsidP="008B1FDB">
            <w:pPr>
              <w:pStyle w:val="Geenafstand"/>
              <w:rPr>
                <w:szCs w:val="18"/>
              </w:rPr>
            </w:pPr>
          </w:p>
        </w:tc>
      </w:tr>
      <w:tr w:rsidR="00412A85" w:rsidRPr="001C569C" w14:paraId="1259C278" w14:textId="77777777" w:rsidTr="00944AFD">
        <w:tc>
          <w:tcPr>
            <w:tcW w:w="774" w:type="dxa"/>
            <w:shd w:val="clear" w:color="auto" w:fill="FFFFFF" w:themeFill="background1"/>
          </w:tcPr>
          <w:p w14:paraId="7125AFB2" w14:textId="4349DC90" w:rsidR="00412A85" w:rsidRPr="001C569C" w:rsidRDefault="002A5404" w:rsidP="008B1FDB">
            <w:pPr>
              <w:rPr>
                <w:rFonts w:ascii="Verdana" w:hAnsi="Verdana"/>
                <w:sz w:val="18"/>
                <w:szCs w:val="18"/>
              </w:rPr>
            </w:pPr>
            <w:r w:rsidRPr="001C569C">
              <w:rPr>
                <w:rFonts w:ascii="Verdana" w:hAnsi="Verdana"/>
                <w:sz w:val="18"/>
                <w:szCs w:val="18"/>
              </w:rPr>
              <w:t>4</w:t>
            </w:r>
            <w:r w:rsidR="0065134E">
              <w:rPr>
                <w:rFonts w:ascii="Verdana" w:hAnsi="Verdana"/>
                <w:sz w:val="18"/>
                <w:szCs w:val="18"/>
              </w:rPr>
              <w:t>3</w:t>
            </w:r>
            <w:r w:rsidR="0054706D" w:rsidRPr="001C569C">
              <w:rPr>
                <w:rFonts w:ascii="Verdana" w:hAnsi="Verdana"/>
                <w:sz w:val="18"/>
                <w:szCs w:val="18"/>
              </w:rPr>
              <w:t xml:space="preserve">. </w:t>
            </w:r>
          </w:p>
        </w:tc>
        <w:tc>
          <w:tcPr>
            <w:tcW w:w="8288" w:type="dxa"/>
            <w:shd w:val="clear" w:color="auto" w:fill="FFFFFF" w:themeFill="background1"/>
          </w:tcPr>
          <w:p w14:paraId="4DD2281D" w14:textId="77777777" w:rsidR="00412A85" w:rsidRPr="001C569C" w:rsidRDefault="00412A85" w:rsidP="008B1FDB">
            <w:pPr>
              <w:pStyle w:val="Geenafstand"/>
              <w:rPr>
                <w:szCs w:val="18"/>
              </w:rPr>
            </w:pPr>
            <w:r w:rsidRPr="001C569C">
              <w:rPr>
                <w:szCs w:val="18"/>
              </w:rPr>
              <w:t xml:space="preserve">Zou u interesse hebben in een mondeling gesprek, en zo ja, wat zou u in dergelijke gesprek willen bespreken wat niet al in deze marktconsultatie naar voren is gekomen? </w:t>
            </w:r>
          </w:p>
        </w:tc>
      </w:tr>
      <w:tr w:rsidR="00DA2D0B" w:rsidRPr="001C569C" w14:paraId="163DADF3" w14:textId="77777777" w:rsidTr="00D0759A">
        <w:tc>
          <w:tcPr>
            <w:tcW w:w="9062" w:type="dxa"/>
            <w:gridSpan w:val="2"/>
            <w:shd w:val="clear" w:color="auto" w:fill="FFFFFF" w:themeFill="background1"/>
          </w:tcPr>
          <w:p w14:paraId="42D650C3" w14:textId="77777777" w:rsidR="00DA2D0B" w:rsidRPr="001C569C" w:rsidRDefault="00DA2D0B" w:rsidP="008B1FDB">
            <w:pPr>
              <w:pStyle w:val="Geenafstand"/>
              <w:rPr>
                <w:szCs w:val="18"/>
              </w:rPr>
            </w:pPr>
          </w:p>
          <w:p w14:paraId="32E52B26" w14:textId="77777777" w:rsidR="00DA2D0B" w:rsidRPr="001C569C" w:rsidRDefault="00DA2D0B" w:rsidP="008B1FDB">
            <w:pPr>
              <w:pStyle w:val="Geenafstand"/>
              <w:rPr>
                <w:szCs w:val="18"/>
              </w:rPr>
            </w:pPr>
          </w:p>
          <w:p w14:paraId="78C0C475" w14:textId="77777777" w:rsidR="00DA2D0B" w:rsidRPr="001C569C" w:rsidRDefault="00DA2D0B" w:rsidP="008B1FDB">
            <w:pPr>
              <w:pStyle w:val="Geenafstand"/>
              <w:rPr>
                <w:szCs w:val="18"/>
              </w:rPr>
            </w:pPr>
          </w:p>
        </w:tc>
      </w:tr>
    </w:tbl>
    <w:p w14:paraId="1585A7F4" w14:textId="57ED88F2" w:rsidR="001C569C" w:rsidRPr="001C569C" w:rsidRDefault="001C569C" w:rsidP="00BE1C47">
      <w:pPr>
        <w:pStyle w:val="Geenafstand"/>
        <w:rPr>
          <w:szCs w:val="18"/>
        </w:rPr>
      </w:pPr>
    </w:p>
    <w:sectPr w:rsidR="001C569C" w:rsidRPr="001C569C">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8323BE" w16cid:durableId="234E5ADA"/>
  <w16cid:commentId w16cid:paraId="7EC5D3E8" w16cid:durableId="234E5ADB"/>
  <w16cid:commentId w16cid:paraId="43E43BEF" w16cid:durableId="234E5ADC"/>
  <w16cid:commentId w16cid:paraId="562D6401" w16cid:durableId="234E5AD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ED660" w14:textId="77777777" w:rsidR="00FD2C42" w:rsidRDefault="00FD2C42" w:rsidP="00BE1C47">
      <w:pPr>
        <w:spacing w:after="0" w:line="240" w:lineRule="auto"/>
      </w:pPr>
      <w:r>
        <w:separator/>
      </w:r>
    </w:p>
  </w:endnote>
  <w:endnote w:type="continuationSeparator" w:id="0">
    <w:p w14:paraId="5DD93582" w14:textId="77777777" w:rsidR="00FD2C42" w:rsidRDefault="00FD2C42" w:rsidP="00BE1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594070"/>
      <w:docPartObj>
        <w:docPartGallery w:val="Page Numbers (Bottom of Page)"/>
        <w:docPartUnique/>
      </w:docPartObj>
    </w:sdtPr>
    <w:sdtEndPr/>
    <w:sdtContent>
      <w:p w14:paraId="6CFEC4CD" w14:textId="721BBF4A" w:rsidR="00BE1C47" w:rsidRDefault="00BE1C47" w:rsidP="00BE1C47">
        <w:pPr>
          <w:pStyle w:val="Voettekst"/>
          <w:jc w:val="right"/>
        </w:pPr>
        <w:r>
          <w:t xml:space="preserve"> Marktconsultatie ‘’</w:t>
        </w:r>
        <w:r w:rsidR="007D4DE9">
          <w:t>koeriersdiensten</w:t>
        </w:r>
        <w:r>
          <w:t xml:space="preserve">’’ voor de Rijksoverheid                                             </w:t>
        </w:r>
        <w:sdt>
          <w:sdtPr>
            <w:id w:val="-170523852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sidR="009C4E66">
              <w:rPr>
                <w:b/>
                <w:bCs/>
                <w:noProof/>
              </w:rPr>
              <w:t>4</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9C4E66">
              <w:rPr>
                <w:b/>
                <w:bCs/>
                <w:noProof/>
              </w:rPr>
              <w:t>5</w:t>
            </w:r>
            <w:r>
              <w:rPr>
                <w:b/>
                <w:bCs/>
                <w:sz w:val="24"/>
                <w:szCs w:val="24"/>
              </w:rPr>
              <w:fldChar w:fldCharType="end"/>
            </w:r>
          </w:sdtContent>
        </w:sdt>
      </w:p>
    </w:sdtContent>
  </w:sdt>
  <w:p w14:paraId="29F43379" w14:textId="77777777" w:rsidR="00BE1C47" w:rsidRDefault="00BE1C4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B3028" w14:textId="77777777" w:rsidR="00FD2C42" w:rsidRDefault="00FD2C42" w:rsidP="00BE1C47">
      <w:pPr>
        <w:spacing w:after="0" w:line="240" w:lineRule="auto"/>
      </w:pPr>
      <w:r>
        <w:separator/>
      </w:r>
    </w:p>
  </w:footnote>
  <w:footnote w:type="continuationSeparator" w:id="0">
    <w:p w14:paraId="3CA1393B" w14:textId="77777777" w:rsidR="00FD2C42" w:rsidRDefault="00FD2C42" w:rsidP="00BE1C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162B8"/>
    <w:multiLevelType w:val="hybridMultilevel"/>
    <w:tmpl w:val="E65C0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141BB3"/>
    <w:multiLevelType w:val="hybridMultilevel"/>
    <w:tmpl w:val="1438174A"/>
    <w:lvl w:ilvl="0" w:tplc="F1DE832C">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133ED"/>
    <w:multiLevelType w:val="hybridMultilevel"/>
    <w:tmpl w:val="C25234EA"/>
    <w:lvl w:ilvl="0" w:tplc="286E499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0E5273"/>
    <w:multiLevelType w:val="hybridMultilevel"/>
    <w:tmpl w:val="8F90FD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DB697A"/>
    <w:multiLevelType w:val="hybridMultilevel"/>
    <w:tmpl w:val="602C09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054875"/>
    <w:multiLevelType w:val="hybridMultilevel"/>
    <w:tmpl w:val="F140C04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550247"/>
    <w:multiLevelType w:val="hybridMultilevel"/>
    <w:tmpl w:val="FD2AB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7475D6"/>
    <w:multiLevelType w:val="hybridMultilevel"/>
    <w:tmpl w:val="CDCEF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A71AC9"/>
    <w:multiLevelType w:val="hybridMultilevel"/>
    <w:tmpl w:val="AEAA5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CFE4586"/>
    <w:multiLevelType w:val="hybridMultilevel"/>
    <w:tmpl w:val="95DE0DDA"/>
    <w:lvl w:ilvl="0" w:tplc="670CB9C6">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224311"/>
    <w:multiLevelType w:val="hybridMultilevel"/>
    <w:tmpl w:val="2B583230"/>
    <w:lvl w:ilvl="0" w:tplc="0413000F">
      <w:start w:val="1"/>
      <w:numFmt w:val="decimal"/>
      <w:lvlText w:val="%1."/>
      <w:lvlJc w:val="left"/>
      <w:pPr>
        <w:ind w:left="720" w:hanging="360"/>
      </w:pPr>
    </w:lvl>
    <w:lvl w:ilvl="1" w:tplc="83A6DDFE">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0F2AD2"/>
    <w:multiLevelType w:val="hybridMultilevel"/>
    <w:tmpl w:val="10C498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464654"/>
    <w:multiLevelType w:val="hybridMultilevel"/>
    <w:tmpl w:val="7BD88C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9912B0"/>
    <w:multiLevelType w:val="hybridMultilevel"/>
    <w:tmpl w:val="359CE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
  </w:num>
  <w:num w:numId="4">
    <w:abstractNumId w:val="7"/>
  </w:num>
  <w:num w:numId="5">
    <w:abstractNumId w:val="12"/>
  </w:num>
  <w:num w:numId="6">
    <w:abstractNumId w:val="13"/>
  </w:num>
  <w:num w:numId="7">
    <w:abstractNumId w:val="8"/>
  </w:num>
  <w:num w:numId="8">
    <w:abstractNumId w:val="4"/>
  </w:num>
  <w:num w:numId="9">
    <w:abstractNumId w:val="3"/>
  </w:num>
  <w:num w:numId="10">
    <w:abstractNumId w:val="16"/>
  </w:num>
  <w:num w:numId="11">
    <w:abstractNumId w:val="0"/>
  </w:num>
  <w:num w:numId="12">
    <w:abstractNumId w:val="17"/>
  </w:num>
  <w:num w:numId="13">
    <w:abstractNumId w:val="18"/>
  </w:num>
  <w:num w:numId="14">
    <w:abstractNumId w:val="2"/>
  </w:num>
  <w:num w:numId="15">
    <w:abstractNumId w:val="5"/>
  </w:num>
  <w:num w:numId="16">
    <w:abstractNumId w:val="15"/>
  </w:num>
  <w:num w:numId="17">
    <w:abstractNumId w:val="6"/>
  </w:num>
  <w:num w:numId="18">
    <w:abstractNumId w:val="11"/>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299"/>
    <w:rsid w:val="00011CB9"/>
    <w:rsid w:val="00020667"/>
    <w:rsid w:val="00057CA6"/>
    <w:rsid w:val="000E4513"/>
    <w:rsid w:val="000F0A32"/>
    <w:rsid w:val="00123231"/>
    <w:rsid w:val="001C569C"/>
    <w:rsid w:val="001E10EF"/>
    <w:rsid w:val="00220912"/>
    <w:rsid w:val="002819EC"/>
    <w:rsid w:val="002A5404"/>
    <w:rsid w:val="002A6674"/>
    <w:rsid w:val="00300299"/>
    <w:rsid w:val="00310B62"/>
    <w:rsid w:val="0034528E"/>
    <w:rsid w:val="00354AB2"/>
    <w:rsid w:val="00367AA7"/>
    <w:rsid w:val="003747DC"/>
    <w:rsid w:val="00393A5E"/>
    <w:rsid w:val="003A2928"/>
    <w:rsid w:val="00412A85"/>
    <w:rsid w:val="0046211A"/>
    <w:rsid w:val="004C6CF9"/>
    <w:rsid w:val="0054706D"/>
    <w:rsid w:val="005F44D8"/>
    <w:rsid w:val="005F7981"/>
    <w:rsid w:val="0065134E"/>
    <w:rsid w:val="00673ACB"/>
    <w:rsid w:val="006F29FE"/>
    <w:rsid w:val="00754D8D"/>
    <w:rsid w:val="007D4DE9"/>
    <w:rsid w:val="00836FD3"/>
    <w:rsid w:val="0088516B"/>
    <w:rsid w:val="00944AFD"/>
    <w:rsid w:val="0096593F"/>
    <w:rsid w:val="0097712C"/>
    <w:rsid w:val="00990F07"/>
    <w:rsid w:val="009B1BE7"/>
    <w:rsid w:val="009C4E66"/>
    <w:rsid w:val="00A30366"/>
    <w:rsid w:val="00AE0D11"/>
    <w:rsid w:val="00B346F4"/>
    <w:rsid w:val="00BA20DC"/>
    <w:rsid w:val="00BA5256"/>
    <w:rsid w:val="00BD0062"/>
    <w:rsid w:val="00BE1C47"/>
    <w:rsid w:val="00C2514D"/>
    <w:rsid w:val="00CA44E9"/>
    <w:rsid w:val="00D62572"/>
    <w:rsid w:val="00D76A6B"/>
    <w:rsid w:val="00D84818"/>
    <w:rsid w:val="00DA0668"/>
    <w:rsid w:val="00DA2D0B"/>
    <w:rsid w:val="00DB1EFE"/>
    <w:rsid w:val="00DF7493"/>
    <w:rsid w:val="00E45B7C"/>
    <w:rsid w:val="00E76EEE"/>
    <w:rsid w:val="00F106CB"/>
    <w:rsid w:val="00F5467C"/>
    <w:rsid w:val="00FD2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1F857"/>
  <w15:chartTrackingRefBased/>
  <w15:docId w15:val="{35FC25CD-AC91-4EF2-A91A-E5196817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0299"/>
  </w:style>
  <w:style w:type="paragraph" w:styleId="Kop1">
    <w:name w:val="heading 1"/>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nhideWhenUsed/>
    <w:qFormat/>
    <w:rsid w:val="00E45B7C"/>
    <w:pPr>
      <w:keepNext/>
      <w:widowControl w:val="0"/>
      <w:spacing w:before="240"/>
      <w:outlineLvl w:val="2"/>
    </w:pPr>
    <w:rPr>
      <w:rFonts w:eastAsiaTheme="majorEastAsia" w:cstheme="majorBidi"/>
      <w:bCs/>
      <w:i/>
      <w:kern w:val="32"/>
    </w:rPr>
  </w:style>
  <w:style w:type="paragraph" w:styleId="Kop7">
    <w:name w:val="heading 7"/>
    <w:basedOn w:val="Standaard"/>
    <w:next w:val="Standaard"/>
    <w:link w:val="Kop7Char"/>
    <w:uiPriority w:val="9"/>
    <w:semiHidden/>
    <w:unhideWhenUsed/>
    <w:qFormat/>
    <w:rsid w:val="00673AC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List - Number"/>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1"/>
    <w:qFormat/>
    <w:rsid w:val="000E4513"/>
    <w:pPr>
      <w:spacing w:after="0" w:line="240" w:lineRule="auto"/>
    </w:pPr>
    <w:rPr>
      <w:rFonts w:ascii="Verdana" w:hAnsi="Verdana"/>
      <w:sz w:val="18"/>
    </w:rPr>
  </w:style>
  <w:style w:type="character" w:customStyle="1" w:styleId="GeenafstandChar">
    <w:name w:val="Geen afstand Char"/>
    <w:basedOn w:val="Standaardalinea-lettertype"/>
    <w:link w:val="Geenafstand"/>
    <w:uiPriority w:val="1"/>
    <w:rsid w:val="00300299"/>
    <w:rPr>
      <w:rFonts w:ascii="Verdana" w:hAnsi="Verdana"/>
      <w:sz w:val="18"/>
    </w:rPr>
  </w:style>
  <w:style w:type="character" w:styleId="Verwijzingopmerking">
    <w:name w:val="annotation reference"/>
    <w:basedOn w:val="Standaardalinea-lettertype"/>
    <w:uiPriority w:val="99"/>
    <w:semiHidden/>
    <w:unhideWhenUsed/>
    <w:rsid w:val="00DB1EFE"/>
    <w:rPr>
      <w:sz w:val="16"/>
      <w:szCs w:val="16"/>
    </w:rPr>
  </w:style>
  <w:style w:type="paragraph" w:styleId="Tekstopmerking">
    <w:name w:val="annotation text"/>
    <w:basedOn w:val="Standaard"/>
    <w:link w:val="TekstopmerkingChar"/>
    <w:uiPriority w:val="99"/>
    <w:semiHidden/>
    <w:unhideWhenUsed/>
    <w:rsid w:val="00DB1EF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1EFE"/>
    <w:rPr>
      <w:sz w:val="20"/>
      <w:szCs w:val="20"/>
    </w:rPr>
  </w:style>
  <w:style w:type="paragraph" w:styleId="Onderwerpvanopmerking">
    <w:name w:val="annotation subject"/>
    <w:basedOn w:val="Tekstopmerking"/>
    <w:next w:val="Tekstopmerking"/>
    <w:link w:val="OnderwerpvanopmerkingChar"/>
    <w:uiPriority w:val="99"/>
    <w:semiHidden/>
    <w:unhideWhenUsed/>
    <w:rsid w:val="00DB1EFE"/>
    <w:rPr>
      <w:b/>
      <w:bCs/>
    </w:rPr>
  </w:style>
  <w:style w:type="character" w:customStyle="1" w:styleId="OnderwerpvanopmerkingChar">
    <w:name w:val="Onderwerp van opmerking Char"/>
    <w:basedOn w:val="TekstopmerkingChar"/>
    <w:link w:val="Onderwerpvanopmerking"/>
    <w:uiPriority w:val="99"/>
    <w:semiHidden/>
    <w:rsid w:val="00DB1EFE"/>
    <w:rPr>
      <w:b/>
      <w:bCs/>
      <w:sz w:val="20"/>
      <w:szCs w:val="20"/>
    </w:rPr>
  </w:style>
  <w:style w:type="paragraph" w:styleId="Ballontekst">
    <w:name w:val="Balloon Text"/>
    <w:basedOn w:val="Standaard"/>
    <w:link w:val="BallontekstChar"/>
    <w:uiPriority w:val="99"/>
    <w:semiHidden/>
    <w:unhideWhenUsed/>
    <w:rsid w:val="00DB1EF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1EFE"/>
    <w:rPr>
      <w:rFonts w:ascii="Segoe UI" w:hAnsi="Segoe UI" w:cs="Segoe UI"/>
      <w:sz w:val="18"/>
      <w:szCs w:val="18"/>
    </w:rPr>
  </w:style>
  <w:style w:type="character" w:customStyle="1" w:styleId="Kop7Char">
    <w:name w:val="Kop 7 Char"/>
    <w:basedOn w:val="Standaardalinea-lettertype"/>
    <w:link w:val="Kop7"/>
    <w:uiPriority w:val="9"/>
    <w:semiHidden/>
    <w:rsid w:val="00673ACB"/>
    <w:rPr>
      <w:rFonts w:asciiTheme="majorHAnsi" w:eastAsiaTheme="majorEastAsia" w:hAnsiTheme="majorHAnsi" w:cstheme="majorBidi"/>
      <w:i/>
      <w:iCs/>
      <w:color w:val="243F60" w:themeColor="accent1" w:themeShade="7F"/>
    </w:rPr>
  </w:style>
  <w:style w:type="table" w:styleId="Tabelraster">
    <w:name w:val="Table Grid"/>
    <w:basedOn w:val="Standaardtabel"/>
    <w:uiPriority w:val="59"/>
    <w:rsid w:val="0067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st - Number Char"/>
    <w:basedOn w:val="Standaardalinea-lettertype"/>
    <w:link w:val="Lijstalinea"/>
    <w:uiPriority w:val="34"/>
    <w:locked/>
    <w:rsid w:val="00673ACB"/>
  </w:style>
  <w:style w:type="paragraph" w:styleId="Koptekst">
    <w:name w:val="header"/>
    <w:basedOn w:val="Standaard"/>
    <w:link w:val="KoptekstChar"/>
    <w:uiPriority w:val="99"/>
    <w:unhideWhenUsed/>
    <w:rsid w:val="00BE1C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1C47"/>
  </w:style>
  <w:style w:type="paragraph" w:styleId="Voettekst">
    <w:name w:val="footer"/>
    <w:basedOn w:val="Standaard"/>
    <w:link w:val="VoettekstChar"/>
    <w:uiPriority w:val="99"/>
    <w:unhideWhenUsed/>
    <w:rsid w:val="00BE1C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1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CCE87-1D52-4004-A1A2-88666FCC3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1249</Words>
  <Characters>6875</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8108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 T. Piëst</dc:creator>
  <cp:keywords/>
  <dc:description/>
  <cp:lastModifiedBy>Teun T. Piëst</cp:lastModifiedBy>
  <cp:revision>2</cp:revision>
  <dcterms:created xsi:type="dcterms:W3CDTF">2020-11-09T09:40:00Z</dcterms:created>
  <dcterms:modified xsi:type="dcterms:W3CDTF">2020-11-09T09:40:00Z</dcterms:modified>
</cp:coreProperties>
</file>