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49AB8" w14:textId="77777777" w:rsidR="00D45444" w:rsidRPr="00032FD1" w:rsidRDefault="00D45444" w:rsidP="00D45444">
      <w:pPr>
        <w:pStyle w:val="KopBijlage"/>
        <w:ind w:right="-284"/>
        <w:rPr>
          <w:szCs w:val="60"/>
          <w:lang w:val="en-GB"/>
        </w:rPr>
      </w:pPr>
      <w:bookmarkStart w:id="0" w:name="_Toc52279926"/>
      <w:r w:rsidRPr="0082083B">
        <w:rPr>
          <w:lang w:val="en-GB"/>
        </w:rPr>
        <w:t>Schedule 15</w:t>
      </w:r>
      <w:r w:rsidRPr="0082083B">
        <w:rPr>
          <w:lang w:val="en-GB"/>
        </w:rPr>
        <w:br/>
      </w:r>
      <w:r w:rsidRPr="0082083B">
        <w:rPr>
          <w:szCs w:val="60"/>
          <w:lang w:val="en-GB"/>
        </w:rPr>
        <w:t>Procedure for mandatory notification of data leaks and information security incidents</w:t>
      </w:r>
      <w:bookmarkEnd w:id="0"/>
      <w:r>
        <w:rPr>
          <w:szCs w:val="60"/>
          <w:lang w:val="en-GB"/>
        </w:rPr>
        <w:t xml:space="preserve"> </w:t>
      </w:r>
    </w:p>
    <w:p w14:paraId="46706247" w14:textId="77777777" w:rsidR="00D45444" w:rsidRDefault="00D45444" w:rsidP="00D45444">
      <w:pPr>
        <w:spacing w:after="32" w:line="259" w:lineRule="auto"/>
        <w:rPr>
          <w:color w:val="003D58"/>
          <w:lang w:val="en-GB"/>
        </w:rPr>
      </w:pPr>
    </w:p>
    <w:p w14:paraId="60772B09" w14:textId="77777777" w:rsidR="00D45444" w:rsidRPr="0082083B" w:rsidRDefault="00D45444" w:rsidP="00D45444">
      <w:pPr>
        <w:spacing w:after="32" w:line="259" w:lineRule="auto"/>
        <w:rPr>
          <w:lang w:val="en-GB"/>
        </w:rPr>
      </w:pPr>
      <w:r w:rsidRPr="0082083B">
        <w:rPr>
          <w:color w:val="003D58"/>
          <w:lang w:val="en-GB"/>
        </w:rPr>
        <w:t xml:space="preserve">Version: 1.01 </w:t>
      </w:r>
    </w:p>
    <w:p w14:paraId="56BAF207" w14:textId="77777777" w:rsidR="00D45444" w:rsidRPr="0082083B" w:rsidRDefault="00D45444" w:rsidP="00D45444">
      <w:pPr>
        <w:spacing w:after="32" w:line="259" w:lineRule="auto"/>
        <w:rPr>
          <w:lang w:val="en-GB"/>
        </w:rPr>
      </w:pPr>
      <w:r w:rsidRPr="0082083B">
        <w:rPr>
          <w:color w:val="003D58"/>
          <w:lang w:val="en-GB"/>
        </w:rPr>
        <w:t xml:space="preserve">Adopted: 17 September 2018 </w:t>
      </w:r>
    </w:p>
    <w:p w14:paraId="5CE3D6C0" w14:textId="77777777" w:rsidR="00D45444" w:rsidRPr="0082083B" w:rsidRDefault="00D45444" w:rsidP="00D45444">
      <w:pPr>
        <w:spacing w:after="12" w:line="259" w:lineRule="auto"/>
        <w:rPr>
          <w:lang w:val="en-GB"/>
        </w:rPr>
      </w:pPr>
      <w:r w:rsidRPr="0082083B">
        <w:rPr>
          <w:lang w:val="en-GB"/>
        </w:rPr>
        <w:t xml:space="preserve"> </w:t>
      </w:r>
    </w:p>
    <w:p w14:paraId="2BB26648" w14:textId="77777777" w:rsidR="00D45444" w:rsidRPr="0082083B" w:rsidRDefault="00D45444" w:rsidP="00D45444">
      <w:pPr>
        <w:spacing w:after="15" w:line="259" w:lineRule="auto"/>
        <w:rPr>
          <w:lang w:val="en-GB"/>
        </w:rPr>
      </w:pPr>
      <w:r w:rsidRPr="0082083B">
        <w:rPr>
          <w:lang w:val="en-GB"/>
        </w:rPr>
        <w:t xml:space="preserve"> </w:t>
      </w:r>
    </w:p>
    <w:p w14:paraId="760AAC86" w14:textId="77777777" w:rsidR="00D45444" w:rsidRPr="0082083B" w:rsidRDefault="00D45444" w:rsidP="00D45444">
      <w:pPr>
        <w:spacing w:after="12" w:line="259" w:lineRule="auto"/>
        <w:rPr>
          <w:lang w:val="en-GB"/>
        </w:rPr>
      </w:pPr>
    </w:p>
    <w:p w14:paraId="12897EC1" w14:textId="77777777" w:rsidR="00D45444" w:rsidRDefault="00D45444" w:rsidP="00D45444">
      <w:pPr>
        <w:rPr>
          <w:lang w:val="en-GB"/>
        </w:rPr>
      </w:pPr>
    </w:p>
    <w:p w14:paraId="3FD05F25" w14:textId="77777777" w:rsidR="00D45444" w:rsidRDefault="00D45444" w:rsidP="00D45444">
      <w:pPr>
        <w:rPr>
          <w:lang w:val="en-GB"/>
        </w:rPr>
      </w:pPr>
    </w:p>
    <w:p w14:paraId="37DEEEA6" w14:textId="77777777" w:rsidR="00D45444" w:rsidRPr="0082083B" w:rsidRDefault="00D45444" w:rsidP="00D45444">
      <w:pPr>
        <w:rPr>
          <w:lang w:val="en-GB"/>
        </w:rPr>
      </w:pPr>
      <w:r w:rsidRPr="0082083B">
        <w:rPr>
          <w:lang w:val="en-GB"/>
        </w:rPr>
        <w:t xml:space="preserve">Institute for Safety </w:t>
      </w:r>
    </w:p>
    <w:p w14:paraId="7E7638D5" w14:textId="77777777" w:rsidR="00D45444" w:rsidRPr="0082083B" w:rsidRDefault="00D45444" w:rsidP="00D45444">
      <w:pPr>
        <w:rPr>
          <w:lang w:val="en-GB"/>
        </w:rPr>
      </w:pPr>
      <w:r w:rsidRPr="0082083B">
        <w:rPr>
          <w:lang w:val="en-GB"/>
        </w:rPr>
        <w:t xml:space="preserve">Management support division </w:t>
      </w:r>
    </w:p>
    <w:p w14:paraId="186F3E1D" w14:textId="77777777" w:rsidR="00D45444" w:rsidRPr="009941F9" w:rsidRDefault="00D45444" w:rsidP="00D45444">
      <w:pPr>
        <w:rPr>
          <w:rFonts w:cs="Arial"/>
          <w:lang w:val="en-GB"/>
        </w:rPr>
      </w:pPr>
      <w:r w:rsidRPr="009941F9">
        <w:rPr>
          <w:rFonts w:cs="Arial"/>
          <w:lang w:val="en-GB"/>
        </w:rPr>
        <w:t xml:space="preserve">Postal address: PO Box 7010 </w:t>
      </w:r>
    </w:p>
    <w:p w14:paraId="7EAEA663" w14:textId="77777777" w:rsidR="00D45444" w:rsidRPr="009941F9" w:rsidRDefault="00D45444" w:rsidP="00D45444">
      <w:pPr>
        <w:rPr>
          <w:rFonts w:cs="Arial"/>
          <w:lang w:val="en-GB"/>
        </w:rPr>
      </w:pPr>
      <w:r w:rsidRPr="009941F9">
        <w:rPr>
          <w:rFonts w:cs="Arial"/>
          <w:lang w:val="en-GB"/>
        </w:rPr>
        <w:t xml:space="preserve">6801 HA Arnhem </w:t>
      </w:r>
    </w:p>
    <w:p w14:paraId="0D322B97" w14:textId="77777777" w:rsidR="00D45444" w:rsidRPr="009941F9" w:rsidRDefault="00D45444" w:rsidP="00D45444">
      <w:pPr>
        <w:rPr>
          <w:rFonts w:cs="Arial"/>
          <w:lang w:val="en-GB"/>
        </w:rPr>
      </w:pPr>
      <w:r w:rsidRPr="009941F9">
        <w:rPr>
          <w:rFonts w:cs="Arial"/>
          <w:lang w:val="en-GB"/>
        </w:rPr>
        <w:t xml:space="preserve">Visiting address: </w:t>
      </w:r>
      <w:proofErr w:type="spellStart"/>
      <w:r w:rsidRPr="009941F9">
        <w:rPr>
          <w:rFonts w:cs="Arial"/>
          <w:lang w:val="en-GB"/>
        </w:rPr>
        <w:t>Kemperbergerweg</w:t>
      </w:r>
      <w:proofErr w:type="spellEnd"/>
      <w:r w:rsidRPr="009941F9">
        <w:rPr>
          <w:rFonts w:cs="Arial"/>
          <w:lang w:val="en-GB"/>
        </w:rPr>
        <w:t xml:space="preserve"> 783, Arnhem </w:t>
      </w:r>
    </w:p>
    <w:p w14:paraId="58BEEAA3" w14:textId="77777777" w:rsidR="00D45444" w:rsidRPr="009941F9" w:rsidRDefault="00D45444" w:rsidP="00D45444">
      <w:pPr>
        <w:ind w:right="6323"/>
        <w:rPr>
          <w:rFonts w:cs="Arial"/>
          <w:lang w:val="en-GB"/>
        </w:rPr>
      </w:pPr>
      <w:r w:rsidRPr="009941F9">
        <w:rPr>
          <w:rFonts w:cs="Arial"/>
          <w:lang w:val="en-GB"/>
        </w:rPr>
        <w:t xml:space="preserve">www.ifv.nl info@ifv.nl </w:t>
      </w:r>
    </w:p>
    <w:p w14:paraId="2F3C648E" w14:textId="77777777" w:rsidR="00D45444" w:rsidRPr="009941F9" w:rsidRDefault="00D45444" w:rsidP="00D45444">
      <w:pPr>
        <w:spacing w:after="419"/>
        <w:rPr>
          <w:rFonts w:cs="Arial"/>
          <w:lang w:val="en-GB"/>
        </w:rPr>
      </w:pPr>
      <w:r w:rsidRPr="009941F9">
        <w:rPr>
          <w:rFonts w:cs="Arial"/>
          <w:lang w:val="en-GB"/>
        </w:rPr>
        <w:t xml:space="preserve">Telephone +31 26 355 24 00 </w:t>
      </w:r>
    </w:p>
    <w:p w14:paraId="3AEA604C" w14:textId="77777777" w:rsidR="00D45444" w:rsidRPr="009941F9" w:rsidRDefault="00D45444" w:rsidP="00D45444">
      <w:pPr>
        <w:spacing w:after="12" w:line="259" w:lineRule="auto"/>
        <w:rPr>
          <w:rFonts w:cs="Arial"/>
          <w:lang w:val="en-GB"/>
        </w:rPr>
      </w:pPr>
      <w:r w:rsidRPr="009941F9">
        <w:rPr>
          <w:rFonts w:cs="Arial"/>
          <w:lang w:val="en-GB"/>
        </w:rPr>
        <w:t xml:space="preserve"> </w:t>
      </w:r>
    </w:p>
    <w:p w14:paraId="4C7D0CBD" w14:textId="77777777" w:rsidR="00D45444" w:rsidRPr="009941F9" w:rsidRDefault="00D45444" w:rsidP="00D45444">
      <w:pPr>
        <w:rPr>
          <w:rFonts w:cs="Arial"/>
          <w:b/>
          <w:lang w:val="en-GB"/>
        </w:rPr>
      </w:pPr>
    </w:p>
    <w:p w14:paraId="745E9349" w14:textId="77777777" w:rsidR="00D45444" w:rsidRPr="009941F9" w:rsidRDefault="00D45444" w:rsidP="00D45444">
      <w:pPr>
        <w:rPr>
          <w:rFonts w:cs="Arial"/>
          <w:b/>
          <w:lang w:val="en-GB"/>
        </w:rPr>
      </w:pPr>
    </w:p>
    <w:p w14:paraId="6B45558C" w14:textId="77777777" w:rsidR="00D45444" w:rsidRPr="009941F9" w:rsidRDefault="00D45444" w:rsidP="00D45444">
      <w:pPr>
        <w:rPr>
          <w:rFonts w:cs="Arial"/>
          <w:b/>
          <w:lang w:val="en-GB"/>
        </w:rPr>
      </w:pPr>
    </w:p>
    <w:p w14:paraId="5DEFC9C7" w14:textId="77777777" w:rsidR="00D45444" w:rsidRPr="009941F9" w:rsidRDefault="00D45444" w:rsidP="00D45444">
      <w:pPr>
        <w:rPr>
          <w:rFonts w:cs="Arial"/>
          <w:b/>
          <w:lang w:val="en-GB"/>
        </w:rPr>
      </w:pPr>
    </w:p>
    <w:p w14:paraId="531CC31D" w14:textId="77777777" w:rsidR="00D45444" w:rsidRPr="009941F9" w:rsidRDefault="00D45444" w:rsidP="00D45444">
      <w:pPr>
        <w:pStyle w:val="Geenafstand"/>
        <w:rPr>
          <w:rFonts w:ascii="Arial" w:eastAsia="Calibri" w:hAnsi="Arial" w:cs="Arial"/>
          <w:sz w:val="20"/>
          <w:szCs w:val="20"/>
          <w:lang w:val="en-GB"/>
        </w:rPr>
      </w:pPr>
      <w:r w:rsidRPr="009941F9">
        <w:rPr>
          <w:rFonts w:ascii="Arial" w:hAnsi="Arial" w:cs="Arial"/>
          <w:sz w:val="20"/>
          <w:szCs w:val="20"/>
          <w:lang w:val="en-GB"/>
        </w:rPr>
        <w:t xml:space="preserve">Imprint </w:t>
      </w:r>
      <w:r w:rsidRPr="009941F9">
        <w:rPr>
          <w:rFonts w:ascii="Arial" w:eastAsia="Calibri" w:hAnsi="Arial" w:cs="Arial"/>
          <w:sz w:val="20"/>
          <w:szCs w:val="20"/>
          <w:lang w:val="en-GB"/>
        </w:rPr>
        <w:tab/>
      </w:r>
    </w:p>
    <w:p w14:paraId="117617FD" w14:textId="77777777" w:rsidR="00D45444" w:rsidRPr="009941F9"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Contracting Authority: </w:t>
      </w:r>
      <w:r w:rsidRPr="009941F9">
        <w:rPr>
          <w:rFonts w:ascii="Arial" w:hAnsi="Arial" w:cs="Arial"/>
          <w:sz w:val="20"/>
          <w:szCs w:val="20"/>
          <w:lang w:val="en-GB"/>
        </w:rPr>
        <w:tab/>
        <w:t>IFV management</w:t>
      </w:r>
    </w:p>
    <w:p w14:paraId="7A830053" w14:textId="77777777" w:rsidR="00D45444" w:rsidRPr="009941F9"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Contact person: </w:t>
      </w:r>
      <w:r w:rsidRPr="009941F9">
        <w:rPr>
          <w:rFonts w:ascii="Arial" w:hAnsi="Arial" w:cs="Arial"/>
          <w:sz w:val="20"/>
          <w:szCs w:val="20"/>
          <w:lang w:val="en-GB"/>
        </w:rPr>
        <w:tab/>
        <w:t xml:space="preserve">Wim Papperse </w:t>
      </w:r>
    </w:p>
    <w:p w14:paraId="0EB071EE" w14:textId="77777777" w:rsidR="00D45444" w:rsidRPr="009941F9"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Title: </w:t>
      </w:r>
      <w:r w:rsidRPr="009941F9">
        <w:rPr>
          <w:rFonts w:ascii="Arial" w:hAnsi="Arial" w:cs="Arial"/>
          <w:sz w:val="20"/>
          <w:szCs w:val="20"/>
          <w:lang w:val="en-GB"/>
        </w:rPr>
        <w:tab/>
      </w:r>
      <w:r w:rsidRPr="009941F9">
        <w:rPr>
          <w:rFonts w:ascii="Arial" w:hAnsi="Arial" w:cs="Arial"/>
          <w:sz w:val="20"/>
          <w:szCs w:val="20"/>
          <w:lang w:val="en-GB"/>
        </w:rPr>
        <w:tab/>
      </w:r>
      <w:r w:rsidRPr="009941F9">
        <w:rPr>
          <w:rFonts w:ascii="Arial" w:hAnsi="Arial" w:cs="Arial"/>
          <w:sz w:val="20"/>
          <w:szCs w:val="20"/>
          <w:lang w:val="en-GB"/>
        </w:rPr>
        <w:tab/>
        <w:t xml:space="preserve">Reporting procedure for data leaks and information security incidents </w:t>
      </w:r>
    </w:p>
    <w:p w14:paraId="220F8204" w14:textId="77777777" w:rsidR="00D45444" w:rsidRPr="009941F9"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Date: </w:t>
      </w:r>
      <w:r w:rsidRPr="009941F9">
        <w:rPr>
          <w:rFonts w:ascii="Arial" w:hAnsi="Arial" w:cs="Arial"/>
          <w:sz w:val="20"/>
          <w:szCs w:val="20"/>
          <w:lang w:val="en-GB"/>
        </w:rPr>
        <w:tab/>
      </w:r>
      <w:r w:rsidRPr="009941F9">
        <w:rPr>
          <w:rFonts w:ascii="Arial" w:hAnsi="Arial" w:cs="Arial"/>
          <w:sz w:val="20"/>
          <w:szCs w:val="20"/>
          <w:lang w:val="en-GB"/>
        </w:rPr>
        <w:tab/>
      </w:r>
      <w:r w:rsidRPr="009941F9">
        <w:rPr>
          <w:rFonts w:ascii="Arial" w:hAnsi="Arial" w:cs="Arial"/>
          <w:sz w:val="20"/>
          <w:szCs w:val="20"/>
          <w:lang w:val="en-GB"/>
        </w:rPr>
        <w:tab/>
        <w:t xml:space="preserve">18 July 2019 </w:t>
      </w:r>
    </w:p>
    <w:p w14:paraId="47FBA307" w14:textId="77777777" w:rsidR="00D45444" w:rsidRPr="009941F9"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Status: </w:t>
      </w:r>
      <w:r w:rsidRPr="009941F9">
        <w:rPr>
          <w:rFonts w:ascii="Arial" w:hAnsi="Arial" w:cs="Arial"/>
          <w:sz w:val="20"/>
          <w:szCs w:val="20"/>
          <w:lang w:val="en-GB"/>
        </w:rPr>
        <w:tab/>
      </w:r>
      <w:r w:rsidRPr="009941F9">
        <w:rPr>
          <w:rFonts w:ascii="Arial" w:hAnsi="Arial" w:cs="Arial"/>
          <w:sz w:val="20"/>
          <w:szCs w:val="20"/>
          <w:lang w:val="en-GB"/>
        </w:rPr>
        <w:tab/>
      </w:r>
      <w:r w:rsidRPr="009941F9">
        <w:rPr>
          <w:rFonts w:ascii="Arial" w:hAnsi="Arial" w:cs="Arial"/>
          <w:sz w:val="20"/>
          <w:szCs w:val="20"/>
          <w:lang w:val="en-GB"/>
        </w:rPr>
        <w:tab/>
        <w:t xml:space="preserve">Adopted on 17 September 2018 </w:t>
      </w:r>
    </w:p>
    <w:p w14:paraId="1BAA19A3" w14:textId="77777777" w:rsidR="00D45444" w:rsidRPr="009941F9"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Version: </w:t>
      </w:r>
      <w:r w:rsidRPr="009941F9">
        <w:rPr>
          <w:rFonts w:ascii="Arial" w:hAnsi="Arial" w:cs="Arial"/>
          <w:sz w:val="20"/>
          <w:szCs w:val="20"/>
          <w:lang w:val="en-GB"/>
        </w:rPr>
        <w:tab/>
      </w:r>
      <w:r w:rsidRPr="009941F9">
        <w:rPr>
          <w:rFonts w:ascii="Arial" w:hAnsi="Arial" w:cs="Arial"/>
          <w:sz w:val="20"/>
          <w:szCs w:val="20"/>
          <w:lang w:val="en-GB"/>
        </w:rPr>
        <w:tab/>
        <w:t>1.1</w:t>
      </w:r>
    </w:p>
    <w:p w14:paraId="67A650BD" w14:textId="77777777" w:rsidR="00D45444" w:rsidRPr="009941F9"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Authors: </w:t>
      </w:r>
      <w:r w:rsidRPr="009941F9">
        <w:rPr>
          <w:rFonts w:ascii="Arial" w:hAnsi="Arial" w:cs="Arial"/>
          <w:sz w:val="20"/>
          <w:szCs w:val="20"/>
          <w:lang w:val="en-GB"/>
        </w:rPr>
        <w:tab/>
      </w:r>
      <w:r w:rsidRPr="009941F9">
        <w:rPr>
          <w:rFonts w:ascii="Arial" w:hAnsi="Arial" w:cs="Arial"/>
          <w:sz w:val="20"/>
          <w:szCs w:val="20"/>
          <w:lang w:val="en-GB"/>
        </w:rPr>
        <w:tab/>
        <w:t xml:space="preserve">Carla Franken, Leon Visser, Frank Cools, </w:t>
      </w:r>
      <w:proofErr w:type="spellStart"/>
      <w:r w:rsidRPr="009941F9">
        <w:rPr>
          <w:rFonts w:ascii="Arial" w:hAnsi="Arial" w:cs="Arial"/>
          <w:sz w:val="20"/>
          <w:szCs w:val="20"/>
          <w:lang w:val="en-GB"/>
        </w:rPr>
        <w:t>Omko</w:t>
      </w:r>
      <w:proofErr w:type="spellEnd"/>
      <w:r w:rsidRPr="009941F9">
        <w:rPr>
          <w:rFonts w:ascii="Arial" w:hAnsi="Arial" w:cs="Arial"/>
          <w:sz w:val="20"/>
          <w:szCs w:val="20"/>
          <w:lang w:val="en-GB"/>
        </w:rPr>
        <w:t xml:space="preserve"> Huizenga</w:t>
      </w:r>
    </w:p>
    <w:p w14:paraId="72744A49" w14:textId="77777777" w:rsidR="00D45444" w:rsidRPr="009941F9" w:rsidRDefault="00D45444" w:rsidP="00D45444">
      <w:pPr>
        <w:rPr>
          <w:rFonts w:eastAsiaTheme="minorEastAsia" w:cs="Arial"/>
          <w:lang w:val="en-GB"/>
        </w:rPr>
      </w:pPr>
      <w:r w:rsidRPr="009941F9">
        <w:rPr>
          <w:rFonts w:cs="Arial"/>
          <w:lang w:val="en-GB"/>
        </w:rPr>
        <w:br w:type="page"/>
      </w:r>
    </w:p>
    <w:p w14:paraId="7252B460" w14:textId="77777777" w:rsidR="00D45444" w:rsidRDefault="00D45444" w:rsidP="00D45444">
      <w:pPr>
        <w:pStyle w:val="Geenafstand"/>
        <w:rPr>
          <w:rFonts w:ascii="Arial" w:hAnsi="Arial" w:cs="Arial"/>
          <w:color w:val="00243A"/>
          <w:sz w:val="60"/>
          <w:lang w:val="en-GB"/>
        </w:rPr>
      </w:pPr>
      <w:r w:rsidRPr="009941F9">
        <w:rPr>
          <w:rFonts w:ascii="Arial" w:hAnsi="Arial" w:cs="Arial"/>
          <w:color w:val="00243A"/>
          <w:sz w:val="60"/>
          <w:lang w:val="en-GB"/>
        </w:rPr>
        <w:lastRenderedPageBreak/>
        <w:t>Table of contents</w:t>
      </w:r>
    </w:p>
    <w:p w14:paraId="69DEA967" w14:textId="77777777" w:rsidR="00D45444" w:rsidRDefault="00D45444" w:rsidP="00D45444">
      <w:pPr>
        <w:pStyle w:val="Geenafstand"/>
        <w:rPr>
          <w:rFonts w:ascii="Arial" w:hAnsi="Arial" w:cs="Arial"/>
          <w:color w:val="00243A"/>
          <w:sz w:val="60"/>
          <w:lang w:val="en-GB"/>
        </w:rPr>
      </w:pPr>
    </w:p>
    <w:p w14:paraId="1E15CF3A"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Introduction</w:t>
      </w:r>
    </w:p>
    <w:p w14:paraId="45BBB2BF" w14:textId="77777777" w:rsidR="00D45444" w:rsidRDefault="00D45444" w:rsidP="00D45444">
      <w:pPr>
        <w:pStyle w:val="Geenafstand"/>
        <w:rPr>
          <w:rFonts w:ascii="Arial" w:hAnsi="Arial" w:cs="Arial"/>
          <w:sz w:val="20"/>
          <w:szCs w:val="20"/>
          <w:lang w:val="en-GB"/>
        </w:rPr>
      </w:pPr>
    </w:p>
    <w:p w14:paraId="4CC51896"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1 Purpose</w:t>
      </w:r>
    </w:p>
    <w:p w14:paraId="404D0C1B" w14:textId="77777777" w:rsidR="00D45444" w:rsidRDefault="00D45444" w:rsidP="00D45444">
      <w:pPr>
        <w:pStyle w:val="Geenafstand"/>
        <w:rPr>
          <w:rFonts w:ascii="Arial" w:hAnsi="Arial" w:cs="Arial"/>
          <w:sz w:val="20"/>
          <w:szCs w:val="20"/>
          <w:lang w:val="en-GB"/>
        </w:rPr>
      </w:pPr>
    </w:p>
    <w:p w14:paraId="66D64AF0"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2 Definitions</w:t>
      </w:r>
    </w:p>
    <w:p w14:paraId="4605BEF1" w14:textId="77777777" w:rsidR="00D45444" w:rsidRDefault="00D45444" w:rsidP="00D45444">
      <w:pPr>
        <w:pStyle w:val="Geenafstand"/>
        <w:rPr>
          <w:rFonts w:ascii="Arial" w:hAnsi="Arial" w:cs="Arial"/>
          <w:sz w:val="20"/>
          <w:szCs w:val="20"/>
          <w:lang w:val="en-GB"/>
        </w:rPr>
      </w:pPr>
    </w:p>
    <w:p w14:paraId="657AF0A6"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3 Scope of application</w:t>
      </w:r>
    </w:p>
    <w:p w14:paraId="386F0CFC" w14:textId="77777777" w:rsidR="00D45444" w:rsidRDefault="00D45444" w:rsidP="00D45444">
      <w:pPr>
        <w:pStyle w:val="Geenafstand"/>
        <w:rPr>
          <w:rFonts w:ascii="Arial" w:hAnsi="Arial" w:cs="Arial"/>
          <w:sz w:val="20"/>
          <w:szCs w:val="20"/>
          <w:lang w:val="en-GB"/>
        </w:rPr>
      </w:pPr>
    </w:p>
    <w:p w14:paraId="175202FB" w14:textId="77777777" w:rsidR="00D45444" w:rsidRDefault="00D45444" w:rsidP="00D45444">
      <w:pPr>
        <w:pStyle w:val="Geenafstand"/>
        <w:rPr>
          <w:rFonts w:ascii="Arial" w:hAnsi="Arial" w:cs="Arial"/>
          <w:color w:val="000000"/>
          <w:sz w:val="20"/>
          <w:szCs w:val="20"/>
          <w:lang w:val="en-GB"/>
        </w:rPr>
      </w:pPr>
      <w:r w:rsidRPr="009941F9">
        <w:rPr>
          <w:rFonts w:ascii="Arial" w:hAnsi="Arial" w:cs="Arial"/>
          <w:color w:val="000000"/>
          <w:sz w:val="20"/>
          <w:szCs w:val="20"/>
          <w:lang w:val="en-GB"/>
        </w:rPr>
        <w:t>4 Protocol</w:t>
      </w:r>
    </w:p>
    <w:p w14:paraId="40490C15"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4.1</w:t>
      </w:r>
      <w:r w:rsidRPr="009941F9">
        <w:rPr>
          <w:rFonts w:ascii="Arial" w:eastAsia="Calibri" w:hAnsi="Arial" w:cs="Arial"/>
          <w:sz w:val="20"/>
          <w:szCs w:val="20"/>
          <w:lang w:val="en-GB"/>
        </w:rPr>
        <w:t xml:space="preserve"> </w:t>
      </w:r>
      <w:r w:rsidRPr="009941F9">
        <w:rPr>
          <w:rFonts w:ascii="Arial" w:hAnsi="Arial" w:cs="Arial"/>
          <w:sz w:val="20"/>
          <w:szCs w:val="20"/>
          <w:lang w:val="en-GB"/>
        </w:rPr>
        <w:t>Identification and reporting of an incident</w:t>
      </w:r>
    </w:p>
    <w:p w14:paraId="4D61649C"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4.2</w:t>
      </w:r>
      <w:r w:rsidRPr="009941F9">
        <w:rPr>
          <w:rFonts w:ascii="Arial" w:eastAsia="Calibri" w:hAnsi="Arial" w:cs="Arial"/>
          <w:sz w:val="20"/>
          <w:szCs w:val="20"/>
          <w:lang w:val="en-GB"/>
        </w:rPr>
        <w:t xml:space="preserve"> </w:t>
      </w:r>
      <w:r w:rsidRPr="009941F9">
        <w:rPr>
          <w:rFonts w:ascii="Arial" w:hAnsi="Arial" w:cs="Arial"/>
          <w:sz w:val="20"/>
          <w:szCs w:val="20"/>
          <w:lang w:val="en-GB"/>
        </w:rPr>
        <w:t>Registration of an incident</w:t>
      </w:r>
    </w:p>
    <w:p w14:paraId="2C5D8C7D"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4.3</w:t>
      </w:r>
      <w:r w:rsidRPr="009941F9">
        <w:rPr>
          <w:rFonts w:ascii="Arial" w:eastAsia="Calibri" w:hAnsi="Arial" w:cs="Arial"/>
          <w:sz w:val="20"/>
          <w:szCs w:val="20"/>
          <w:lang w:val="en-GB"/>
        </w:rPr>
        <w:t xml:space="preserve"> </w:t>
      </w:r>
      <w:r w:rsidRPr="009941F9">
        <w:rPr>
          <w:rFonts w:ascii="Arial" w:hAnsi="Arial" w:cs="Arial"/>
          <w:sz w:val="20"/>
          <w:szCs w:val="20"/>
          <w:lang w:val="en-GB"/>
        </w:rPr>
        <w:t>First analysis of the incident</w:t>
      </w:r>
    </w:p>
    <w:p w14:paraId="1BE36CC2"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4.4</w:t>
      </w:r>
      <w:r w:rsidRPr="009941F9">
        <w:rPr>
          <w:rFonts w:ascii="Arial" w:eastAsia="Calibri" w:hAnsi="Arial" w:cs="Arial"/>
          <w:sz w:val="20"/>
          <w:szCs w:val="20"/>
          <w:lang w:val="en-GB"/>
        </w:rPr>
        <w:t xml:space="preserve"> </w:t>
      </w:r>
      <w:r w:rsidRPr="009941F9">
        <w:rPr>
          <w:rFonts w:ascii="Arial" w:hAnsi="Arial" w:cs="Arial"/>
          <w:sz w:val="20"/>
          <w:szCs w:val="20"/>
          <w:lang w:val="en-GB"/>
        </w:rPr>
        <w:t>Set-up of Data Incident Committee</w:t>
      </w:r>
    </w:p>
    <w:p w14:paraId="7ECFFDAE"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4.5</w:t>
      </w:r>
      <w:r w:rsidRPr="009941F9">
        <w:rPr>
          <w:rFonts w:ascii="Arial" w:eastAsia="Calibri" w:hAnsi="Arial" w:cs="Arial"/>
          <w:sz w:val="20"/>
          <w:szCs w:val="20"/>
          <w:lang w:val="en-GB"/>
        </w:rPr>
        <w:t xml:space="preserve"> </w:t>
      </w:r>
      <w:r w:rsidRPr="009941F9">
        <w:rPr>
          <w:rFonts w:ascii="Arial" w:hAnsi="Arial" w:cs="Arial"/>
          <w:sz w:val="20"/>
          <w:szCs w:val="20"/>
          <w:lang w:val="en-GB"/>
        </w:rPr>
        <w:t>Analysis of the data leak</w:t>
      </w:r>
    </w:p>
    <w:p w14:paraId="0C43E6B0"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4.6</w:t>
      </w:r>
      <w:r w:rsidRPr="009941F9">
        <w:rPr>
          <w:rFonts w:ascii="Arial" w:eastAsia="Calibri" w:hAnsi="Arial" w:cs="Arial"/>
          <w:sz w:val="20"/>
          <w:szCs w:val="20"/>
          <w:lang w:val="en-GB"/>
        </w:rPr>
        <w:t xml:space="preserve"> </w:t>
      </w:r>
      <w:r w:rsidRPr="009941F9">
        <w:rPr>
          <w:rFonts w:ascii="Arial" w:hAnsi="Arial" w:cs="Arial"/>
          <w:sz w:val="20"/>
          <w:szCs w:val="20"/>
          <w:lang w:val="en-GB"/>
        </w:rPr>
        <w:t>Notification of the Operations Director</w:t>
      </w:r>
    </w:p>
    <w:p w14:paraId="23F5A5C3"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4.7 Reporting to the Dutch Data Protection Authority</w:t>
      </w:r>
    </w:p>
    <w:p w14:paraId="21E4E9AE"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 xml:space="preserve">4.8 </w:t>
      </w:r>
      <w:r w:rsidRPr="009941F9">
        <w:rPr>
          <w:rFonts w:ascii="Arial" w:eastAsia="Calibri" w:hAnsi="Arial" w:cs="Arial"/>
          <w:sz w:val="20"/>
          <w:szCs w:val="20"/>
          <w:lang w:val="en-GB"/>
        </w:rPr>
        <w:t>Performing an</w:t>
      </w:r>
      <w:r w:rsidRPr="009941F9">
        <w:rPr>
          <w:rFonts w:ascii="Arial" w:hAnsi="Arial" w:cs="Arial"/>
          <w:sz w:val="20"/>
          <w:szCs w:val="20"/>
          <w:lang w:val="en-GB"/>
        </w:rPr>
        <w:t xml:space="preserve"> investigation into incident or data leak</w:t>
      </w:r>
    </w:p>
    <w:p w14:paraId="65E588C2"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4.9 Data-leak closing meeting: discussion of the report and adoption of improvement measures</w:t>
      </w:r>
    </w:p>
    <w:p w14:paraId="31BC5E6F" w14:textId="77777777" w:rsidR="00D45444" w:rsidRDefault="00D45444" w:rsidP="00D45444">
      <w:pPr>
        <w:pStyle w:val="Geenafstand"/>
        <w:rPr>
          <w:rFonts w:ascii="Arial" w:hAnsi="Arial" w:cs="Arial"/>
          <w:sz w:val="20"/>
          <w:szCs w:val="20"/>
          <w:lang w:val="en-GB"/>
        </w:rPr>
      </w:pPr>
      <w:r w:rsidRPr="009941F9">
        <w:rPr>
          <w:rFonts w:ascii="Arial" w:hAnsi="Arial" w:cs="Arial"/>
          <w:sz w:val="20"/>
          <w:szCs w:val="20"/>
          <w:lang w:val="en-GB"/>
        </w:rPr>
        <w:t>4.10 Report to the data subject(s)</w:t>
      </w:r>
    </w:p>
    <w:p w14:paraId="227F87A4" w14:textId="77777777" w:rsidR="00D45444" w:rsidRDefault="00D45444" w:rsidP="00D45444">
      <w:pPr>
        <w:pStyle w:val="Geenafstand"/>
        <w:rPr>
          <w:rFonts w:ascii="Arial" w:hAnsi="Arial" w:cs="Arial"/>
          <w:sz w:val="20"/>
          <w:szCs w:val="20"/>
          <w:lang w:val="en-GB"/>
        </w:rPr>
      </w:pPr>
      <w:r w:rsidRPr="00417134">
        <w:rPr>
          <w:rFonts w:ascii="Arial" w:hAnsi="Arial" w:cs="Arial"/>
          <w:sz w:val="20"/>
          <w:szCs w:val="20"/>
          <w:lang w:val="en-GB"/>
        </w:rPr>
        <w:t>4.11 Implementation of improvement measures</w:t>
      </w:r>
    </w:p>
    <w:p w14:paraId="118364B7" w14:textId="77777777" w:rsidR="00D45444" w:rsidRDefault="00D45444" w:rsidP="00D45444">
      <w:pPr>
        <w:pStyle w:val="Geenafstand"/>
        <w:rPr>
          <w:rFonts w:ascii="Arial" w:hAnsi="Arial" w:cs="Arial"/>
          <w:sz w:val="20"/>
          <w:szCs w:val="20"/>
          <w:lang w:val="en-GB"/>
        </w:rPr>
      </w:pPr>
      <w:r w:rsidRPr="00417134">
        <w:rPr>
          <w:rFonts w:ascii="Arial" w:hAnsi="Arial" w:cs="Arial"/>
          <w:sz w:val="20"/>
          <w:szCs w:val="20"/>
          <w:lang w:val="en-GB"/>
        </w:rPr>
        <w:t>4.12 Close and record the report</w:t>
      </w:r>
    </w:p>
    <w:p w14:paraId="78BB748D" w14:textId="77777777" w:rsidR="00D45444" w:rsidRDefault="00D45444" w:rsidP="00D45444">
      <w:pPr>
        <w:pStyle w:val="Geenafstand"/>
        <w:rPr>
          <w:rFonts w:ascii="Arial" w:hAnsi="Arial" w:cs="Arial"/>
          <w:sz w:val="20"/>
          <w:szCs w:val="20"/>
          <w:lang w:val="en-GB"/>
        </w:rPr>
      </w:pPr>
    </w:p>
    <w:p w14:paraId="4A734EA4" w14:textId="77777777" w:rsidR="00D45444" w:rsidRPr="00417134" w:rsidRDefault="00D45444" w:rsidP="00D45444">
      <w:pPr>
        <w:pStyle w:val="Geenafstand"/>
        <w:ind w:left="720"/>
        <w:rPr>
          <w:rFonts w:ascii="Arial" w:hAnsi="Arial" w:cs="Arial"/>
          <w:b/>
          <w:sz w:val="20"/>
          <w:szCs w:val="20"/>
          <w:lang w:val="en-GB"/>
        </w:rPr>
      </w:pPr>
      <w:r w:rsidRPr="00417134">
        <w:rPr>
          <w:rFonts w:ascii="Arial" w:hAnsi="Arial" w:cs="Arial"/>
          <w:b/>
          <w:sz w:val="20"/>
          <w:szCs w:val="20"/>
          <w:lang w:val="en-GB"/>
        </w:rPr>
        <w:t>Annex 1 - Data Leak Report Form</w:t>
      </w:r>
    </w:p>
    <w:p w14:paraId="449CC883" w14:textId="77777777" w:rsidR="00D45444" w:rsidRPr="00417134" w:rsidRDefault="00D45444" w:rsidP="00D45444">
      <w:pPr>
        <w:pStyle w:val="Geenafstand"/>
        <w:ind w:left="720"/>
        <w:rPr>
          <w:rFonts w:ascii="Arial" w:hAnsi="Arial" w:cs="Arial"/>
          <w:b/>
          <w:sz w:val="20"/>
          <w:szCs w:val="20"/>
          <w:lang w:val="en-GB"/>
        </w:rPr>
      </w:pPr>
    </w:p>
    <w:p w14:paraId="4DC528C0" w14:textId="77777777" w:rsidR="00D45444" w:rsidRPr="00417134" w:rsidRDefault="00D45444" w:rsidP="00D45444">
      <w:pPr>
        <w:pStyle w:val="Geenafstand"/>
        <w:ind w:left="720"/>
        <w:rPr>
          <w:rFonts w:ascii="Arial" w:hAnsi="Arial" w:cs="Arial"/>
          <w:b/>
          <w:sz w:val="20"/>
          <w:szCs w:val="20"/>
          <w:lang w:val="en-GB"/>
        </w:rPr>
      </w:pPr>
      <w:r w:rsidRPr="00417134">
        <w:rPr>
          <w:rFonts w:ascii="Arial" w:hAnsi="Arial" w:cs="Arial"/>
          <w:b/>
          <w:sz w:val="20"/>
          <w:szCs w:val="20"/>
          <w:lang w:val="en-GB"/>
        </w:rPr>
        <w:t>Annex 2 - Information for the members of the Data Incident Committee</w:t>
      </w:r>
    </w:p>
    <w:p w14:paraId="1FB91B74" w14:textId="77777777" w:rsidR="00D45444" w:rsidRPr="00417134" w:rsidRDefault="00D45444" w:rsidP="00D45444">
      <w:pPr>
        <w:pStyle w:val="Geenafstand"/>
        <w:ind w:left="720"/>
        <w:rPr>
          <w:rFonts w:ascii="Arial" w:hAnsi="Arial" w:cs="Arial"/>
          <w:b/>
          <w:sz w:val="20"/>
          <w:szCs w:val="20"/>
          <w:lang w:val="en-GB"/>
        </w:rPr>
      </w:pPr>
    </w:p>
    <w:p w14:paraId="1B5EF27B" w14:textId="77777777" w:rsidR="00D45444" w:rsidRPr="00417134" w:rsidRDefault="00D45444" w:rsidP="00D45444">
      <w:pPr>
        <w:pStyle w:val="Geenafstand"/>
        <w:ind w:left="720"/>
        <w:rPr>
          <w:rFonts w:ascii="Arial" w:hAnsi="Arial" w:cs="Arial"/>
          <w:b/>
          <w:sz w:val="20"/>
          <w:szCs w:val="20"/>
          <w:lang w:val="en-GB"/>
        </w:rPr>
      </w:pPr>
      <w:r w:rsidRPr="00417134">
        <w:rPr>
          <w:rFonts w:ascii="Arial" w:hAnsi="Arial" w:cs="Arial"/>
          <w:b/>
          <w:sz w:val="20"/>
          <w:szCs w:val="20"/>
          <w:lang w:val="en-GB"/>
        </w:rPr>
        <w:t>Annex 3 - Information for internal staff to be interviewed by the Data Incident Committee</w:t>
      </w:r>
    </w:p>
    <w:p w14:paraId="24891B26" w14:textId="77777777" w:rsidR="00D45444" w:rsidRPr="00417134" w:rsidRDefault="00D45444" w:rsidP="00D45444">
      <w:pPr>
        <w:pStyle w:val="Geenafstand"/>
        <w:ind w:left="720"/>
        <w:rPr>
          <w:rFonts w:ascii="Arial" w:hAnsi="Arial" w:cs="Arial"/>
          <w:b/>
          <w:sz w:val="20"/>
          <w:szCs w:val="20"/>
          <w:lang w:val="en-GB"/>
        </w:rPr>
      </w:pPr>
    </w:p>
    <w:p w14:paraId="3AE338B4" w14:textId="77777777" w:rsidR="00D45444" w:rsidRPr="00417134" w:rsidRDefault="00D45444" w:rsidP="00D45444">
      <w:pPr>
        <w:pStyle w:val="Geenafstand"/>
        <w:ind w:left="720"/>
        <w:rPr>
          <w:rFonts w:ascii="Arial" w:hAnsi="Arial" w:cs="Arial"/>
          <w:b/>
          <w:sz w:val="20"/>
          <w:szCs w:val="20"/>
          <w:lang w:val="en-GB"/>
        </w:rPr>
      </w:pPr>
      <w:r w:rsidRPr="00417134">
        <w:rPr>
          <w:rFonts w:ascii="Arial" w:hAnsi="Arial" w:cs="Arial"/>
          <w:b/>
          <w:sz w:val="20"/>
          <w:szCs w:val="20"/>
          <w:lang w:val="en-GB"/>
        </w:rPr>
        <w:t>Annex 4 - Information for external staff to be interviewed by the Data Incident Committee</w:t>
      </w:r>
    </w:p>
    <w:p w14:paraId="3A031833" w14:textId="77777777" w:rsidR="00D45444" w:rsidRDefault="00D45444" w:rsidP="00D45444">
      <w:pPr>
        <w:pStyle w:val="Geenafstand"/>
        <w:rPr>
          <w:rFonts w:ascii="Arial" w:hAnsi="Arial" w:cs="Arial"/>
          <w:sz w:val="20"/>
          <w:szCs w:val="20"/>
          <w:lang w:val="en-GB"/>
        </w:rPr>
      </w:pPr>
    </w:p>
    <w:p w14:paraId="23C428F5" w14:textId="77777777" w:rsidR="00D45444" w:rsidRPr="00417134" w:rsidRDefault="00D45444" w:rsidP="00D45444">
      <w:pPr>
        <w:pStyle w:val="Geenafstand"/>
        <w:rPr>
          <w:rFonts w:ascii="Arial" w:hAnsi="Arial" w:cs="Arial"/>
          <w:b/>
          <w:sz w:val="20"/>
          <w:szCs w:val="20"/>
          <w:lang w:val="en-GB"/>
        </w:rPr>
      </w:pPr>
    </w:p>
    <w:p w14:paraId="3763FCF8" w14:textId="77777777" w:rsidR="00D45444" w:rsidRPr="00A035E7" w:rsidRDefault="00D45444" w:rsidP="00D45444">
      <w:pPr>
        <w:pStyle w:val="Geenafstand"/>
        <w:rPr>
          <w:rFonts w:ascii="Arial" w:hAnsi="Arial" w:cs="Arial"/>
          <w:b/>
          <w:sz w:val="23"/>
          <w:szCs w:val="23"/>
          <w:lang w:val="en-GB"/>
        </w:rPr>
      </w:pPr>
      <w:r w:rsidRPr="00A035E7">
        <w:rPr>
          <w:rFonts w:ascii="Arial" w:hAnsi="Arial" w:cs="Arial"/>
          <w:b/>
          <w:sz w:val="23"/>
          <w:szCs w:val="23"/>
          <w:lang w:val="en-GB"/>
        </w:rPr>
        <w:t>Introduction</w:t>
      </w:r>
    </w:p>
    <w:p w14:paraId="11EC9841" w14:textId="77777777" w:rsidR="00D45444" w:rsidRDefault="00D45444" w:rsidP="00D45444">
      <w:pPr>
        <w:pStyle w:val="Geenafstand"/>
        <w:rPr>
          <w:rFonts w:ascii="Arial" w:hAnsi="Arial" w:cs="Arial"/>
          <w:sz w:val="20"/>
          <w:szCs w:val="20"/>
          <w:lang w:val="en-GB"/>
        </w:rPr>
      </w:pPr>
    </w:p>
    <w:p w14:paraId="3C99A724" w14:textId="77777777" w:rsidR="00D45444" w:rsidRPr="00417134" w:rsidRDefault="00D45444" w:rsidP="00D45444">
      <w:pPr>
        <w:pStyle w:val="Geenafstand"/>
        <w:rPr>
          <w:rFonts w:ascii="Arial" w:hAnsi="Arial" w:cs="Arial"/>
          <w:sz w:val="20"/>
          <w:szCs w:val="20"/>
          <w:lang w:val="en-GB"/>
        </w:rPr>
      </w:pPr>
      <w:r w:rsidRPr="00417134">
        <w:rPr>
          <w:rFonts w:ascii="Arial" w:hAnsi="Arial" w:cs="Arial"/>
          <w:sz w:val="20"/>
          <w:szCs w:val="20"/>
          <w:lang w:val="en-GB"/>
        </w:rPr>
        <w:t xml:space="preserve">As of 1 January 2016, the Dutch Personal Data Protection Act (“DPPA”) has been amended. Since then, the reporting of data leaks is mandatory. As of 25 May 2018, the DPPA has been replaced by the GDPR. The data leak notification obligation remains in force under the GDPR and has been extended by an obligation of in-house data leak notification obligation, even if it refers to minor matters. This data leak notification obligation means that companies, public authorities and other organisations processing personal data must report data leaks immediately to the Dutch Data Protection Authority (DPA), and in specific cases also to the data subject(s). The data subject is the party whose personal data have been leaked. </w:t>
      </w:r>
    </w:p>
    <w:p w14:paraId="6DADEC63" w14:textId="77777777" w:rsidR="00D45444" w:rsidRPr="009941F9" w:rsidRDefault="00D45444" w:rsidP="00D45444">
      <w:pPr>
        <w:pStyle w:val="Geenafstand"/>
        <w:rPr>
          <w:rFonts w:ascii="Arial" w:hAnsi="Arial" w:cs="Arial"/>
          <w:i/>
          <w:sz w:val="20"/>
          <w:szCs w:val="20"/>
          <w:lang w:val="en-GB"/>
        </w:rPr>
      </w:pPr>
    </w:p>
    <w:p w14:paraId="445289C6" w14:textId="77777777" w:rsidR="00D45444" w:rsidRPr="00417134" w:rsidRDefault="00D45444" w:rsidP="00D45444">
      <w:pPr>
        <w:pStyle w:val="Geenafstand"/>
        <w:rPr>
          <w:rFonts w:ascii="Arial" w:hAnsi="Arial" w:cs="Arial"/>
          <w:sz w:val="20"/>
          <w:szCs w:val="20"/>
          <w:lang w:val="en-GB"/>
        </w:rPr>
      </w:pPr>
      <w:r w:rsidRPr="00417134">
        <w:rPr>
          <w:rFonts w:ascii="Arial" w:hAnsi="Arial" w:cs="Arial"/>
          <w:sz w:val="20"/>
          <w:szCs w:val="20"/>
          <w:lang w:val="en-GB"/>
        </w:rPr>
        <w:t>The companies, public authorities and other organisations falling under the data leak notification obligation must make a well-informed assessment themselves as to whether or not a concrete data leak that comes to their knowledge falls within the scope of the legal data leak notification obligation.</w:t>
      </w:r>
    </w:p>
    <w:p w14:paraId="2D7C5BDB" w14:textId="77777777" w:rsidR="00D45444" w:rsidRPr="00417134" w:rsidRDefault="00D45444" w:rsidP="00D45444">
      <w:pPr>
        <w:pStyle w:val="Geenafstand"/>
        <w:rPr>
          <w:rFonts w:ascii="Arial" w:hAnsi="Arial" w:cs="Arial"/>
          <w:sz w:val="20"/>
          <w:szCs w:val="20"/>
          <w:lang w:val="en-GB"/>
        </w:rPr>
      </w:pPr>
    </w:p>
    <w:p w14:paraId="16DC9BC1" w14:textId="77777777" w:rsidR="00D45444" w:rsidRPr="00417134" w:rsidRDefault="00D45444" w:rsidP="00D45444">
      <w:pPr>
        <w:pStyle w:val="Geenafstand"/>
        <w:rPr>
          <w:rFonts w:ascii="Arial" w:hAnsi="Arial" w:cs="Arial"/>
          <w:sz w:val="20"/>
          <w:szCs w:val="20"/>
          <w:lang w:val="en-GB"/>
        </w:rPr>
      </w:pPr>
      <w:r w:rsidRPr="00417134">
        <w:rPr>
          <w:rFonts w:ascii="Arial" w:hAnsi="Arial" w:cs="Arial"/>
          <w:sz w:val="20"/>
          <w:szCs w:val="20"/>
          <w:lang w:val="en-GB"/>
        </w:rPr>
        <w:t>This procedure sets out how to act within the Institute for Safety (IFV) when a data leak is at stake or when there is a suspicion of a data leak. The data leak notification obligation is also applicable to IFV, if the data leak was caused at a third party, for instance a processor of personal data of IFV. This procedure is partly based on the policy rules of the DPA on the data leak notification obligation prescribed in the Dutch Personal Data Protection Act. Per reported data leak, the management of IFV takes the liberty to assess whether the procedure can be followed, or whether deviation from this procedure is justified.</w:t>
      </w:r>
    </w:p>
    <w:p w14:paraId="2850019F" w14:textId="77777777" w:rsidR="00D45444" w:rsidRPr="00417134" w:rsidRDefault="00D45444" w:rsidP="00D45444">
      <w:pPr>
        <w:pStyle w:val="Geenafstand"/>
        <w:rPr>
          <w:rFonts w:ascii="Arial" w:hAnsi="Arial" w:cs="Arial"/>
          <w:sz w:val="20"/>
          <w:szCs w:val="20"/>
          <w:lang w:val="en-GB"/>
        </w:rPr>
      </w:pPr>
    </w:p>
    <w:p w14:paraId="205B07AE" w14:textId="77777777" w:rsidR="00D45444" w:rsidRPr="00417134" w:rsidRDefault="00D45444" w:rsidP="00D45444">
      <w:pPr>
        <w:pStyle w:val="Geenafstand"/>
        <w:rPr>
          <w:rFonts w:ascii="Arial" w:hAnsi="Arial" w:cs="Arial"/>
          <w:sz w:val="20"/>
          <w:szCs w:val="20"/>
          <w:lang w:val="en-GB"/>
        </w:rPr>
      </w:pPr>
      <w:r w:rsidRPr="00417134">
        <w:rPr>
          <w:rFonts w:ascii="Arial" w:hAnsi="Arial" w:cs="Arial"/>
          <w:sz w:val="20"/>
          <w:szCs w:val="20"/>
          <w:lang w:val="en-GB"/>
        </w:rPr>
        <w:t xml:space="preserve">As of July 2018 this procedure has been adjusted on the following points: </w:t>
      </w:r>
    </w:p>
    <w:tbl>
      <w:tblPr>
        <w:tblStyle w:val="TableGrid"/>
        <w:tblW w:w="8188" w:type="dxa"/>
        <w:tblInd w:w="0" w:type="dxa"/>
        <w:tblLook w:val="04A0" w:firstRow="1" w:lastRow="0" w:firstColumn="1" w:lastColumn="0" w:noHBand="0" w:noVBand="1"/>
      </w:tblPr>
      <w:tblGrid>
        <w:gridCol w:w="358"/>
        <w:gridCol w:w="7830"/>
      </w:tblGrid>
      <w:tr w:rsidR="00D45444" w:rsidRPr="00417134" w14:paraId="0C8A88B4" w14:textId="77777777" w:rsidTr="004517BA">
        <w:trPr>
          <w:trHeight w:val="1370"/>
        </w:trPr>
        <w:tc>
          <w:tcPr>
            <w:tcW w:w="358" w:type="dxa"/>
            <w:tcBorders>
              <w:top w:val="nil"/>
              <w:left w:val="nil"/>
              <w:bottom w:val="nil"/>
              <w:right w:val="nil"/>
            </w:tcBorders>
          </w:tcPr>
          <w:p w14:paraId="5F426CA9" w14:textId="77777777" w:rsidR="00D45444" w:rsidRPr="00417134" w:rsidRDefault="00D45444" w:rsidP="004517BA">
            <w:pPr>
              <w:spacing w:line="259" w:lineRule="auto"/>
              <w:rPr>
                <w:rFonts w:cs="Arial"/>
                <w:lang w:val="en-GB"/>
              </w:rPr>
            </w:pPr>
            <w:r w:rsidRPr="00417134">
              <w:rPr>
                <w:rFonts w:cs="Arial"/>
                <w:lang w:val="en-GB"/>
              </w:rPr>
              <w:lastRenderedPageBreak/>
              <w:t xml:space="preserve">&gt; </w:t>
            </w:r>
          </w:p>
        </w:tc>
        <w:tc>
          <w:tcPr>
            <w:tcW w:w="7830" w:type="dxa"/>
            <w:tcBorders>
              <w:top w:val="nil"/>
              <w:left w:val="nil"/>
              <w:bottom w:val="nil"/>
              <w:right w:val="nil"/>
            </w:tcBorders>
          </w:tcPr>
          <w:p w14:paraId="124F700E" w14:textId="77777777" w:rsidR="00D45444" w:rsidRPr="00417134" w:rsidRDefault="00D45444" w:rsidP="004517BA">
            <w:pPr>
              <w:spacing w:line="259" w:lineRule="auto"/>
              <w:rPr>
                <w:rFonts w:cs="Arial"/>
                <w:lang w:val="en-GB"/>
              </w:rPr>
            </w:pPr>
            <w:r w:rsidRPr="00417134">
              <w:rPr>
                <w:rFonts w:cs="Arial"/>
                <w:lang w:val="en-GB"/>
              </w:rPr>
              <w:t xml:space="preserve">This procedure now includes the handling of data leaks as well as information security incidents. The main reason for this is the major overlap between both subjects: many reported incidents turn out - after investigation - not to be data leaks yet often require a new or adjusted measure. Taking these measures falls within the domain of information security. </w:t>
            </w:r>
          </w:p>
        </w:tc>
      </w:tr>
      <w:tr w:rsidR="00D45444" w:rsidRPr="00417134" w14:paraId="472CEB43" w14:textId="77777777" w:rsidTr="004517BA">
        <w:trPr>
          <w:trHeight w:val="281"/>
        </w:trPr>
        <w:tc>
          <w:tcPr>
            <w:tcW w:w="358" w:type="dxa"/>
            <w:tcBorders>
              <w:top w:val="nil"/>
              <w:left w:val="nil"/>
              <w:bottom w:val="nil"/>
              <w:right w:val="nil"/>
            </w:tcBorders>
          </w:tcPr>
          <w:p w14:paraId="39AB1D09"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30" w:type="dxa"/>
            <w:tcBorders>
              <w:top w:val="nil"/>
              <w:left w:val="nil"/>
              <w:bottom w:val="nil"/>
              <w:right w:val="nil"/>
            </w:tcBorders>
          </w:tcPr>
          <w:p w14:paraId="7485AC39" w14:textId="77777777" w:rsidR="00D45444" w:rsidRPr="00417134" w:rsidRDefault="00D45444" w:rsidP="004517BA">
            <w:pPr>
              <w:spacing w:line="259" w:lineRule="auto"/>
              <w:rPr>
                <w:rFonts w:cs="Arial"/>
                <w:lang w:val="en-GB"/>
              </w:rPr>
            </w:pPr>
            <w:r w:rsidRPr="00417134">
              <w:rPr>
                <w:rFonts w:cs="Arial"/>
                <w:lang w:val="en-GB"/>
              </w:rPr>
              <w:t xml:space="preserve">The wording has been adjusted in order to comply with the GDPR. </w:t>
            </w:r>
          </w:p>
        </w:tc>
      </w:tr>
      <w:tr w:rsidR="00D45444" w:rsidRPr="00417134" w14:paraId="210C9F1D" w14:textId="77777777" w:rsidTr="004517BA">
        <w:trPr>
          <w:trHeight w:val="811"/>
        </w:trPr>
        <w:tc>
          <w:tcPr>
            <w:tcW w:w="358" w:type="dxa"/>
            <w:tcBorders>
              <w:top w:val="nil"/>
              <w:left w:val="nil"/>
              <w:bottom w:val="nil"/>
              <w:right w:val="nil"/>
            </w:tcBorders>
          </w:tcPr>
          <w:p w14:paraId="214A3A31"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30" w:type="dxa"/>
            <w:tcBorders>
              <w:top w:val="nil"/>
              <w:left w:val="nil"/>
              <w:bottom w:val="nil"/>
              <w:right w:val="nil"/>
            </w:tcBorders>
          </w:tcPr>
          <w:p w14:paraId="37A71CE7" w14:textId="77777777" w:rsidR="00D45444" w:rsidRPr="00417134" w:rsidRDefault="00D45444" w:rsidP="004517BA">
            <w:pPr>
              <w:spacing w:line="259" w:lineRule="auto"/>
              <w:rPr>
                <w:rFonts w:cs="Arial"/>
                <w:lang w:val="en-GB"/>
              </w:rPr>
            </w:pPr>
            <w:r w:rsidRPr="00417134">
              <w:rPr>
                <w:rFonts w:cs="Arial"/>
                <w:lang w:val="en-GB"/>
              </w:rPr>
              <w:t xml:space="preserve">The flow chart has been adjusted in consultation with the privacy project group. The description of the process has been adjusted accordingly, it being understood that the original wording has been adopted as much as is possible. </w:t>
            </w:r>
          </w:p>
        </w:tc>
      </w:tr>
    </w:tbl>
    <w:p w14:paraId="7C40E32A" w14:textId="77777777" w:rsidR="00D45444" w:rsidRPr="00417134" w:rsidRDefault="00D45444" w:rsidP="00D45444">
      <w:pPr>
        <w:rPr>
          <w:rFonts w:cs="Arial"/>
          <w:lang w:val="en-GB"/>
        </w:rPr>
      </w:pPr>
    </w:p>
    <w:p w14:paraId="6057B4F9" w14:textId="77777777" w:rsidR="00D45444" w:rsidRPr="00417134" w:rsidRDefault="00D45444" w:rsidP="00D45444">
      <w:pPr>
        <w:rPr>
          <w:rFonts w:cs="Arial"/>
          <w:b/>
          <w:lang w:val="en-GB"/>
        </w:rPr>
      </w:pPr>
      <w:r w:rsidRPr="00417134">
        <w:rPr>
          <w:rFonts w:cs="Arial"/>
          <w:b/>
          <w:lang w:val="en-GB"/>
        </w:rPr>
        <w:t>1 Purpose</w:t>
      </w:r>
    </w:p>
    <w:p w14:paraId="1FC691E5" w14:textId="77777777" w:rsidR="00D45444" w:rsidRPr="00417134" w:rsidRDefault="00D45444" w:rsidP="00D45444">
      <w:pPr>
        <w:rPr>
          <w:rFonts w:cs="Arial"/>
          <w:lang w:val="en-GB"/>
        </w:rPr>
      </w:pPr>
      <w:r w:rsidRPr="00417134">
        <w:rPr>
          <w:rFonts w:cs="Arial"/>
          <w:lang w:val="en-GB"/>
        </w:rPr>
        <w:t xml:space="preserve">The purpose of this procedure is to lay down which steps must be taken by IFV when taking knowledge of or suspecting an incident that may be qualified as a data leak or information security incident. </w:t>
      </w:r>
    </w:p>
    <w:p w14:paraId="1FD7C513" w14:textId="77777777" w:rsidR="00D45444" w:rsidRPr="00417134" w:rsidRDefault="00D45444" w:rsidP="00D45444">
      <w:pPr>
        <w:spacing w:after="14" w:line="259" w:lineRule="auto"/>
        <w:ind w:left="1400"/>
        <w:rPr>
          <w:rFonts w:cs="Arial"/>
          <w:lang w:val="en-GB"/>
        </w:rPr>
      </w:pPr>
      <w:r w:rsidRPr="00417134">
        <w:rPr>
          <w:rFonts w:cs="Arial"/>
          <w:lang w:val="en-GB"/>
        </w:rPr>
        <w:t xml:space="preserve"> </w:t>
      </w:r>
    </w:p>
    <w:p w14:paraId="33B03D4C" w14:textId="77777777" w:rsidR="00D45444" w:rsidRPr="00417134" w:rsidRDefault="00D45444" w:rsidP="00D45444">
      <w:pPr>
        <w:spacing w:after="25"/>
        <w:rPr>
          <w:rFonts w:cs="Arial"/>
          <w:lang w:val="en-GB"/>
        </w:rPr>
      </w:pPr>
      <w:r w:rsidRPr="00417134">
        <w:rPr>
          <w:rFonts w:cs="Arial"/>
          <w:lang w:val="en-GB"/>
        </w:rPr>
        <w:t xml:space="preserve">This procedure strives for the following result: </w:t>
      </w:r>
    </w:p>
    <w:p w14:paraId="0B2C6CD2" w14:textId="77777777" w:rsidR="00D45444" w:rsidRPr="00417134" w:rsidRDefault="00D45444" w:rsidP="00D45444">
      <w:pPr>
        <w:tabs>
          <w:tab w:val="center" w:pos="2183"/>
          <w:tab w:val="center" w:pos="4687"/>
        </w:tabs>
        <w:spacing w:after="29"/>
        <w:rPr>
          <w:rFonts w:cs="Arial"/>
          <w:lang w:val="en-GB"/>
        </w:rPr>
      </w:pPr>
      <w:r w:rsidRPr="00417134">
        <w:rPr>
          <w:rFonts w:cs="Arial"/>
          <w:lang w:val="en-GB"/>
        </w:rPr>
        <w:t xml:space="preserve">&gt; consistent compliance with a uniform procedure; </w:t>
      </w:r>
    </w:p>
    <w:p w14:paraId="42577075" w14:textId="77777777" w:rsidR="00D45444" w:rsidRPr="00417134" w:rsidRDefault="00D45444" w:rsidP="00D45444">
      <w:pPr>
        <w:tabs>
          <w:tab w:val="center" w:pos="2183"/>
          <w:tab w:val="center" w:pos="4687"/>
        </w:tabs>
        <w:spacing w:after="29"/>
        <w:rPr>
          <w:rFonts w:cs="Arial"/>
          <w:lang w:val="en-GB"/>
        </w:rPr>
      </w:pPr>
      <w:r w:rsidRPr="00417134">
        <w:rPr>
          <w:rFonts w:cs="Arial"/>
          <w:lang w:val="en-GB"/>
        </w:rPr>
        <w:t xml:space="preserve">&gt; </w:t>
      </w:r>
      <w:r w:rsidRPr="00417134">
        <w:rPr>
          <w:rFonts w:cs="Arial"/>
          <w:lang w:val="en-GB"/>
        </w:rPr>
        <w:tab/>
        <w:t>observation of due care in securing the interests of IFV, the data subject, or another company involved in the incident, being a (possible) data leak;</w:t>
      </w:r>
    </w:p>
    <w:p w14:paraId="2F820CE0" w14:textId="77777777" w:rsidR="00D45444" w:rsidRPr="00417134" w:rsidRDefault="00D45444" w:rsidP="00D45444">
      <w:pPr>
        <w:tabs>
          <w:tab w:val="center" w:pos="2183"/>
          <w:tab w:val="center" w:pos="4687"/>
        </w:tabs>
        <w:spacing w:after="29"/>
        <w:rPr>
          <w:rFonts w:cs="Arial"/>
          <w:lang w:val="en-GB"/>
        </w:rPr>
      </w:pPr>
      <w:r w:rsidRPr="00417134">
        <w:rPr>
          <w:rFonts w:cs="Arial"/>
          <w:lang w:val="en-GB"/>
        </w:rPr>
        <w:t xml:space="preserve">&gt; </w:t>
      </w:r>
      <w:r w:rsidRPr="00417134">
        <w:rPr>
          <w:rFonts w:cs="Arial"/>
          <w:lang w:val="en-GB"/>
        </w:rPr>
        <w:tab/>
        <w:t xml:space="preserve">a meticulous and systematic analysis of the incident, being a (possible) data leak, in order to reveal risk moments within the process. A central factor is to establish the shortcomings in the (application of) technical and organisational security measures, which (possibly) have led to the incident; </w:t>
      </w:r>
    </w:p>
    <w:p w14:paraId="2B34B515" w14:textId="77777777" w:rsidR="00D45444" w:rsidRPr="00417134" w:rsidRDefault="00D45444" w:rsidP="00D45444">
      <w:pPr>
        <w:spacing w:after="27"/>
        <w:ind w:left="358" w:hanging="358"/>
        <w:rPr>
          <w:rFonts w:cs="Arial"/>
          <w:lang w:val="en-GB"/>
        </w:rPr>
      </w:pPr>
      <w:r w:rsidRPr="00417134">
        <w:rPr>
          <w:rFonts w:cs="Arial"/>
          <w:lang w:val="en-GB"/>
        </w:rPr>
        <w:t xml:space="preserve">&gt; </w:t>
      </w:r>
      <w:r w:rsidRPr="00417134">
        <w:rPr>
          <w:rFonts w:cs="Arial"/>
          <w:lang w:val="en-GB"/>
        </w:rPr>
        <w:tab/>
        <w:t xml:space="preserve">enhancing that suitable improvement measures be taken and those improvement measures be firmly anchored on a permanent basis; </w:t>
      </w:r>
    </w:p>
    <w:p w14:paraId="2013B9F4" w14:textId="77777777" w:rsidR="00D45444" w:rsidRPr="00417134" w:rsidRDefault="00D45444" w:rsidP="00D45444">
      <w:pPr>
        <w:spacing w:after="27"/>
        <w:ind w:left="358" w:hanging="358"/>
        <w:rPr>
          <w:rFonts w:cs="Arial"/>
          <w:lang w:val="en-GB"/>
        </w:rPr>
      </w:pPr>
      <w:r w:rsidRPr="00417134">
        <w:rPr>
          <w:rFonts w:cs="Arial"/>
          <w:lang w:val="en-GB"/>
        </w:rPr>
        <w:t xml:space="preserve">&gt; </w:t>
      </w:r>
      <w:r w:rsidRPr="00417134">
        <w:rPr>
          <w:rFonts w:cs="Arial"/>
          <w:lang w:val="en-GB"/>
        </w:rPr>
        <w:tab/>
        <w:t xml:space="preserve">accomplishing an adequate and uniform internal - and upon request external -accountability for the handling of an incident, being a (possible) data leak. </w:t>
      </w:r>
    </w:p>
    <w:p w14:paraId="2FD17885" w14:textId="77777777" w:rsidR="00D45444" w:rsidRPr="00417134" w:rsidRDefault="00D45444" w:rsidP="00D45444">
      <w:pPr>
        <w:spacing w:after="12" w:line="259" w:lineRule="auto"/>
        <w:ind w:left="1400"/>
        <w:rPr>
          <w:rFonts w:cs="Arial"/>
          <w:lang w:val="en-GB"/>
        </w:rPr>
      </w:pPr>
      <w:r w:rsidRPr="00417134">
        <w:rPr>
          <w:rFonts w:cs="Arial"/>
          <w:lang w:val="en-GB"/>
        </w:rPr>
        <w:t xml:space="preserve"> </w:t>
      </w:r>
    </w:p>
    <w:p w14:paraId="1209469C" w14:textId="77777777" w:rsidR="00D45444" w:rsidRPr="00417134" w:rsidRDefault="00D45444" w:rsidP="00D45444">
      <w:pPr>
        <w:rPr>
          <w:rFonts w:cs="Arial"/>
          <w:lang w:val="en-GB"/>
        </w:rPr>
      </w:pPr>
      <w:r w:rsidRPr="00417134">
        <w:rPr>
          <w:rFonts w:cs="Arial"/>
          <w:lang w:val="en-GB"/>
        </w:rPr>
        <w:t xml:space="preserve">The description of this procedure elaborates the individual steps that need to be followed. </w:t>
      </w:r>
    </w:p>
    <w:p w14:paraId="08E67C4F" w14:textId="77777777" w:rsidR="00D45444" w:rsidRDefault="00D45444" w:rsidP="00D45444">
      <w:pPr>
        <w:rPr>
          <w:color w:val="003D58"/>
          <w:lang w:val="en-GB"/>
        </w:rPr>
      </w:pPr>
      <w:bookmarkStart w:id="1" w:name="_Toc51856498"/>
    </w:p>
    <w:p w14:paraId="0D3B8791" w14:textId="77777777" w:rsidR="00D45444" w:rsidRPr="00A035E7" w:rsidRDefault="00D45444" w:rsidP="00D45444">
      <w:pPr>
        <w:rPr>
          <w:b/>
          <w:bCs/>
          <w:sz w:val="23"/>
          <w:szCs w:val="23"/>
          <w:lang w:val="en-GB"/>
        </w:rPr>
      </w:pPr>
      <w:r w:rsidRPr="00A035E7">
        <w:rPr>
          <w:b/>
          <w:bCs/>
          <w:color w:val="003D58"/>
          <w:sz w:val="23"/>
          <w:szCs w:val="23"/>
          <w:lang w:val="en-GB"/>
        </w:rPr>
        <w:t xml:space="preserve">2 </w:t>
      </w:r>
      <w:r w:rsidRPr="00A035E7">
        <w:rPr>
          <w:b/>
          <w:bCs/>
          <w:sz w:val="23"/>
          <w:szCs w:val="23"/>
          <w:lang w:val="en-GB"/>
        </w:rPr>
        <w:t>Definitions</w:t>
      </w:r>
      <w:bookmarkEnd w:id="1"/>
      <w:r w:rsidRPr="00A035E7">
        <w:rPr>
          <w:b/>
          <w:bCs/>
          <w:sz w:val="23"/>
          <w:szCs w:val="23"/>
          <w:lang w:val="en-GB"/>
        </w:rPr>
        <w:t xml:space="preserve"> </w:t>
      </w:r>
    </w:p>
    <w:p w14:paraId="3FCC873D" w14:textId="77777777" w:rsidR="00D45444" w:rsidRDefault="00D45444" w:rsidP="00D45444">
      <w:pPr>
        <w:rPr>
          <w:lang w:val="en-GB"/>
        </w:rPr>
      </w:pPr>
      <w:bookmarkStart w:id="2" w:name="_Toc51856499"/>
    </w:p>
    <w:p w14:paraId="246D0687" w14:textId="77777777" w:rsidR="00D45444" w:rsidRPr="00A035E7" w:rsidRDefault="00D45444" w:rsidP="00D45444">
      <w:pPr>
        <w:rPr>
          <w:lang w:val="en-GB"/>
        </w:rPr>
      </w:pPr>
      <w:r w:rsidRPr="00A035E7">
        <w:rPr>
          <w:b/>
          <w:bCs/>
          <w:lang w:val="en-GB"/>
        </w:rPr>
        <w:t>DPA</w:t>
      </w:r>
      <w:bookmarkEnd w:id="2"/>
      <w:r w:rsidRPr="00A035E7">
        <w:rPr>
          <w:b/>
          <w:bCs/>
          <w:lang w:val="en-GB"/>
        </w:rPr>
        <w:t xml:space="preserve"> </w:t>
      </w:r>
      <w:bookmarkStart w:id="3" w:name="_Toc51856500"/>
      <w:r>
        <w:rPr>
          <w:lang w:val="en-GB"/>
        </w:rPr>
        <w:br/>
      </w:r>
      <w:r w:rsidRPr="00A035E7">
        <w:rPr>
          <w:bCs/>
          <w:lang w:val="en-GB"/>
        </w:rPr>
        <w:t>Dutch Data Protection Authority.</w:t>
      </w:r>
      <w:bookmarkEnd w:id="3"/>
      <w:r w:rsidRPr="00417134">
        <w:rPr>
          <w:b/>
          <w:lang w:val="en-GB"/>
        </w:rPr>
        <w:t xml:space="preserve"> </w:t>
      </w:r>
    </w:p>
    <w:p w14:paraId="05A03AF2" w14:textId="77777777" w:rsidR="00D45444" w:rsidRDefault="00D45444" w:rsidP="00D45444">
      <w:pPr>
        <w:rPr>
          <w:lang w:val="en-GB"/>
        </w:rPr>
      </w:pPr>
      <w:bookmarkStart w:id="4" w:name="_Toc51856501"/>
    </w:p>
    <w:p w14:paraId="6F01F77B" w14:textId="77777777" w:rsidR="00D45444" w:rsidRPr="00A035E7" w:rsidRDefault="00D45444" w:rsidP="00D45444">
      <w:pPr>
        <w:rPr>
          <w:b/>
          <w:bCs/>
          <w:lang w:val="en-GB"/>
        </w:rPr>
      </w:pPr>
      <w:r w:rsidRPr="00A035E7">
        <w:rPr>
          <w:b/>
          <w:bCs/>
          <w:lang w:val="en-GB"/>
        </w:rPr>
        <w:t>GDPR</w:t>
      </w:r>
      <w:bookmarkEnd w:id="4"/>
      <w:r w:rsidRPr="00A035E7">
        <w:rPr>
          <w:b/>
          <w:bCs/>
          <w:lang w:val="en-GB"/>
        </w:rPr>
        <w:t xml:space="preserve"> </w:t>
      </w:r>
    </w:p>
    <w:p w14:paraId="398011E9" w14:textId="77777777" w:rsidR="00D45444" w:rsidRPr="00417134" w:rsidRDefault="00D45444" w:rsidP="00D45444">
      <w:pPr>
        <w:rPr>
          <w:lang w:val="en-GB"/>
        </w:rPr>
      </w:pPr>
      <w:bookmarkStart w:id="5" w:name="_Toc51856502"/>
      <w:r w:rsidRPr="00417134">
        <w:rPr>
          <w:lang w:val="en-GB"/>
        </w:rPr>
        <w:t>General Data Protection Regulation - the privacy law replacing the Dutch Personal Data Protection Act as of 25 May 2018.</w:t>
      </w:r>
      <w:bookmarkEnd w:id="5"/>
      <w:r w:rsidRPr="00417134">
        <w:rPr>
          <w:lang w:val="en-GB"/>
        </w:rPr>
        <w:t xml:space="preserve"> </w:t>
      </w:r>
    </w:p>
    <w:p w14:paraId="013BE49A" w14:textId="77777777" w:rsidR="00D45444" w:rsidRPr="00417134" w:rsidRDefault="00D45444" w:rsidP="00D45444">
      <w:pPr>
        <w:spacing w:after="12" w:line="259" w:lineRule="auto"/>
        <w:ind w:left="720"/>
        <w:rPr>
          <w:rFonts w:cs="Arial"/>
          <w:lang w:val="en-GB"/>
        </w:rPr>
      </w:pPr>
      <w:r w:rsidRPr="00417134">
        <w:rPr>
          <w:rFonts w:cs="Arial"/>
          <w:b/>
          <w:lang w:val="en-GB"/>
        </w:rPr>
        <w:t xml:space="preserve"> </w:t>
      </w:r>
    </w:p>
    <w:p w14:paraId="71BD89F6" w14:textId="77777777" w:rsidR="00D45444" w:rsidRPr="00417134" w:rsidRDefault="00D45444" w:rsidP="00D45444">
      <w:pPr>
        <w:spacing w:line="267" w:lineRule="auto"/>
        <w:rPr>
          <w:rFonts w:cs="Arial"/>
          <w:lang w:val="en-GB"/>
        </w:rPr>
      </w:pPr>
      <w:r w:rsidRPr="00417134">
        <w:rPr>
          <w:rFonts w:cs="Arial"/>
          <w:b/>
          <w:lang w:val="en-GB"/>
        </w:rPr>
        <w:t xml:space="preserve">Data subject </w:t>
      </w:r>
    </w:p>
    <w:p w14:paraId="0F628E0B" w14:textId="77777777" w:rsidR="00D45444" w:rsidRPr="00417134" w:rsidRDefault="00D45444" w:rsidP="00D45444">
      <w:pPr>
        <w:rPr>
          <w:rFonts w:cs="Arial"/>
          <w:lang w:val="en-GB"/>
        </w:rPr>
      </w:pPr>
      <w:r w:rsidRPr="00417134">
        <w:rPr>
          <w:rFonts w:cs="Arial"/>
          <w:lang w:val="en-GB"/>
        </w:rPr>
        <w:t xml:space="preserve">An identified or identifiable natural person to whom personal data relates (article 4 GDPR). </w:t>
      </w:r>
    </w:p>
    <w:p w14:paraId="52EFFBC2" w14:textId="77777777" w:rsidR="00D45444" w:rsidRPr="00417134" w:rsidRDefault="00D45444" w:rsidP="00D45444">
      <w:pPr>
        <w:rPr>
          <w:rFonts w:cs="Arial"/>
          <w:lang w:val="en-GB"/>
        </w:rPr>
      </w:pPr>
    </w:p>
    <w:p w14:paraId="5B9A316B" w14:textId="77777777" w:rsidR="00D45444" w:rsidRPr="00417134" w:rsidRDefault="00D45444" w:rsidP="00D45444">
      <w:pPr>
        <w:rPr>
          <w:rFonts w:cs="Arial"/>
          <w:b/>
          <w:lang w:val="en-GB"/>
        </w:rPr>
      </w:pPr>
      <w:r w:rsidRPr="00417134">
        <w:rPr>
          <w:rFonts w:cs="Arial"/>
          <w:b/>
          <w:lang w:val="en-GB"/>
        </w:rPr>
        <w:t xml:space="preserve">Security leak or incident </w:t>
      </w:r>
    </w:p>
    <w:p w14:paraId="4566BDF2" w14:textId="77777777" w:rsidR="00D45444" w:rsidRPr="00417134" w:rsidRDefault="00D45444" w:rsidP="00D45444">
      <w:pPr>
        <w:rPr>
          <w:rFonts w:cs="Arial"/>
          <w:lang w:val="en-GB"/>
        </w:rPr>
      </w:pPr>
      <w:r w:rsidRPr="00417134">
        <w:rPr>
          <w:rFonts w:cs="Arial"/>
          <w:lang w:val="en-GB"/>
        </w:rPr>
        <w:t xml:space="preserve">A breach of security in which personal data are </w:t>
      </w:r>
      <w:r w:rsidRPr="00417134">
        <w:rPr>
          <w:rFonts w:cs="Arial"/>
          <w:u w:val="single"/>
          <w:lang w:val="en-GB"/>
        </w:rPr>
        <w:t>not</w:t>
      </w:r>
      <w:r w:rsidRPr="00417134">
        <w:rPr>
          <w:rFonts w:cs="Arial"/>
          <w:lang w:val="en-GB"/>
        </w:rPr>
        <w:t xml:space="preserve"> exposed to loss or unlawful processing; this does not refer to a data leak but to a security leak or incident. </w:t>
      </w:r>
    </w:p>
    <w:p w14:paraId="1191D238" w14:textId="77777777" w:rsidR="00D45444" w:rsidRPr="00417134" w:rsidRDefault="00D45444" w:rsidP="00D45444">
      <w:pPr>
        <w:rPr>
          <w:rFonts w:cs="Arial"/>
          <w:lang w:val="en-GB"/>
        </w:rPr>
      </w:pPr>
    </w:p>
    <w:p w14:paraId="223A7800" w14:textId="77777777" w:rsidR="00D45444" w:rsidRPr="00417134" w:rsidRDefault="00D45444" w:rsidP="00D45444">
      <w:pPr>
        <w:rPr>
          <w:rFonts w:cs="Arial"/>
          <w:b/>
          <w:lang w:val="en-GB"/>
        </w:rPr>
      </w:pPr>
      <w:r w:rsidRPr="00417134">
        <w:rPr>
          <w:rFonts w:cs="Arial"/>
          <w:b/>
          <w:lang w:val="en-GB"/>
        </w:rPr>
        <w:t xml:space="preserve">Data incident </w:t>
      </w:r>
    </w:p>
    <w:p w14:paraId="381A60AE" w14:textId="77777777" w:rsidR="00D45444" w:rsidRPr="00417134" w:rsidRDefault="00D45444" w:rsidP="00D45444">
      <w:pPr>
        <w:rPr>
          <w:rFonts w:cs="Arial"/>
          <w:lang w:val="en-GB"/>
        </w:rPr>
      </w:pPr>
      <w:r w:rsidRPr="00417134">
        <w:rPr>
          <w:rFonts w:cs="Arial"/>
          <w:lang w:val="en-GB"/>
        </w:rPr>
        <w:t>An incident concerning personal data of which it has not yet been established whether it is a data leak.</w:t>
      </w:r>
    </w:p>
    <w:p w14:paraId="66FBD464" w14:textId="77777777" w:rsidR="00D45444" w:rsidRPr="00417134" w:rsidRDefault="00D45444" w:rsidP="00D45444">
      <w:pPr>
        <w:rPr>
          <w:rFonts w:cs="Arial"/>
          <w:lang w:val="en-GB"/>
        </w:rPr>
      </w:pPr>
    </w:p>
    <w:p w14:paraId="660FF0B8" w14:textId="77777777" w:rsidR="00D45444" w:rsidRPr="00417134" w:rsidRDefault="00D45444" w:rsidP="00D45444">
      <w:pPr>
        <w:rPr>
          <w:rFonts w:cs="Arial"/>
          <w:b/>
          <w:lang w:val="en-GB"/>
        </w:rPr>
      </w:pPr>
      <w:r w:rsidRPr="00417134">
        <w:rPr>
          <w:rFonts w:cs="Arial"/>
          <w:b/>
          <w:lang w:val="en-GB"/>
        </w:rPr>
        <w:t>Data Incident Committee</w:t>
      </w:r>
    </w:p>
    <w:p w14:paraId="0C92AE5F" w14:textId="77777777" w:rsidR="00D45444" w:rsidRPr="00417134" w:rsidRDefault="00D45444" w:rsidP="00D45444">
      <w:pPr>
        <w:rPr>
          <w:rFonts w:cs="Arial"/>
          <w:lang w:val="en-GB"/>
        </w:rPr>
      </w:pPr>
      <w:r w:rsidRPr="00417134">
        <w:rPr>
          <w:rFonts w:cs="Arial"/>
          <w:lang w:val="en-GB"/>
        </w:rPr>
        <w:t xml:space="preserve">A temporarily appointed investigation committee who will see to an investigation into a (possible) data leak and report the outcome. </w:t>
      </w:r>
    </w:p>
    <w:p w14:paraId="723818B9" w14:textId="77777777" w:rsidR="00D45444" w:rsidRPr="00417134" w:rsidRDefault="00D45444" w:rsidP="00D45444">
      <w:pPr>
        <w:rPr>
          <w:rFonts w:cs="Arial"/>
          <w:lang w:val="en-GB"/>
        </w:rPr>
      </w:pPr>
    </w:p>
    <w:p w14:paraId="6D196378" w14:textId="77777777" w:rsidR="00D45444" w:rsidRPr="00417134" w:rsidRDefault="00D45444" w:rsidP="00D45444">
      <w:pPr>
        <w:rPr>
          <w:rFonts w:cs="Arial"/>
          <w:b/>
          <w:lang w:val="en-GB"/>
        </w:rPr>
      </w:pPr>
      <w:r w:rsidRPr="00417134">
        <w:rPr>
          <w:rFonts w:cs="Arial"/>
          <w:b/>
          <w:lang w:val="en-GB"/>
        </w:rPr>
        <w:lastRenderedPageBreak/>
        <w:t xml:space="preserve">Data leak or personal data breach </w:t>
      </w:r>
    </w:p>
    <w:p w14:paraId="0209F2F3" w14:textId="77777777" w:rsidR="00D45444" w:rsidRPr="00417134" w:rsidRDefault="00D45444" w:rsidP="00D45444">
      <w:pPr>
        <w:rPr>
          <w:rFonts w:cs="Arial"/>
          <w:lang w:val="en-GB"/>
        </w:rPr>
      </w:pPr>
      <w:r w:rsidRPr="00417134">
        <w:rPr>
          <w:rFonts w:cs="Arial"/>
          <w:lang w:val="en-GB"/>
        </w:rPr>
        <w:t>A breach of security leading to the accidental or unlawful destruction, loss, alteration, unauthorised disclosure of, or access to, personal data transmitted, stored or otherwise processed (article 4 GDPR).</w:t>
      </w:r>
    </w:p>
    <w:p w14:paraId="52BA0D99" w14:textId="77777777" w:rsidR="00D45444" w:rsidRPr="00417134" w:rsidRDefault="00D45444" w:rsidP="00D45444">
      <w:pPr>
        <w:rPr>
          <w:rFonts w:cs="Arial"/>
          <w:lang w:val="en-GB"/>
        </w:rPr>
      </w:pPr>
    </w:p>
    <w:p w14:paraId="46A87EB3" w14:textId="77777777" w:rsidR="00D45444" w:rsidRPr="00417134" w:rsidRDefault="00D45444" w:rsidP="00D45444">
      <w:pPr>
        <w:rPr>
          <w:rFonts w:cs="Arial"/>
          <w:b/>
          <w:lang w:val="en-GB"/>
        </w:rPr>
      </w:pPr>
      <w:r w:rsidRPr="00417134">
        <w:rPr>
          <w:rFonts w:cs="Arial"/>
          <w:b/>
          <w:lang w:val="en-GB"/>
        </w:rPr>
        <w:t>Third parties</w:t>
      </w:r>
    </w:p>
    <w:p w14:paraId="49117AE2" w14:textId="77777777" w:rsidR="00D45444" w:rsidRPr="00417134" w:rsidRDefault="00D45444" w:rsidP="00D45444">
      <w:pPr>
        <w:rPr>
          <w:rFonts w:cs="Arial"/>
          <w:lang w:val="en-GB"/>
        </w:rPr>
      </w:pPr>
      <w:r w:rsidRPr="00417134">
        <w:rPr>
          <w:rFonts w:cs="Arial"/>
          <w:lang w:val="en-GB"/>
        </w:rPr>
        <w:t>Any of the external parties involved in the incident other than the data subject, for instance a processor of personal data.</w:t>
      </w:r>
    </w:p>
    <w:p w14:paraId="3EA4127C" w14:textId="77777777" w:rsidR="00D45444" w:rsidRPr="00417134" w:rsidRDefault="00D45444" w:rsidP="00D45444">
      <w:pPr>
        <w:rPr>
          <w:rFonts w:cs="Arial"/>
          <w:lang w:val="en-GB"/>
        </w:rPr>
      </w:pPr>
    </w:p>
    <w:p w14:paraId="3765E57B" w14:textId="77777777" w:rsidR="00D45444" w:rsidRPr="00417134" w:rsidRDefault="00D45444" w:rsidP="00D45444">
      <w:pPr>
        <w:rPr>
          <w:rFonts w:cs="Arial"/>
          <w:b/>
          <w:lang w:val="en-GB"/>
        </w:rPr>
      </w:pPr>
      <w:r w:rsidRPr="00417134">
        <w:rPr>
          <w:rFonts w:cs="Arial"/>
          <w:b/>
          <w:lang w:val="en-GB"/>
        </w:rPr>
        <w:t xml:space="preserve">Invitees </w:t>
      </w:r>
    </w:p>
    <w:p w14:paraId="5B216FA1" w14:textId="77777777" w:rsidR="00D45444" w:rsidRPr="00417134" w:rsidRDefault="00D45444" w:rsidP="00D45444">
      <w:pPr>
        <w:rPr>
          <w:rFonts w:cs="Arial"/>
          <w:lang w:val="en-GB"/>
        </w:rPr>
      </w:pPr>
      <w:r w:rsidRPr="00417134">
        <w:rPr>
          <w:rFonts w:cs="Arial"/>
          <w:lang w:val="en-GB"/>
        </w:rPr>
        <w:t xml:space="preserve">Internal data subjects invited to the meeting(s) discussing the incident. </w:t>
      </w:r>
    </w:p>
    <w:p w14:paraId="2CC46C6D" w14:textId="77777777" w:rsidR="00D45444" w:rsidRPr="00417134" w:rsidRDefault="00D45444" w:rsidP="00D45444">
      <w:pPr>
        <w:rPr>
          <w:rFonts w:cs="Arial"/>
          <w:lang w:val="en-GB"/>
        </w:rPr>
      </w:pPr>
    </w:p>
    <w:p w14:paraId="06804B85" w14:textId="77777777" w:rsidR="00D45444" w:rsidRPr="00417134" w:rsidRDefault="00D45444" w:rsidP="00D45444">
      <w:pPr>
        <w:rPr>
          <w:rFonts w:cs="Arial"/>
          <w:b/>
          <w:lang w:val="en-GB"/>
        </w:rPr>
      </w:pPr>
      <w:r w:rsidRPr="00417134">
        <w:rPr>
          <w:rFonts w:cs="Arial"/>
          <w:b/>
          <w:lang w:val="en-GB"/>
        </w:rPr>
        <w:t>Incident</w:t>
      </w:r>
    </w:p>
    <w:p w14:paraId="02DDF075" w14:textId="77777777" w:rsidR="00D45444" w:rsidRPr="00417134" w:rsidRDefault="00D45444" w:rsidP="00D45444">
      <w:pPr>
        <w:rPr>
          <w:rFonts w:cs="Arial"/>
          <w:lang w:val="en-GB"/>
        </w:rPr>
      </w:pPr>
      <w:r w:rsidRPr="00417134">
        <w:rPr>
          <w:rFonts w:cs="Arial"/>
          <w:lang w:val="en-GB"/>
        </w:rPr>
        <w:t>A possible security incident overriding the protection of personal data at some point so that the personal data are exposed to loss or unlawful processing. It is then irrelevant whether or not the controller has taken suitable technical or organisational protection measures. Each data leak is an incident, but not each incident is a data leak.</w:t>
      </w:r>
    </w:p>
    <w:p w14:paraId="175E6264" w14:textId="77777777" w:rsidR="00D45444" w:rsidRPr="00417134" w:rsidRDefault="00D45444" w:rsidP="00D45444">
      <w:pPr>
        <w:rPr>
          <w:rFonts w:cs="Arial"/>
          <w:lang w:val="en-GB"/>
        </w:rPr>
      </w:pPr>
    </w:p>
    <w:p w14:paraId="1AF15E6A" w14:textId="77777777" w:rsidR="00D45444" w:rsidRPr="00417134" w:rsidRDefault="00D45444" w:rsidP="00D45444">
      <w:pPr>
        <w:rPr>
          <w:rFonts w:cs="Arial"/>
          <w:b/>
          <w:lang w:val="en-GB"/>
        </w:rPr>
      </w:pPr>
      <w:r w:rsidRPr="00417134">
        <w:rPr>
          <w:rFonts w:cs="Arial"/>
          <w:b/>
          <w:lang w:val="en-GB"/>
        </w:rPr>
        <w:t>Personal detail</w:t>
      </w:r>
    </w:p>
    <w:p w14:paraId="38BFC8F2" w14:textId="77777777" w:rsidR="00D45444" w:rsidRPr="00417134" w:rsidRDefault="00D45444" w:rsidP="00D45444">
      <w:pPr>
        <w:rPr>
          <w:lang w:val="en-GB"/>
        </w:rPr>
      </w:pPr>
      <w:r w:rsidRPr="00417134">
        <w:rPr>
          <w:rFonts w:cs="Arial"/>
          <w:lang w:val="en-GB"/>
        </w:rPr>
        <w:t>Any information relating to an identified or identifiable natural person</w:t>
      </w:r>
      <w:r w:rsidRPr="00417134">
        <w:rPr>
          <w:lang w:val="en-GB"/>
        </w:rPr>
        <w:t xml:space="preserve"> (article 4 GDPR). </w:t>
      </w:r>
    </w:p>
    <w:p w14:paraId="308CCDD9" w14:textId="77777777" w:rsidR="00D45444" w:rsidRPr="00417134" w:rsidRDefault="00D45444" w:rsidP="00D45444">
      <w:pPr>
        <w:rPr>
          <w:lang w:val="en-GB"/>
        </w:rPr>
      </w:pPr>
    </w:p>
    <w:p w14:paraId="24C1C0D2" w14:textId="77777777" w:rsidR="00D45444" w:rsidRPr="00417134" w:rsidRDefault="00D45444" w:rsidP="00D45444">
      <w:pPr>
        <w:rPr>
          <w:b/>
          <w:lang w:val="en-GB"/>
        </w:rPr>
      </w:pPr>
      <w:r w:rsidRPr="00417134">
        <w:rPr>
          <w:b/>
          <w:lang w:val="en-GB"/>
        </w:rPr>
        <w:t>Controller</w:t>
      </w:r>
    </w:p>
    <w:p w14:paraId="380EFA9A" w14:textId="77777777" w:rsidR="00D45444" w:rsidRPr="00417134" w:rsidRDefault="00D45444" w:rsidP="00D45444">
      <w:pPr>
        <w:rPr>
          <w:lang w:val="en-GB"/>
        </w:rPr>
      </w:pPr>
      <w:r w:rsidRPr="00417134">
        <w:rPr>
          <w:lang w:val="en-GB"/>
        </w:rPr>
        <w:t>The party who, alone or jointly with others, determines the purposes and means of the processing of personal data (article 4 GDPR).</w:t>
      </w:r>
    </w:p>
    <w:p w14:paraId="31B0B645" w14:textId="77777777" w:rsidR="00D45444" w:rsidRPr="00417134" w:rsidRDefault="00D45444" w:rsidP="00D45444">
      <w:pPr>
        <w:rPr>
          <w:lang w:val="en-GB"/>
        </w:rPr>
      </w:pPr>
    </w:p>
    <w:p w14:paraId="634D441D" w14:textId="77777777" w:rsidR="00D45444" w:rsidRPr="00417134" w:rsidRDefault="00D45444" w:rsidP="00D45444">
      <w:pPr>
        <w:rPr>
          <w:b/>
          <w:lang w:val="en-GB"/>
        </w:rPr>
      </w:pPr>
      <w:r w:rsidRPr="00417134">
        <w:rPr>
          <w:b/>
          <w:lang w:val="en-GB"/>
        </w:rPr>
        <w:t>Processor</w:t>
      </w:r>
    </w:p>
    <w:p w14:paraId="263AFE94" w14:textId="77777777" w:rsidR="00D45444" w:rsidRPr="00417134" w:rsidRDefault="00D45444" w:rsidP="00D45444">
      <w:pPr>
        <w:rPr>
          <w:lang w:val="en-GB"/>
        </w:rPr>
      </w:pPr>
      <w:r w:rsidRPr="00417134">
        <w:rPr>
          <w:caps/>
          <w:lang w:val="en-GB"/>
        </w:rPr>
        <w:t xml:space="preserve">A </w:t>
      </w:r>
      <w:r w:rsidRPr="00417134">
        <w:rPr>
          <w:lang w:val="en-GB"/>
        </w:rPr>
        <w:t>natural or legal person, public authority, agency or other body which processes personal data on behalf of the controller (article 4 GDPR).</w:t>
      </w:r>
    </w:p>
    <w:p w14:paraId="404538C6" w14:textId="77777777" w:rsidR="00D45444" w:rsidRPr="00417134" w:rsidRDefault="00D45444" w:rsidP="00D45444">
      <w:pPr>
        <w:rPr>
          <w:lang w:val="en-GB"/>
        </w:rPr>
      </w:pPr>
    </w:p>
    <w:p w14:paraId="3A9FE8EF" w14:textId="77777777" w:rsidR="00D45444" w:rsidRPr="00417134" w:rsidRDefault="00D45444" w:rsidP="00D45444">
      <w:pPr>
        <w:rPr>
          <w:b/>
          <w:lang w:val="en-GB"/>
        </w:rPr>
      </w:pPr>
      <w:r w:rsidRPr="00417134">
        <w:rPr>
          <w:b/>
          <w:lang w:val="en-GB"/>
        </w:rPr>
        <w:t>Processing of personal data</w:t>
      </w:r>
    </w:p>
    <w:p w14:paraId="23B7ECF9" w14:textId="77777777" w:rsidR="00D45444" w:rsidRPr="00417134" w:rsidRDefault="00D45444" w:rsidP="00D45444">
      <w:pPr>
        <w:rPr>
          <w:lang w:val="en-GB"/>
        </w:rPr>
      </w:pPr>
      <w:r w:rsidRPr="00417134">
        <w:rPr>
          <w:lang w:val="en-GB"/>
        </w:rPr>
        <w:t xml:space="preserve">Any operation or set of operations which is performed on personal data or on sets of personal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 (article 4 GDPR). </w:t>
      </w:r>
    </w:p>
    <w:p w14:paraId="620ABF42" w14:textId="77777777" w:rsidR="00D45444" w:rsidRPr="00417134" w:rsidRDefault="00D45444" w:rsidP="00D45444">
      <w:pPr>
        <w:spacing w:after="12" w:line="259" w:lineRule="auto"/>
        <w:ind w:left="720"/>
        <w:rPr>
          <w:lang w:val="en-GB"/>
        </w:rPr>
      </w:pPr>
      <w:r w:rsidRPr="00417134">
        <w:rPr>
          <w:b/>
          <w:lang w:val="en-GB"/>
        </w:rPr>
        <w:t xml:space="preserve"> </w:t>
      </w:r>
    </w:p>
    <w:p w14:paraId="515826A9" w14:textId="77777777" w:rsidR="00D45444" w:rsidRPr="00A035E7" w:rsidRDefault="00D45444" w:rsidP="00D45444">
      <w:pPr>
        <w:rPr>
          <w:b/>
          <w:bCs/>
          <w:sz w:val="23"/>
          <w:szCs w:val="23"/>
          <w:lang w:val="en-GB"/>
        </w:rPr>
      </w:pPr>
      <w:bookmarkStart w:id="6" w:name="_Toc51856503"/>
      <w:r w:rsidRPr="00A035E7">
        <w:rPr>
          <w:b/>
          <w:bCs/>
          <w:color w:val="003D58"/>
          <w:sz w:val="23"/>
          <w:szCs w:val="23"/>
          <w:lang w:val="en-GB"/>
        </w:rPr>
        <w:t>3</w:t>
      </w:r>
      <w:r w:rsidRPr="00A035E7">
        <w:rPr>
          <w:b/>
          <w:bCs/>
          <w:sz w:val="23"/>
          <w:szCs w:val="23"/>
          <w:lang w:val="en-GB"/>
        </w:rPr>
        <w:t xml:space="preserve"> Scope of application</w:t>
      </w:r>
      <w:bookmarkEnd w:id="6"/>
      <w:r w:rsidRPr="00A035E7">
        <w:rPr>
          <w:b/>
          <w:bCs/>
          <w:sz w:val="23"/>
          <w:szCs w:val="23"/>
          <w:lang w:val="en-GB"/>
        </w:rPr>
        <w:t xml:space="preserve"> </w:t>
      </w:r>
    </w:p>
    <w:p w14:paraId="3DCFF983" w14:textId="77777777" w:rsidR="00D45444" w:rsidRPr="00417134" w:rsidRDefault="00D45444" w:rsidP="00D45444">
      <w:pPr>
        <w:rPr>
          <w:lang w:val="en-GB"/>
        </w:rPr>
      </w:pPr>
      <w:r w:rsidRPr="00417134">
        <w:rPr>
          <w:lang w:val="en-GB"/>
        </w:rPr>
        <w:t xml:space="preserve">This procedure is applied for the reporting and handling of (possible) data leaks and information security incidents within IFV, or of (possible) incidents taking place outside IFV, but for which IFV in its capacity as Controller bears the ultimate responsibility (for instance regarding a Processor). </w:t>
      </w:r>
    </w:p>
    <w:p w14:paraId="6EA3E171" w14:textId="77777777" w:rsidR="00D45444" w:rsidRPr="00417134" w:rsidRDefault="00D45444" w:rsidP="00D45444">
      <w:pPr>
        <w:spacing w:line="259" w:lineRule="auto"/>
        <w:rPr>
          <w:lang w:val="en-GB"/>
        </w:rPr>
      </w:pPr>
      <w:r w:rsidRPr="00417134">
        <w:rPr>
          <w:sz w:val="22"/>
          <w:lang w:val="en-GB"/>
        </w:rPr>
        <w:t xml:space="preserve"> </w:t>
      </w:r>
    </w:p>
    <w:p w14:paraId="200C9780" w14:textId="77777777" w:rsidR="00D45444" w:rsidRPr="00A035E7" w:rsidRDefault="00D45444" w:rsidP="00D45444">
      <w:pPr>
        <w:rPr>
          <w:b/>
          <w:bCs/>
          <w:sz w:val="23"/>
          <w:szCs w:val="23"/>
          <w:lang w:val="en-GB"/>
        </w:rPr>
      </w:pPr>
      <w:bookmarkStart w:id="7" w:name="_Toc51856504"/>
      <w:r w:rsidRPr="00A035E7">
        <w:rPr>
          <w:b/>
          <w:bCs/>
          <w:sz w:val="23"/>
          <w:szCs w:val="23"/>
          <w:lang w:val="en-GB"/>
        </w:rPr>
        <w:t>4 Protocol</w:t>
      </w:r>
      <w:bookmarkEnd w:id="7"/>
      <w:r w:rsidRPr="00A035E7">
        <w:rPr>
          <w:b/>
          <w:bCs/>
          <w:sz w:val="23"/>
          <w:szCs w:val="23"/>
          <w:lang w:val="en-GB"/>
        </w:rPr>
        <w:t xml:space="preserve"> </w:t>
      </w:r>
    </w:p>
    <w:p w14:paraId="1E1CCF43" w14:textId="77777777" w:rsidR="00D45444" w:rsidRPr="00417134" w:rsidRDefault="00D45444" w:rsidP="00D45444">
      <w:pPr>
        <w:rPr>
          <w:lang w:val="en-GB"/>
        </w:rPr>
      </w:pPr>
      <w:r w:rsidRPr="00417134">
        <w:rPr>
          <w:lang w:val="en-GB"/>
        </w:rPr>
        <w:t>A flow chart has been drawn up for the overall view, and then specific information is worked out per process step for the deliverable activities and corresponding responsibilities and powers.</w:t>
      </w:r>
    </w:p>
    <w:p w14:paraId="5247F4F0" w14:textId="77777777" w:rsidR="00D45444" w:rsidRPr="00417134" w:rsidRDefault="00D45444" w:rsidP="00D45444">
      <w:pPr>
        <w:spacing w:after="304" w:line="259" w:lineRule="auto"/>
        <w:ind w:right="-530"/>
        <w:rPr>
          <w:lang w:val="en-GB"/>
        </w:rPr>
      </w:pPr>
      <w:r w:rsidRPr="00417134">
        <w:rPr>
          <w:rFonts w:ascii="Calibri" w:eastAsia="Calibri" w:hAnsi="Calibri" w:cs="Calibri"/>
          <w:noProof/>
          <w:sz w:val="22"/>
        </w:rPr>
        <w:lastRenderedPageBreak/>
        <mc:AlternateContent>
          <mc:Choice Requires="wpg">
            <w:drawing>
              <wp:inline distT="0" distB="0" distL="0" distR="0" wp14:anchorId="7DD44A9D" wp14:editId="543F6F15">
                <wp:extent cx="6003235" cy="5242561"/>
                <wp:effectExtent l="0" t="0" r="17145" b="15240"/>
                <wp:docPr id="21171" name="Group 21171"/>
                <wp:cNvGraphicFramePr/>
                <a:graphic xmlns:a="http://schemas.openxmlformats.org/drawingml/2006/main">
                  <a:graphicData uri="http://schemas.microsoft.com/office/word/2010/wordprocessingGroup">
                    <wpg:wgp>
                      <wpg:cNvGrpSpPr/>
                      <wpg:grpSpPr>
                        <a:xfrm>
                          <a:off x="0" y="0"/>
                          <a:ext cx="6003235" cy="5242561"/>
                          <a:chOff x="0" y="0"/>
                          <a:chExt cx="6402324" cy="5596304"/>
                        </a:xfrm>
                      </wpg:grpSpPr>
                      <wps:wsp>
                        <wps:cNvPr id="834" name="Rectangle 834"/>
                        <wps:cNvSpPr/>
                        <wps:spPr>
                          <a:xfrm>
                            <a:off x="850836" y="0"/>
                            <a:ext cx="46741" cy="187581"/>
                          </a:xfrm>
                          <a:prstGeom prst="rect">
                            <a:avLst/>
                          </a:prstGeom>
                          <a:ln>
                            <a:noFill/>
                          </a:ln>
                        </wps:spPr>
                        <wps:txbx>
                          <w:txbxContent>
                            <w:p w14:paraId="47965D59" w14:textId="77777777" w:rsidR="00D45444" w:rsidRDefault="00D45444" w:rsidP="00D45444">
                              <w:pPr>
                                <w:spacing w:after="160" w:line="259" w:lineRule="auto"/>
                              </w:pPr>
                              <w:r>
                                <w:t xml:space="preserve"> </w:t>
                              </w:r>
                            </w:p>
                          </w:txbxContent>
                        </wps:txbx>
                        <wps:bodyPr horzOverflow="overflow" vert="horz" lIns="0" tIns="0" rIns="0" bIns="0" rtlCol="0">
                          <a:noAutofit/>
                        </wps:bodyPr>
                      </wps:wsp>
                      <wps:wsp>
                        <wps:cNvPr id="835" name="Rectangle 835"/>
                        <wps:cNvSpPr/>
                        <wps:spPr>
                          <a:xfrm>
                            <a:off x="850836" y="166116"/>
                            <a:ext cx="46741" cy="187581"/>
                          </a:xfrm>
                          <a:prstGeom prst="rect">
                            <a:avLst/>
                          </a:prstGeom>
                          <a:ln>
                            <a:noFill/>
                          </a:ln>
                        </wps:spPr>
                        <wps:txbx>
                          <w:txbxContent>
                            <w:p w14:paraId="702A0D44" w14:textId="77777777" w:rsidR="00D45444" w:rsidRDefault="00D45444" w:rsidP="00D45444">
                              <w:pPr>
                                <w:spacing w:after="160" w:line="259" w:lineRule="auto"/>
                              </w:pPr>
                              <w:r>
                                <w:t xml:space="preserve"> </w:t>
                              </w:r>
                            </w:p>
                          </w:txbxContent>
                        </wps:txbx>
                        <wps:bodyPr horzOverflow="overflow" vert="horz" lIns="0" tIns="0" rIns="0" bIns="0" rtlCol="0">
                          <a:noAutofit/>
                        </wps:bodyPr>
                      </wps:wsp>
                      <wps:wsp>
                        <wps:cNvPr id="865" name="Rectangle 865"/>
                        <wps:cNvSpPr/>
                        <wps:spPr>
                          <a:xfrm>
                            <a:off x="1370520" y="5119751"/>
                            <a:ext cx="46741" cy="187581"/>
                          </a:xfrm>
                          <a:prstGeom prst="rect">
                            <a:avLst/>
                          </a:prstGeom>
                          <a:ln>
                            <a:noFill/>
                          </a:ln>
                        </wps:spPr>
                        <wps:txbx>
                          <w:txbxContent>
                            <w:p w14:paraId="3416F27E" w14:textId="77777777" w:rsidR="00D45444" w:rsidRDefault="00D45444" w:rsidP="00D45444">
                              <w:pPr>
                                <w:spacing w:after="160" w:line="259" w:lineRule="auto"/>
                              </w:pPr>
                              <w:r>
                                <w:t xml:space="preserve"> </w:t>
                              </w:r>
                            </w:p>
                          </w:txbxContent>
                        </wps:txbx>
                        <wps:bodyPr horzOverflow="overflow" vert="horz" lIns="0" tIns="0" rIns="0" bIns="0" rtlCol="0">
                          <a:noAutofit/>
                        </wps:bodyPr>
                      </wps:wsp>
                      <wps:wsp>
                        <wps:cNvPr id="866" name="Rectangle 866"/>
                        <wps:cNvSpPr/>
                        <wps:spPr>
                          <a:xfrm>
                            <a:off x="1370520" y="5284343"/>
                            <a:ext cx="46741" cy="187581"/>
                          </a:xfrm>
                          <a:prstGeom prst="rect">
                            <a:avLst/>
                          </a:prstGeom>
                          <a:ln>
                            <a:noFill/>
                          </a:ln>
                        </wps:spPr>
                        <wps:txbx>
                          <w:txbxContent>
                            <w:p w14:paraId="10912468" w14:textId="77777777" w:rsidR="00D45444" w:rsidRDefault="00D45444" w:rsidP="00D4544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5"/>
                          <a:stretch>
                            <a:fillRect/>
                          </a:stretch>
                        </pic:blipFill>
                        <pic:spPr>
                          <a:xfrm>
                            <a:off x="4763" y="145209"/>
                            <a:ext cx="6392799" cy="5446395"/>
                          </a:xfrm>
                          <a:prstGeom prst="rect">
                            <a:avLst/>
                          </a:prstGeom>
                        </pic:spPr>
                      </pic:pic>
                      <wps:wsp>
                        <wps:cNvPr id="906" name="Shape 906"/>
                        <wps:cNvSpPr/>
                        <wps:spPr>
                          <a:xfrm>
                            <a:off x="0" y="140383"/>
                            <a:ext cx="6402324" cy="5455921"/>
                          </a:xfrm>
                          <a:custGeom>
                            <a:avLst/>
                            <a:gdLst/>
                            <a:ahLst/>
                            <a:cxnLst/>
                            <a:rect l="0" t="0" r="0" b="0"/>
                            <a:pathLst>
                              <a:path w="6402324" h="5455921">
                                <a:moveTo>
                                  <a:pt x="0" y="5455921"/>
                                </a:moveTo>
                                <a:lnTo>
                                  <a:pt x="6402324" y="5455921"/>
                                </a:lnTo>
                                <a:lnTo>
                                  <a:pt x="6402324" y="0"/>
                                </a:lnTo>
                                <a:lnTo>
                                  <a:pt x="0" y="0"/>
                                </a:lnTo>
                                <a:close/>
                              </a:path>
                            </a:pathLst>
                          </a:custGeom>
                          <a:ln w="9525" cap="flat">
                            <a:round/>
                          </a:ln>
                        </wps:spPr>
                        <wps:style>
                          <a:lnRef idx="1">
                            <a:srgbClr val="00314E"/>
                          </a:lnRef>
                          <a:fillRef idx="0">
                            <a:srgbClr val="000000">
                              <a:alpha val="0"/>
                            </a:srgbClr>
                          </a:fillRef>
                          <a:effectRef idx="0">
                            <a:scrgbClr r="0" g="0" b="0"/>
                          </a:effectRef>
                          <a:fontRef idx="none"/>
                        </wps:style>
                        <wps:bodyPr/>
                      </wps:wsp>
                    </wpg:wgp>
                  </a:graphicData>
                </a:graphic>
              </wp:inline>
            </w:drawing>
          </mc:Choice>
          <mc:Fallback>
            <w:pict>
              <v:group w14:anchorId="7DD44A9D" id="Group 21171" o:spid="_x0000_s1026" style="width:472.7pt;height:412.8pt;mso-position-horizontal-relative:char;mso-position-vertical-relative:line" coordsize="64023,559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">
                <v:rect id="Rectangle 834" o:spid="_x0000_s1027" style="position:absolute;left:850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47965D59" w14:textId="77777777" w:rsidR="00D45444" w:rsidRDefault="00D45444" w:rsidP="00D45444">
                        <w:pPr>
                          <w:spacing w:after="160" w:line="259" w:lineRule="auto"/>
                        </w:pPr>
                        <w:r>
                          <w:t xml:space="preserve"> </w:t>
                        </w:r>
                      </w:p>
                    </w:txbxContent>
                  </v:textbox>
                </v:rect>
                <v:rect id="Rectangle 835" o:spid="_x0000_s1028" style="position:absolute;left:8508;top:166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702A0D44" w14:textId="77777777" w:rsidR="00D45444" w:rsidRDefault="00D45444" w:rsidP="00D45444">
                        <w:pPr>
                          <w:spacing w:after="160" w:line="259" w:lineRule="auto"/>
                        </w:pPr>
                        <w:r>
                          <w:t xml:space="preserve"> </w:t>
                        </w:r>
                      </w:p>
                    </w:txbxContent>
                  </v:textbox>
                </v:rect>
                <v:rect id="Rectangle 865" o:spid="_x0000_s1029" style="position:absolute;left:13705;top:5119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3416F27E" w14:textId="77777777" w:rsidR="00D45444" w:rsidRDefault="00D45444" w:rsidP="00D45444">
                        <w:pPr>
                          <w:spacing w:after="160" w:line="259" w:lineRule="auto"/>
                        </w:pPr>
                        <w:r>
                          <w:t xml:space="preserve"> </w:t>
                        </w:r>
                      </w:p>
                    </w:txbxContent>
                  </v:textbox>
                </v:rect>
                <v:rect id="Rectangle 866" o:spid="_x0000_s1030" style="position:absolute;left:13705;top:528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10912468" w14:textId="77777777" w:rsidR="00D45444" w:rsidRDefault="00D45444" w:rsidP="00D45444">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5" o:spid="_x0000_s1031" type="#_x0000_t75" style="position:absolute;left:47;top:1452;width:63928;height:5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">
                  <v:imagedata r:id="rId6" o:title=""/>
                </v:shape>
                <v:shape id="Shape 906" o:spid="_x0000_s1032" style="position:absolute;top:1403;width:64023;height:54560;visibility:visible;mso-wrap-style:square;v-text-anchor:top" coordsize="6402324,545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" path="m,5455921r6402324,l6402324,,,,,5455921xe" filled="f" strokecolor="#00314e">
                  <v:path arrowok="t" textboxrect="0,0,6402324,5455921"/>
                </v:shape>
                <w10:anchorlock/>
              </v:group>
            </w:pict>
          </mc:Fallback>
        </mc:AlternateContent>
      </w:r>
    </w:p>
    <w:p w14:paraId="2D8C6C7C" w14:textId="77777777" w:rsidR="00D45444" w:rsidRPr="00417134" w:rsidRDefault="00D45444" w:rsidP="00D45444">
      <w:pPr>
        <w:spacing w:after="187" w:line="259" w:lineRule="auto"/>
        <w:rPr>
          <w:sz w:val="18"/>
          <w:lang w:val="en-GB"/>
        </w:rPr>
      </w:pPr>
      <w:r w:rsidRPr="00417134">
        <w:rPr>
          <w:color w:val="B84239"/>
          <w:sz w:val="28"/>
          <w:lang w:val="en-GB"/>
        </w:rPr>
        <w:t xml:space="preserve">4.1 </w:t>
      </w:r>
      <w:r w:rsidRPr="00417134">
        <w:rPr>
          <w:color w:val="BA4133"/>
          <w:sz w:val="28"/>
          <w:lang w:val="en-GB"/>
        </w:rPr>
        <w:t xml:space="preserve">Identification and reporting of an incident </w:t>
      </w:r>
    </w:p>
    <w:p w14:paraId="7F2AADF4" w14:textId="77777777" w:rsidR="00D45444" w:rsidRPr="00417134" w:rsidRDefault="00D45444" w:rsidP="00D45444">
      <w:pPr>
        <w:rPr>
          <w:lang w:val="en-GB"/>
        </w:rPr>
      </w:pPr>
      <w:r w:rsidRPr="00417134">
        <w:rPr>
          <w:lang w:val="en-GB"/>
        </w:rPr>
        <w:t xml:space="preserve">Staff who establish an incident must report this immediately to their manager, the service desk, data protection officer (“DPO”), or security officer. Then this procedure will be set in motion. </w:t>
      </w:r>
    </w:p>
    <w:p w14:paraId="236072D6" w14:textId="77777777" w:rsidR="00D45444" w:rsidRPr="00417134" w:rsidRDefault="00D45444" w:rsidP="00D45444">
      <w:pPr>
        <w:spacing w:after="12" w:line="259" w:lineRule="auto"/>
        <w:ind w:left="1440"/>
        <w:rPr>
          <w:lang w:val="en-GB"/>
        </w:rPr>
      </w:pPr>
      <w:r w:rsidRPr="00417134">
        <w:rPr>
          <w:lang w:val="en-GB"/>
        </w:rPr>
        <w:t xml:space="preserve"> </w:t>
      </w:r>
    </w:p>
    <w:p w14:paraId="462245B2" w14:textId="77777777" w:rsidR="00D45444" w:rsidRPr="00417134" w:rsidRDefault="00D45444" w:rsidP="00D45444">
      <w:pPr>
        <w:rPr>
          <w:lang w:val="en-GB"/>
        </w:rPr>
      </w:pPr>
      <w:r w:rsidRPr="00417134">
        <w:rPr>
          <w:lang w:val="en-GB"/>
        </w:rPr>
        <w:t xml:space="preserve">Also (the staff of) a Processor may establish a data leak and report it to their principal within IFV. </w:t>
      </w:r>
    </w:p>
    <w:p w14:paraId="2BD8A238" w14:textId="77777777" w:rsidR="00D45444" w:rsidRPr="00417134" w:rsidRDefault="00D45444" w:rsidP="00D45444">
      <w:pPr>
        <w:rPr>
          <w:lang w:val="en-GB"/>
        </w:rPr>
      </w:pPr>
      <w:r w:rsidRPr="00417134">
        <w:rPr>
          <w:lang w:val="en-GB"/>
        </w:rPr>
        <w:t>In addition, it is also possible that reports regarding a data leak come in from outside IFV, for instance from security investigators, media, or a data subject whose personal data leaked.</w:t>
      </w:r>
    </w:p>
    <w:p w14:paraId="30D40F0B" w14:textId="77777777" w:rsidR="00D45444" w:rsidRPr="00417134" w:rsidRDefault="00D45444" w:rsidP="00D45444">
      <w:pPr>
        <w:rPr>
          <w:lang w:val="en-GB"/>
        </w:rPr>
      </w:pPr>
    </w:p>
    <w:p w14:paraId="5251E486" w14:textId="77777777" w:rsidR="00D45444" w:rsidRPr="00417134" w:rsidRDefault="00D45444" w:rsidP="00D45444">
      <w:pPr>
        <w:spacing w:after="208" w:line="259" w:lineRule="auto"/>
        <w:rPr>
          <w:lang w:val="en-GB"/>
        </w:rPr>
      </w:pPr>
      <w:r w:rsidRPr="00417134">
        <w:rPr>
          <w:color w:val="B84239"/>
          <w:sz w:val="28"/>
          <w:lang w:val="en-GB"/>
        </w:rPr>
        <w:t xml:space="preserve">4.2 </w:t>
      </w:r>
      <w:r w:rsidRPr="00417134">
        <w:rPr>
          <w:color w:val="BA4133"/>
          <w:sz w:val="28"/>
          <w:lang w:val="en-GB"/>
        </w:rPr>
        <w:t xml:space="preserve">Registration of an incident </w:t>
      </w:r>
    </w:p>
    <w:p w14:paraId="2AB8C61E" w14:textId="77777777" w:rsidR="00D45444" w:rsidRPr="00417134" w:rsidRDefault="00D45444" w:rsidP="00D45444">
      <w:pPr>
        <w:rPr>
          <w:lang w:val="en-GB"/>
        </w:rPr>
      </w:pPr>
      <w:r w:rsidRPr="00417134">
        <w:rPr>
          <w:lang w:val="en-GB"/>
        </w:rPr>
        <w:t xml:space="preserve">The incident will be recorded by the Service Desk by making use of the commonly used incident registration system. Typical characteristics of the incident will be recorded as well, so that it can be retraced later as data leak or information security incident. </w:t>
      </w:r>
    </w:p>
    <w:p w14:paraId="0D9533C9" w14:textId="77777777" w:rsidR="00D45444" w:rsidRPr="00417134" w:rsidRDefault="00D45444" w:rsidP="00D45444">
      <w:pPr>
        <w:rPr>
          <w:lang w:val="en-GB"/>
        </w:rPr>
      </w:pPr>
      <w:r w:rsidRPr="00417134">
        <w:rPr>
          <w:lang w:val="en-GB"/>
        </w:rPr>
        <w:t xml:space="preserve">If reporting directly to the CISO or privacy officer, the report will be recorded by the Service Desk after all, in principle. </w:t>
      </w:r>
    </w:p>
    <w:p w14:paraId="2FF0530E" w14:textId="77777777" w:rsidR="00D45444" w:rsidRPr="00417134" w:rsidRDefault="00D45444" w:rsidP="00D45444">
      <w:pPr>
        <w:spacing w:after="33" w:line="259" w:lineRule="auto"/>
        <w:ind w:left="1440"/>
        <w:rPr>
          <w:lang w:val="en-GB"/>
        </w:rPr>
      </w:pPr>
      <w:r w:rsidRPr="00417134">
        <w:rPr>
          <w:lang w:val="en-GB"/>
        </w:rPr>
        <w:t xml:space="preserve"> </w:t>
      </w:r>
    </w:p>
    <w:p w14:paraId="31AEF9EF" w14:textId="77777777" w:rsidR="00D45444" w:rsidRPr="00417134" w:rsidRDefault="00D45444" w:rsidP="00D45444">
      <w:pPr>
        <w:spacing w:after="626"/>
        <w:rPr>
          <w:lang w:val="en-GB"/>
        </w:rPr>
      </w:pPr>
      <w:r w:rsidRPr="00417134">
        <w:rPr>
          <w:lang w:val="en-GB"/>
        </w:rPr>
        <w:t xml:space="preserve">If the privacy of the data subjects so requires, it is permitted to register the incident with the DPO or privacy officer only. This may refer to incidents about colleagues, or of which the data subject has indicated to handle it confidentially. The Privacy officer will keep a separate register for this, which is complementary to the registration of the Service Desk. </w:t>
      </w:r>
    </w:p>
    <w:p w14:paraId="20B701FE" w14:textId="77777777" w:rsidR="00D45444" w:rsidRPr="00417134" w:rsidRDefault="00D45444" w:rsidP="00D45444">
      <w:pPr>
        <w:spacing w:after="206" w:line="259" w:lineRule="auto"/>
        <w:rPr>
          <w:sz w:val="18"/>
          <w:lang w:val="en-GB"/>
        </w:rPr>
      </w:pPr>
      <w:r w:rsidRPr="00417134">
        <w:rPr>
          <w:color w:val="B84239"/>
          <w:sz w:val="28"/>
          <w:lang w:val="en-GB"/>
        </w:rPr>
        <w:lastRenderedPageBreak/>
        <w:t xml:space="preserve">4.3 </w:t>
      </w:r>
      <w:r w:rsidRPr="00417134">
        <w:rPr>
          <w:color w:val="BA4133"/>
          <w:sz w:val="28"/>
          <w:lang w:val="en-GB"/>
        </w:rPr>
        <w:t xml:space="preserve">First analysis of the incident </w:t>
      </w:r>
    </w:p>
    <w:p w14:paraId="27D441A5" w14:textId="77777777" w:rsidR="00D45444" w:rsidRPr="00417134" w:rsidRDefault="00D45444" w:rsidP="00D45444">
      <w:pPr>
        <w:rPr>
          <w:lang w:val="en-GB"/>
        </w:rPr>
      </w:pPr>
      <w:r w:rsidRPr="00417134">
        <w:rPr>
          <w:lang w:val="en-GB"/>
        </w:rPr>
        <w:t xml:space="preserve">The CISO and/or privacy officer will make a first analysis of the incident together. The question that needs answering is: </w:t>
      </w:r>
    </w:p>
    <w:p w14:paraId="14E71EA7" w14:textId="77777777" w:rsidR="00D45444" w:rsidRPr="00417134" w:rsidRDefault="00D45444" w:rsidP="00D45444">
      <w:pPr>
        <w:tabs>
          <w:tab w:val="center" w:pos="2183"/>
          <w:tab w:val="right" w:pos="10337"/>
        </w:tabs>
        <w:spacing w:after="32"/>
        <w:rPr>
          <w:lang w:val="en-GB"/>
        </w:rPr>
      </w:pPr>
      <w:r w:rsidRPr="00417134">
        <w:rPr>
          <w:lang w:val="en-GB"/>
        </w:rPr>
        <w:t xml:space="preserve">&gt; </w:t>
      </w:r>
      <w:r w:rsidRPr="00417134">
        <w:rPr>
          <w:lang w:val="en-GB"/>
        </w:rPr>
        <w:tab/>
        <w:t xml:space="preserve">Is this a data incident, an information security incident, is it both, or is everything okay? </w:t>
      </w:r>
    </w:p>
    <w:p w14:paraId="018F99A1" w14:textId="77777777" w:rsidR="00D45444" w:rsidRPr="00417134" w:rsidRDefault="00D45444" w:rsidP="00D45444">
      <w:pPr>
        <w:spacing w:after="31" w:line="259" w:lineRule="auto"/>
        <w:ind w:left="1440"/>
        <w:rPr>
          <w:lang w:val="en-GB"/>
        </w:rPr>
      </w:pPr>
      <w:r w:rsidRPr="00417134">
        <w:rPr>
          <w:lang w:val="en-GB"/>
        </w:rPr>
        <w:t xml:space="preserve"> </w:t>
      </w:r>
    </w:p>
    <w:p w14:paraId="7D05685C" w14:textId="77777777" w:rsidR="00D45444" w:rsidRPr="00417134" w:rsidRDefault="00D45444" w:rsidP="00D45444">
      <w:pPr>
        <w:rPr>
          <w:lang w:val="en-GB"/>
        </w:rPr>
      </w:pPr>
      <w:r w:rsidRPr="00417134">
        <w:rPr>
          <w:lang w:val="en-GB"/>
        </w:rPr>
        <w:t xml:space="preserve">A guideline for answering this question is: does this refer to personal data, yes or no? If yes, it is a data incident and a Data Incident Committee will be set up. </w:t>
      </w:r>
    </w:p>
    <w:p w14:paraId="53819E70" w14:textId="77777777" w:rsidR="00D45444" w:rsidRPr="00417134" w:rsidRDefault="00D45444" w:rsidP="00D45444">
      <w:pPr>
        <w:spacing w:after="31" w:line="259" w:lineRule="auto"/>
        <w:ind w:left="1440"/>
        <w:rPr>
          <w:lang w:val="en-GB"/>
        </w:rPr>
      </w:pPr>
      <w:r w:rsidRPr="00417134">
        <w:rPr>
          <w:lang w:val="en-GB"/>
        </w:rPr>
        <w:t xml:space="preserve"> </w:t>
      </w:r>
    </w:p>
    <w:p w14:paraId="2EA80E39" w14:textId="77777777" w:rsidR="00D45444" w:rsidRPr="00417134" w:rsidRDefault="00D45444" w:rsidP="00D45444">
      <w:pPr>
        <w:rPr>
          <w:lang w:val="en-GB"/>
        </w:rPr>
      </w:pPr>
      <w:r w:rsidRPr="00417134">
        <w:rPr>
          <w:lang w:val="en-GB"/>
        </w:rPr>
        <w:t xml:space="preserve">In case of an information security incident, the Operations Director will be informed and the monitoring and handling of the incident will be set in motion. </w:t>
      </w:r>
    </w:p>
    <w:p w14:paraId="00366AE4" w14:textId="77777777" w:rsidR="00D45444" w:rsidRPr="00417134" w:rsidRDefault="00D45444" w:rsidP="00D45444">
      <w:pPr>
        <w:spacing w:after="31" w:line="259" w:lineRule="auto"/>
        <w:ind w:left="1440"/>
        <w:rPr>
          <w:lang w:val="en-GB"/>
        </w:rPr>
      </w:pPr>
      <w:r w:rsidRPr="00417134">
        <w:rPr>
          <w:lang w:val="en-GB"/>
        </w:rPr>
        <w:t xml:space="preserve"> </w:t>
      </w:r>
    </w:p>
    <w:p w14:paraId="42AF598F" w14:textId="77777777" w:rsidR="00D45444" w:rsidRPr="00417134" w:rsidRDefault="00D45444" w:rsidP="00D45444">
      <w:pPr>
        <w:spacing w:after="626"/>
        <w:rPr>
          <w:lang w:val="en-GB"/>
        </w:rPr>
      </w:pPr>
      <w:r w:rsidRPr="00417134">
        <w:rPr>
          <w:lang w:val="en-GB"/>
        </w:rPr>
        <w:t xml:space="preserve">This first analysis takes place no later than 12 hours after the incident has been reported. The result of the analysis will be recorded in the applicable registration. </w:t>
      </w:r>
    </w:p>
    <w:p w14:paraId="5C0BADA6" w14:textId="77777777" w:rsidR="00D45444" w:rsidRPr="00417134" w:rsidRDefault="00D45444" w:rsidP="00D45444">
      <w:pPr>
        <w:spacing w:after="206" w:line="259" w:lineRule="auto"/>
        <w:rPr>
          <w:sz w:val="18"/>
          <w:lang w:val="en-GB"/>
        </w:rPr>
      </w:pPr>
      <w:r w:rsidRPr="00417134">
        <w:rPr>
          <w:color w:val="B84239"/>
          <w:sz w:val="28"/>
          <w:lang w:val="en-GB"/>
        </w:rPr>
        <w:t xml:space="preserve">4.4 </w:t>
      </w:r>
      <w:r w:rsidRPr="00417134">
        <w:rPr>
          <w:color w:val="BA4133"/>
          <w:sz w:val="28"/>
          <w:lang w:val="en-GB"/>
        </w:rPr>
        <w:t xml:space="preserve">Setting up a Data Incident Committee </w:t>
      </w:r>
    </w:p>
    <w:p w14:paraId="47119458" w14:textId="77777777" w:rsidR="00D45444" w:rsidRPr="00417134" w:rsidRDefault="00D45444" w:rsidP="00D45444">
      <w:pPr>
        <w:rPr>
          <w:lang w:val="en-GB"/>
        </w:rPr>
      </w:pPr>
      <w:r w:rsidRPr="00417134">
        <w:rPr>
          <w:lang w:val="en-GB"/>
        </w:rPr>
        <w:t xml:space="preserve">Data Incident Committee consists of at least three members aiming at carrying out a further in-depth investigation. For the composition of the Data Incident Committee due consideration will be given to the nature of the incident. Typically, the committee will be composed of the Privacy officer, CISO, and the process owner to which the incident refers (typically a head of department). </w:t>
      </w:r>
    </w:p>
    <w:p w14:paraId="0874C20C" w14:textId="77777777" w:rsidR="00D45444" w:rsidRPr="00417134" w:rsidRDefault="00D45444" w:rsidP="00D45444">
      <w:pPr>
        <w:spacing w:after="31" w:line="259" w:lineRule="auto"/>
        <w:ind w:left="1440"/>
        <w:rPr>
          <w:lang w:val="en-GB"/>
        </w:rPr>
      </w:pPr>
      <w:r w:rsidRPr="00417134">
        <w:rPr>
          <w:lang w:val="en-GB"/>
        </w:rPr>
        <w:t xml:space="preserve"> </w:t>
      </w:r>
    </w:p>
    <w:p w14:paraId="0245042E" w14:textId="77777777" w:rsidR="00D45444" w:rsidRPr="00417134" w:rsidRDefault="00D45444" w:rsidP="00D45444">
      <w:pPr>
        <w:spacing w:after="27"/>
        <w:rPr>
          <w:lang w:val="en-GB"/>
        </w:rPr>
      </w:pPr>
      <w:r w:rsidRPr="00417134">
        <w:rPr>
          <w:lang w:val="en-GB"/>
        </w:rPr>
        <w:t>&gt;</w:t>
      </w:r>
      <w:r w:rsidRPr="00417134">
        <w:rPr>
          <w:lang w:val="en-GB"/>
        </w:rPr>
        <w:tab/>
        <w:t xml:space="preserve">The Operations Director will see to disclosure of all available information regarding the data leak to the members of the Data Incident Committee. </w:t>
      </w:r>
    </w:p>
    <w:p w14:paraId="2CBE0692" w14:textId="77777777" w:rsidR="00D45444" w:rsidRPr="00417134" w:rsidRDefault="00D45444" w:rsidP="00D45444">
      <w:pPr>
        <w:spacing w:after="27"/>
        <w:rPr>
          <w:lang w:val="en-GB"/>
        </w:rPr>
      </w:pPr>
      <w:r w:rsidRPr="00417134">
        <w:rPr>
          <w:lang w:val="en-GB"/>
        </w:rPr>
        <w:t xml:space="preserve">&gt; </w:t>
      </w:r>
      <w:r w:rsidRPr="00417134">
        <w:rPr>
          <w:lang w:val="en-GB"/>
        </w:rPr>
        <w:tab/>
        <w:t xml:space="preserve">The Operations Director will facilitate the Data Incident Committee where necessary. </w:t>
      </w:r>
    </w:p>
    <w:p w14:paraId="110EC8D0" w14:textId="77777777" w:rsidR="00D45444" w:rsidRPr="00417134" w:rsidRDefault="00D45444" w:rsidP="00D45444">
      <w:pPr>
        <w:tabs>
          <w:tab w:val="center" w:pos="2183"/>
          <w:tab w:val="center" w:pos="5918"/>
        </w:tabs>
        <w:spacing w:after="29"/>
        <w:rPr>
          <w:lang w:val="en-GB"/>
        </w:rPr>
      </w:pPr>
      <w:r w:rsidRPr="00417134">
        <w:rPr>
          <w:lang w:val="en-GB"/>
        </w:rPr>
        <w:t xml:space="preserve"> </w:t>
      </w:r>
    </w:p>
    <w:p w14:paraId="7F3A9FC3" w14:textId="77777777" w:rsidR="00D45444" w:rsidRPr="00417134" w:rsidRDefault="00D45444" w:rsidP="00D45444">
      <w:pPr>
        <w:spacing w:after="208" w:line="259" w:lineRule="auto"/>
        <w:rPr>
          <w:sz w:val="18"/>
          <w:lang w:val="en-GB"/>
        </w:rPr>
      </w:pPr>
      <w:r w:rsidRPr="00417134">
        <w:rPr>
          <w:color w:val="B84239"/>
          <w:sz w:val="28"/>
          <w:lang w:val="en-GB"/>
        </w:rPr>
        <w:t xml:space="preserve">4.5 </w:t>
      </w:r>
      <w:r w:rsidRPr="00417134">
        <w:rPr>
          <w:color w:val="BA4133"/>
          <w:sz w:val="28"/>
          <w:lang w:val="en-GB"/>
        </w:rPr>
        <w:t>Analysis of the data leak</w:t>
      </w:r>
    </w:p>
    <w:p w14:paraId="070FF1A2" w14:textId="77777777" w:rsidR="00D45444" w:rsidRPr="00417134" w:rsidRDefault="00D45444" w:rsidP="00D45444">
      <w:pPr>
        <w:spacing w:after="35"/>
        <w:rPr>
          <w:lang w:val="en-GB"/>
        </w:rPr>
      </w:pPr>
      <w:r w:rsidRPr="00417134">
        <w:rPr>
          <w:lang w:val="en-GB"/>
        </w:rPr>
        <w:t xml:space="preserve">The Data Incident Committee makes an analysis as to whether this is indeed a data leak, making use of the flow chart of </w:t>
      </w:r>
      <w:r w:rsidRPr="00417134">
        <w:rPr>
          <w:rFonts w:cs="Arial"/>
          <w:lang w:val="en-GB"/>
        </w:rPr>
        <w:t xml:space="preserve">legal consultancy </w:t>
      </w:r>
      <w:proofErr w:type="spellStart"/>
      <w:r w:rsidRPr="00417134">
        <w:rPr>
          <w:lang w:val="en-GB"/>
        </w:rPr>
        <w:t>ICTRecht</w:t>
      </w:r>
      <w:proofErr w:type="spellEnd"/>
      <w:r w:rsidRPr="00417134">
        <w:rPr>
          <w:lang w:val="en-GB"/>
        </w:rPr>
        <w:t>. This chart originates from the “factsheet impact of the data leak notification obligation”.</w:t>
      </w:r>
    </w:p>
    <w:p w14:paraId="09B575A6" w14:textId="77777777" w:rsidR="00D45444" w:rsidRPr="00417134" w:rsidRDefault="00D45444" w:rsidP="00D45444">
      <w:pPr>
        <w:spacing w:line="259" w:lineRule="auto"/>
        <w:rPr>
          <w:lang w:val="en-GB"/>
        </w:rPr>
      </w:pPr>
      <w:r w:rsidRPr="00417134">
        <w:rPr>
          <w:lang w:val="en-GB"/>
        </w:rPr>
        <w:t xml:space="preserve"> </w:t>
      </w:r>
    </w:p>
    <w:p w14:paraId="116F11B6" w14:textId="77777777" w:rsidR="00D45444" w:rsidRPr="00417134" w:rsidRDefault="00D45444" w:rsidP="00D45444">
      <w:pPr>
        <w:spacing w:after="15" w:line="259" w:lineRule="auto"/>
        <w:ind w:left="22" w:right="-125"/>
        <w:rPr>
          <w:lang w:val="en-GB"/>
        </w:rPr>
      </w:pPr>
      <w:r w:rsidRPr="00417134">
        <w:rPr>
          <w:rFonts w:ascii="Calibri" w:eastAsia="Calibri" w:hAnsi="Calibri" w:cs="Calibri"/>
          <w:noProof/>
          <w:sz w:val="22"/>
        </w:rPr>
        <w:lastRenderedPageBreak/>
        <mc:AlternateContent>
          <mc:Choice Requires="wpg">
            <w:drawing>
              <wp:inline distT="0" distB="0" distL="0" distR="0" wp14:anchorId="209550D2" wp14:editId="1B4A5A1D">
                <wp:extent cx="5279990" cy="7442348"/>
                <wp:effectExtent l="0" t="0" r="0" b="0"/>
                <wp:docPr id="21482" name="Group 21482"/>
                <wp:cNvGraphicFramePr/>
                <a:graphic xmlns:a="http://schemas.openxmlformats.org/drawingml/2006/main">
                  <a:graphicData uri="http://schemas.microsoft.com/office/word/2010/wordprocessingGroup">
                    <wpg:wgp>
                      <wpg:cNvGrpSpPr/>
                      <wpg:grpSpPr>
                        <a:xfrm>
                          <a:off x="0" y="0"/>
                          <a:ext cx="5279990" cy="7442348"/>
                          <a:chOff x="0" y="0"/>
                          <a:chExt cx="5279990" cy="7442348"/>
                        </a:xfrm>
                      </wpg:grpSpPr>
                      <wps:wsp>
                        <wps:cNvPr id="1077" name="Rectangle 1077"/>
                        <wps:cNvSpPr/>
                        <wps:spPr>
                          <a:xfrm>
                            <a:off x="5244846" y="7301310"/>
                            <a:ext cx="46741" cy="187580"/>
                          </a:xfrm>
                          <a:prstGeom prst="rect">
                            <a:avLst/>
                          </a:prstGeom>
                          <a:ln>
                            <a:noFill/>
                          </a:ln>
                        </wps:spPr>
                        <wps:txbx>
                          <w:txbxContent>
                            <w:p w14:paraId="301AD7DA" w14:textId="77777777" w:rsidR="00D45444" w:rsidRDefault="00D45444" w:rsidP="00D45444">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09" name="Picture 1109"/>
                          <pic:cNvPicPr/>
                        </pic:nvPicPr>
                        <pic:blipFill>
                          <a:blip r:embed="rId7"/>
                          <a:stretch>
                            <a:fillRect/>
                          </a:stretch>
                        </pic:blipFill>
                        <pic:spPr>
                          <a:xfrm>
                            <a:off x="4826" y="4826"/>
                            <a:ext cx="5219954" cy="7384415"/>
                          </a:xfrm>
                          <a:prstGeom prst="rect">
                            <a:avLst/>
                          </a:prstGeom>
                        </pic:spPr>
                      </pic:pic>
                      <wps:wsp>
                        <wps:cNvPr id="1110" name="Shape 1110"/>
                        <wps:cNvSpPr/>
                        <wps:spPr>
                          <a:xfrm>
                            <a:off x="0" y="0"/>
                            <a:ext cx="5229479" cy="7393940"/>
                          </a:xfrm>
                          <a:custGeom>
                            <a:avLst/>
                            <a:gdLst/>
                            <a:ahLst/>
                            <a:cxnLst/>
                            <a:rect l="0" t="0" r="0" b="0"/>
                            <a:pathLst>
                              <a:path w="5229479" h="7393940">
                                <a:moveTo>
                                  <a:pt x="0" y="7393940"/>
                                </a:moveTo>
                                <a:lnTo>
                                  <a:pt x="5229479" y="7393940"/>
                                </a:lnTo>
                                <a:lnTo>
                                  <a:pt x="5229479" y="0"/>
                                </a:lnTo>
                                <a:lnTo>
                                  <a:pt x="0" y="0"/>
                                </a:lnTo>
                                <a:close/>
                              </a:path>
                            </a:pathLst>
                          </a:custGeom>
                          <a:ln w="9525" cap="flat">
                            <a:round/>
                          </a:ln>
                        </wps:spPr>
                        <wps:style>
                          <a:lnRef idx="1">
                            <a:srgbClr val="00314E"/>
                          </a:lnRef>
                          <a:fillRef idx="0">
                            <a:srgbClr val="000000">
                              <a:alpha val="0"/>
                            </a:srgbClr>
                          </a:fillRef>
                          <a:effectRef idx="0">
                            <a:scrgbClr r="0" g="0" b="0"/>
                          </a:effectRef>
                          <a:fontRef idx="none"/>
                        </wps:style>
                        <wps:bodyPr/>
                      </wps:wsp>
                    </wpg:wgp>
                  </a:graphicData>
                </a:graphic>
              </wp:inline>
            </w:drawing>
          </mc:Choice>
          <mc:Fallback>
            <w:pict>
              <v:group w14:anchorId="209550D2" id="Group 21482" o:spid="_x0000_s1033" style="width:415.75pt;height:586pt;mso-position-horizontal-relative:char;mso-position-vertical-relative:line" coordsize="52799,744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Sl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N0rwr9pD/kI+F/+urf+hpXup6V4V+0h/wAhHwv/&#10;ANdW/wDQ0ryM0/3WRUdz3KP/AFY/3akqOP8A1Y/3a5LxN46Tw3418IeH2tWmfxBLcxLLu/1XlReb&#10;Xpw+BEnY0Vgar400PQda0vSNQ1S2tNV1ZmSxtJpNrzsv3glb9a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">
                <v:rect id="Rectangle 1077" o:spid="_x0000_s1034" style="position:absolute;left:52448;top:7301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301AD7DA" w14:textId="77777777" w:rsidR="00D45444" w:rsidRDefault="00D45444" w:rsidP="00D45444">
                        <w:pPr>
                          <w:spacing w:after="160" w:line="259" w:lineRule="auto"/>
                        </w:pPr>
                        <w:r>
                          <w:t xml:space="preserve"> </w:t>
                        </w:r>
                      </w:p>
                    </w:txbxContent>
                  </v:textbox>
                </v:rect>
                <v:shape id="Picture 1109" o:spid="_x0000_s1035" type="#_x0000_t75" style="position:absolute;left:48;top:48;width:52199;height:7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">
                  <v:imagedata r:id="rId8" o:title=""/>
                </v:shape>
                <v:shape id="Shape 1110" o:spid="_x0000_s1036" style="position:absolute;width:52294;height:73939;visibility:visible;mso-wrap-style:square;v-text-anchor:top" coordsize="5229479,739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" path="m,7393940r5229479,l5229479,,,,,7393940xe" filled="f" strokecolor="#00314e">
                  <v:path arrowok="t" textboxrect="0,0,5229479,7393940"/>
                </v:shape>
                <w10:anchorlock/>
              </v:group>
            </w:pict>
          </mc:Fallback>
        </mc:AlternateContent>
      </w:r>
    </w:p>
    <w:p w14:paraId="6D0733A1" w14:textId="77777777" w:rsidR="00D45444" w:rsidRPr="00417134" w:rsidRDefault="00D45444" w:rsidP="00D45444">
      <w:pPr>
        <w:spacing w:after="312" w:line="259" w:lineRule="auto"/>
        <w:ind w:left="4"/>
        <w:jc w:val="center"/>
        <w:rPr>
          <w:lang w:val="en-GB"/>
        </w:rPr>
      </w:pPr>
      <w:r w:rsidRPr="00417134">
        <w:rPr>
          <w:b/>
          <w:color w:val="44546A"/>
          <w:lang w:val="en-GB"/>
        </w:rPr>
        <w:t xml:space="preserve">Figure 1 Procedure for the analysis of data leaks (source: </w:t>
      </w:r>
      <w:proofErr w:type="spellStart"/>
      <w:r w:rsidRPr="00417134">
        <w:rPr>
          <w:b/>
          <w:color w:val="44546A"/>
          <w:lang w:val="en-GB"/>
        </w:rPr>
        <w:t>ICTRecht</w:t>
      </w:r>
      <w:proofErr w:type="spellEnd"/>
      <w:r w:rsidRPr="00417134">
        <w:rPr>
          <w:b/>
          <w:color w:val="44546A"/>
          <w:lang w:val="en-GB"/>
        </w:rPr>
        <w:t>)</w:t>
      </w:r>
    </w:p>
    <w:p w14:paraId="48549063" w14:textId="77777777" w:rsidR="00D45444" w:rsidRPr="00417134" w:rsidRDefault="00D45444" w:rsidP="00D45444">
      <w:pPr>
        <w:tabs>
          <w:tab w:val="center" w:pos="2183"/>
          <w:tab w:val="center" w:pos="4158"/>
        </w:tabs>
        <w:spacing w:after="32"/>
        <w:rPr>
          <w:rFonts w:cs="Arial"/>
          <w:lang w:val="en-GB"/>
        </w:rPr>
      </w:pPr>
      <w:r w:rsidRPr="00417134">
        <w:rPr>
          <w:rFonts w:cs="Arial"/>
          <w:lang w:val="en-GB"/>
        </w:rPr>
        <w:t xml:space="preserve">&gt; </w:t>
      </w:r>
      <w:r w:rsidRPr="00417134">
        <w:rPr>
          <w:rFonts w:cs="Arial"/>
          <w:lang w:val="en-GB"/>
        </w:rPr>
        <w:tab/>
        <w:t xml:space="preserve">In the assessment the following aspects play a role, inter alia: </w:t>
      </w:r>
    </w:p>
    <w:p w14:paraId="6F340B31" w14:textId="77777777" w:rsidR="00D45444" w:rsidRPr="00417134" w:rsidRDefault="00D45444" w:rsidP="00D45444">
      <w:pPr>
        <w:numPr>
          <w:ilvl w:val="0"/>
          <w:numId w:val="12"/>
        </w:numPr>
        <w:spacing w:after="5" w:line="269" w:lineRule="auto"/>
        <w:ind w:left="679" w:hanging="283"/>
        <w:rPr>
          <w:rFonts w:cs="Arial"/>
          <w:lang w:val="en-GB"/>
        </w:rPr>
      </w:pPr>
      <w:r w:rsidRPr="00417134">
        <w:rPr>
          <w:rFonts w:cs="Arial"/>
          <w:lang w:val="en-GB"/>
        </w:rPr>
        <w:t xml:space="preserve">Is there a loss of personal data? This means that IFV no longer has these data, because they have been destroyed or lost otherwise; </w:t>
      </w:r>
    </w:p>
    <w:p w14:paraId="3A9E3FDA" w14:textId="77777777" w:rsidR="00D45444" w:rsidRPr="00417134" w:rsidRDefault="00D45444" w:rsidP="00D45444">
      <w:pPr>
        <w:numPr>
          <w:ilvl w:val="0"/>
          <w:numId w:val="12"/>
        </w:numPr>
        <w:spacing w:after="5" w:line="269" w:lineRule="auto"/>
        <w:ind w:left="679" w:hanging="283"/>
        <w:rPr>
          <w:rFonts w:cs="Arial"/>
          <w:lang w:val="en-GB"/>
        </w:rPr>
      </w:pPr>
      <w:r w:rsidRPr="00417134">
        <w:rPr>
          <w:rFonts w:cs="Arial"/>
          <w:lang w:val="en-GB"/>
        </w:rPr>
        <w:t xml:space="preserve">Is this an unlawful processing of personal data? This includes the unintentional or unlawful destruction, loss, or alteration of processed personal data, or unauthorized access to processed personal data or disclosure thereof; </w:t>
      </w:r>
    </w:p>
    <w:p w14:paraId="64045B25" w14:textId="77777777" w:rsidR="00D45444" w:rsidRPr="00417134" w:rsidRDefault="00D45444" w:rsidP="00D45444">
      <w:pPr>
        <w:numPr>
          <w:ilvl w:val="0"/>
          <w:numId w:val="12"/>
        </w:numPr>
        <w:spacing w:after="5" w:line="269" w:lineRule="auto"/>
        <w:ind w:left="679" w:hanging="283"/>
        <w:rPr>
          <w:rFonts w:cs="Arial"/>
          <w:lang w:val="en-GB"/>
        </w:rPr>
      </w:pPr>
      <w:r w:rsidRPr="00417134">
        <w:rPr>
          <w:rFonts w:cs="Arial"/>
          <w:lang w:val="en-GB"/>
        </w:rPr>
        <w:t xml:space="preserve">Is a single shortcoming or vulnerability in the security at stake? </w:t>
      </w:r>
    </w:p>
    <w:p w14:paraId="16298930" w14:textId="77777777" w:rsidR="00D45444" w:rsidRPr="00417134" w:rsidRDefault="00D45444" w:rsidP="00D45444">
      <w:pPr>
        <w:numPr>
          <w:ilvl w:val="0"/>
          <w:numId w:val="12"/>
        </w:numPr>
        <w:spacing w:after="5" w:line="269" w:lineRule="auto"/>
        <w:ind w:left="679" w:hanging="283"/>
        <w:rPr>
          <w:rFonts w:cs="Arial"/>
          <w:lang w:val="en-GB"/>
        </w:rPr>
      </w:pPr>
      <w:r w:rsidRPr="00417134">
        <w:rPr>
          <w:rFonts w:cs="Arial"/>
          <w:lang w:val="en-GB"/>
        </w:rPr>
        <w:t xml:space="preserve">Can it reasonably be excluded that a security breach has led to unlawful processing? </w:t>
      </w:r>
    </w:p>
    <w:p w14:paraId="5280BBBF" w14:textId="77777777" w:rsidR="00D45444" w:rsidRPr="00417134" w:rsidRDefault="00D45444" w:rsidP="00D45444">
      <w:pPr>
        <w:numPr>
          <w:ilvl w:val="0"/>
          <w:numId w:val="12"/>
        </w:numPr>
        <w:spacing w:after="5" w:line="269" w:lineRule="auto"/>
        <w:ind w:left="679" w:hanging="283"/>
        <w:rPr>
          <w:rFonts w:cs="Arial"/>
          <w:lang w:val="en-GB"/>
        </w:rPr>
      </w:pPr>
      <w:r w:rsidRPr="00417134">
        <w:rPr>
          <w:rFonts w:cs="Arial"/>
          <w:lang w:val="en-GB"/>
        </w:rPr>
        <w:lastRenderedPageBreak/>
        <w:t xml:space="preserve">Have personal data of a sensitive nature been leaked? This may refer to: </w:t>
      </w:r>
    </w:p>
    <w:p w14:paraId="2FAF68E7" w14:textId="77777777" w:rsidR="00D45444" w:rsidRPr="00417134" w:rsidRDefault="00D45444" w:rsidP="00D45444">
      <w:pPr>
        <w:numPr>
          <w:ilvl w:val="2"/>
          <w:numId w:val="13"/>
        </w:numPr>
        <w:spacing w:after="5" w:line="269" w:lineRule="auto"/>
        <w:ind w:left="1801" w:hanging="361"/>
        <w:rPr>
          <w:rFonts w:cs="Arial"/>
          <w:lang w:val="en-GB"/>
        </w:rPr>
      </w:pPr>
      <w:r w:rsidRPr="00417134">
        <w:rPr>
          <w:rFonts w:cs="Arial"/>
          <w:lang w:val="en-GB"/>
        </w:rPr>
        <w:t xml:space="preserve">special personal data in conformity with article 9 GDPR; </w:t>
      </w:r>
    </w:p>
    <w:p w14:paraId="77582993" w14:textId="77777777" w:rsidR="00D45444" w:rsidRPr="00417134" w:rsidRDefault="00D45444" w:rsidP="00D45444">
      <w:pPr>
        <w:numPr>
          <w:ilvl w:val="2"/>
          <w:numId w:val="13"/>
        </w:numPr>
        <w:spacing w:after="5" w:line="269" w:lineRule="auto"/>
        <w:ind w:left="1801" w:hanging="361"/>
        <w:rPr>
          <w:rFonts w:cs="Arial"/>
          <w:lang w:val="en-GB"/>
        </w:rPr>
      </w:pPr>
      <w:r w:rsidRPr="00417134">
        <w:rPr>
          <w:rFonts w:cs="Arial"/>
          <w:lang w:val="en-GB"/>
        </w:rPr>
        <w:t xml:space="preserve">information regarding the financial or economic situation of the data subject; </w:t>
      </w:r>
    </w:p>
    <w:p w14:paraId="0C3FED6F" w14:textId="77777777" w:rsidR="00D45444" w:rsidRPr="00417134" w:rsidRDefault="00D45444" w:rsidP="00D45444">
      <w:pPr>
        <w:numPr>
          <w:ilvl w:val="2"/>
          <w:numId w:val="13"/>
        </w:numPr>
        <w:spacing w:after="5" w:line="269" w:lineRule="auto"/>
        <w:ind w:left="1801" w:hanging="361"/>
        <w:rPr>
          <w:rFonts w:cs="Arial"/>
          <w:lang w:val="en-GB"/>
        </w:rPr>
      </w:pPr>
      <w:r w:rsidRPr="00417134">
        <w:rPr>
          <w:rFonts w:cs="Arial"/>
          <w:lang w:val="en-GB"/>
        </w:rPr>
        <w:t xml:space="preserve">data which may lead to stigmatisation or exclusion of the data subject; </w:t>
      </w:r>
    </w:p>
    <w:p w14:paraId="0B8466B6" w14:textId="77777777" w:rsidR="00D45444" w:rsidRPr="00417134" w:rsidRDefault="00D45444" w:rsidP="00D45444">
      <w:pPr>
        <w:numPr>
          <w:ilvl w:val="2"/>
          <w:numId w:val="13"/>
        </w:numPr>
        <w:spacing w:after="5" w:line="269" w:lineRule="auto"/>
        <w:ind w:left="1801" w:hanging="361"/>
        <w:rPr>
          <w:rFonts w:cs="Arial"/>
          <w:lang w:val="en-GB"/>
        </w:rPr>
      </w:pPr>
      <w:r w:rsidRPr="00417134">
        <w:rPr>
          <w:rFonts w:cs="Arial"/>
          <w:lang w:val="en-GB"/>
        </w:rPr>
        <w:t xml:space="preserve">user names, passwords and other login data; </w:t>
      </w:r>
    </w:p>
    <w:p w14:paraId="71650E1C" w14:textId="77777777" w:rsidR="00D45444" w:rsidRPr="00417134" w:rsidRDefault="00D45444" w:rsidP="00D45444">
      <w:pPr>
        <w:numPr>
          <w:ilvl w:val="2"/>
          <w:numId w:val="13"/>
        </w:numPr>
        <w:spacing w:after="32" w:line="269" w:lineRule="auto"/>
        <w:ind w:left="1801" w:hanging="361"/>
        <w:rPr>
          <w:rFonts w:cs="Arial"/>
          <w:lang w:val="en-GB"/>
        </w:rPr>
      </w:pPr>
      <w:r w:rsidRPr="00417134">
        <w:rPr>
          <w:rFonts w:cs="Arial"/>
          <w:lang w:val="en-GB"/>
        </w:rPr>
        <w:t xml:space="preserve">data which may be used for (identity) fraud; </w:t>
      </w:r>
    </w:p>
    <w:p w14:paraId="4CDB38A4" w14:textId="77777777" w:rsidR="00D45444" w:rsidRPr="00417134" w:rsidRDefault="00D45444" w:rsidP="00D45444">
      <w:pPr>
        <w:numPr>
          <w:ilvl w:val="0"/>
          <w:numId w:val="12"/>
        </w:numPr>
        <w:spacing w:after="5" w:line="269" w:lineRule="auto"/>
        <w:ind w:left="679" w:hanging="283"/>
        <w:rPr>
          <w:rFonts w:cs="Arial"/>
          <w:lang w:val="en-GB"/>
        </w:rPr>
      </w:pPr>
      <w:r w:rsidRPr="00417134">
        <w:rPr>
          <w:rFonts w:cs="Arial"/>
          <w:lang w:val="en-GB"/>
        </w:rPr>
        <w:t xml:space="preserve">Do the nature and scale of the breach lead to (a significant chance of) serious adverse consequences? Take into account factors such as: </w:t>
      </w:r>
    </w:p>
    <w:p w14:paraId="1118B7C9" w14:textId="77777777" w:rsidR="00D45444" w:rsidRPr="00417134" w:rsidRDefault="00D45444" w:rsidP="00D45444">
      <w:pPr>
        <w:numPr>
          <w:ilvl w:val="2"/>
          <w:numId w:val="14"/>
        </w:numPr>
        <w:spacing w:after="5" w:line="269" w:lineRule="auto"/>
        <w:ind w:left="1801" w:hanging="361"/>
        <w:rPr>
          <w:rFonts w:cs="Arial"/>
          <w:lang w:val="en-GB"/>
        </w:rPr>
      </w:pPr>
      <w:r w:rsidRPr="00417134">
        <w:rPr>
          <w:rFonts w:cs="Arial"/>
          <w:lang w:val="en-GB"/>
        </w:rPr>
        <w:t xml:space="preserve">the scale of the processing; does it refer to lots of personal data per person, and to data of large groups of data subjects; </w:t>
      </w:r>
    </w:p>
    <w:p w14:paraId="7C4F4314" w14:textId="77777777" w:rsidR="00D45444" w:rsidRPr="00417134" w:rsidRDefault="00D45444" w:rsidP="00D45444">
      <w:pPr>
        <w:numPr>
          <w:ilvl w:val="2"/>
          <w:numId w:val="14"/>
        </w:numPr>
        <w:spacing w:after="5" w:line="269" w:lineRule="auto"/>
        <w:ind w:left="1801" w:hanging="361"/>
        <w:rPr>
          <w:rFonts w:cs="Arial"/>
          <w:lang w:val="en-GB"/>
        </w:rPr>
      </w:pPr>
      <w:r w:rsidRPr="00417134">
        <w:rPr>
          <w:rFonts w:cs="Arial"/>
          <w:lang w:val="en-GB"/>
        </w:rPr>
        <w:t xml:space="preserve">the impact of loss or unlawful processing; </w:t>
      </w:r>
    </w:p>
    <w:p w14:paraId="07CD44CA" w14:textId="77777777" w:rsidR="00D45444" w:rsidRPr="00417134" w:rsidRDefault="00D45444" w:rsidP="00D45444">
      <w:pPr>
        <w:numPr>
          <w:ilvl w:val="2"/>
          <w:numId w:val="14"/>
        </w:numPr>
        <w:spacing w:after="5" w:line="269" w:lineRule="auto"/>
        <w:ind w:left="1801" w:hanging="361"/>
        <w:rPr>
          <w:rFonts w:cs="Arial"/>
          <w:lang w:val="en-GB"/>
        </w:rPr>
      </w:pPr>
      <w:r w:rsidRPr="00417134">
        <w:rPr>
          <w:rFonts w:cs="Arial"/>
          <w:lang w:val="en-GB"/>
        </w:rPr>
        <w:t xml:space="preserve">the sharing of the personal data within (care) chains; this means that the consequences of loss and unauthorized alteration of personal data can occur throughout the entire care chain; </w:t>
      </w:r>
    </w:p>
    <w:p w14:paraId="68D4A9DC" w14:textId="77777777" w:rsidR="00D45444" w:rsidRPr="00417134" w:rsidRDefault="00D45444" w:rsidP="00D45444">
      <w:pPr>
        <w:numPr>
          <w:ilvl w:val="2"/>
          <w:numId w:val="14"/>
        </w:numPr>
        <w:spacing w:after="5" w:line="269" w:lineRule="auto"/>
        <w:ind w:left="1801" w:hanging="361"/>
        <w:rPr>
          <w:rFonts w:cs="Arial"/>
          <w:lang w:val="en-GB"/>
        </w:rPr>
      </w:pPr>
      <w:r w:rsidRPr="00417134">
        <w:rPr>
          <w:rFonts w:cs="Arial"/>
          <w:lang w:val="en-GB"/>
        </w:rPr>
        <w:t xml:space="preserve">the involvement of vulnerable groups, for instance the intellectually disabled; </w:t>
      </w:r>
    </w:p>
    <w:p w14:paraId="41854AC4" w14:textId="77777777" w:rsidR="00D45444" w:rsidRPr="00417134" w:rsidRDefault="00D45444" w:rsidP="00D45444">
      <w:pPr>
        <w:spacing w:line="259" w:lineRule="auto"/>
        <w:ind w:left="1801"/>
        <w:rPr>
          <w:rFonts w:cs="Arial"/>
          <w:lang w:val="en-GB"/>
        </w:rPr>
      </w:pPr>
      <w:r w:rsidRPr="00417134">
        <w:rPr>
          <w:rFonts w:cs="Arial"/>
          <w:lang w:val="en-GB"/>
        </w:rPr>
        <w:t xml:space="preserve"> </w:t>
      </w:r>
    </w:p>
    <w:tbl>
      <w:tblPr>
        <w:tblStyle w:val="TableGrid"/>
        <w:tblW w:w="8265" w:type="dxa"/>
        <w:tblInd w:w="0" w:type="dxa"/>
        <w:tblLook w:val="04A0" w:firstRow="1" w:lastRow="0" w:firstColumn="1" w:lastColumn="0" w:noHBand="0" w:noVBand="1"/>
      </w:tblPr>
      <w:tblGrid>
        <w:gridCol w:w="358"/>
        <w:gridCol w:w="7907"/>
      </w:tblGrid>
      <w:tr w:rsidR="00D45444" w:rsidRPr="00417134" w14:paraId="22BF186C" w14:textId="77777777" w:rsidTr="004517BA">
        <w:trPr>
          <w:trHeight w:val="1070"/>
        </w:trPr>
        <w:tc>
          <w:tcPr>
            <w:tcW w:w="358" w:type="dxa"/>
            <w:tcBorders>
              <w:top w:val="nil"/>
              <w:left w:val="nil"/>
              <w:bottom w:val="nil"/>
              <w:right w:val="nil"/>
            </w:tcBorders>
          </w:tcPr>
          <w:p w14:paraId="319225FC"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07" w:type="dxa"/>
            <w:tcBorders>
              <w:top w:val="nil"/>
              <w:left w:val="nil"/>
              <w:bottom w:val="nil"/>
              <w:right w:val="nil"/>
            </w:tcBorders>
          </w:tcPr>
          <w:p w14:paraId="4EC7F3C9" w14:textId="77777777" w:rsidR="00D45444" w:rsidRPr="00417134" w:rsidRDefault="00D45444" w:rsidP="004517BA">
            <w:pPr>
              <w:spacing w:line="293" w:lineRule="auto"/>
              <w:rPr>
                <w:rFonts w:cs="Arial"/>
                <w:lang w:val="en-GB"/>
              </w:rPr>
            </w:pPr>
            <w:r w:rsidRPr="00417134">
              <w:rPr>
                <w:rFonts w:cs="Arial"/>
                <w:lang w:val="en-GB"/>
              </w:rPr>
              <w:t xml:space="preserve">If it is believed that this is indeed a (possible) data leak, the communications process towards data subject(s), and, if applicable, the processor will also be discussed; </w:t>
            </w:r>
          </w:p>
          <w:p w14:paraId="67E04B8C" w14:textId="77777777" w:rsidR="00D45444" w:rsidRPr="00417134" w:rsidRDefault="00D45444" w:rsidP="004517BA">
            <w:pPr>
              <w:spacing w:line="259" w:lineRule="auto"/>
              <w:ind w:left="2"/>
              <w:rPr>
                <w:rFonts w:cs="Arial"/>
                <w:lang w:val="en-GB"/>
              </w:rPr>
            </w:pPr>
            <w:r w:rsidRPr="00417134">
              <w:rPr>
                <w:rFonts w:cs="Arial"/>
                <w:lang w:val="en-GB"/>
              </w:rPr>
              <w:t xml:space="preserve"> </w:t>
            </w:r>
          </w:p>
        </w:tc>
      </w:tr>
      <w:tr w:rsidR="00D45444" w:rsidRPr="00417134" w14:paraId="18B56916" w14:textId="77777777" w:rsidTr="004517BA">
        <w:trPr>
          <w:trHeight w:val="1401"/>
        </w:trPr>
        <w:tc>
          <w:tcPr>
            <w:tcW w:w="358" w:type="dxa"/>
            <w:tcBorders>
              <w:top w:val="nil"/>
              <w:left w:val="nil"/>
              <w:bottom w:val="nil"/>
              <w:right w:val="nil"/>
            </w:tcBorders>
          </w:tcPr>
          <w:p w14:paraId="1818A38E"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07" w:type="dxa"/>
            <w:tcBorders>
              <w:top w:val="nil"/>
              <w:left w:val="nil"/>
              <w:bottom w:val="nil"/>
              <w:right w:val="nil"/>
            </w:tcBorders>
          </w:tcPr>
          <w:p w14:paraId="04473A88" w14:textId="77777777" w:rsidR="00D45444" w:rsidRPr="00417134" w:rsidRDefault="00D45444" w:rsidP="004517BA">
            <w:pPr>
              <w:spacing w:after="1" w:line="294" w:lineRule="auto"/>
              <w:rPr>
                <w:rFonts w:cs="Arial"/>
                <w:lang w:val="en-GB"/>
              </w:rPr>
            </w:pPr>
            <w:r w:rsidRPr="00417134">
              <w:rPr>
                <w:rFonts w:cs="Arial"/>
                <w:lang w:val="en-GB"/>
              </w:rPr>
              <w:t xml:space="preserve">If the incident has not led to loss or unlawful processing of personal data, this is no data leak but a security leak, in which case reporting to the DPA is not at stake. However, the security leak will be investigated in order to prevent repetition. </w:t>
            </w:r>
          </w:p>
          <w:p w14:paraId="3B9D32DF"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05ECD445" w14:textId="77777777" w:rsidTr="004517BA">
        <w:trPr>
          <w:trHeight w:val="840"/>
        </w:trPr>
        <w:tc>
          <w:tcPr>
            <w:tcW w:w="358" w:type="dxa"/>
            <w:tcBorders>
              <w:top w:val="nil"/>
              <w:left w:val="nil"/>
              <w:bottom w:val="nil"/>
              <w:right w:val="nil"/>
            </w:tcBorders>
          </w:tcPr>
          <w:p w14:paraId="028D1CD4"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07" w:type="dxa"/>
            <w:tcBorders>
              <w:top w:val="nil"/>
              <w:left w:val="nil"/>
              <w:bottom w:val="nil"/>
              <w:right w:val="nil"/>
            </w:tcBorders>
          </w:tcPr>
          <w:p w14:paraId="7A97AE74" w14:textId="77777777" w:rsidR="00D45444" w:rsidRPr="00417134" w:rsidRDefault="00D45444" w:rsidP="004517BA">
            <w:pPr>
              <w:spacing w:line="294" w:lineRule="auto"/>
              <w:rPr>
                <w:rFonts w:cs="Arial"/>
                <w:lang w:val="en-GB"/>
              </w:rPr>
            </w:pPr>
            <w:r w:rsidRPr="00417134">
              <w:rPr>
                <w:rFonts w:cs="Arial"/>
                <w:lang w:val="en-GB"/>
              </w:rPr>
              <w:t xml:space="preserve">It can also be assessed whether or not it is mandatory to report the data leak to the police in the event of suspicion of an offence (see also 4.3). </w:t>
            </w:r>
          </w:p>
          <w:p w14:paraId="280C9640"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1C689361" w14:textId="77777777" w:rsidTr="004517BA">
        <w:trPr>
          <w:trHeight w:val="531"/>
        </w:trPr>
        <w:tc>
          <w:tcPr>
            <w:tcW w:w="358" w:type="dxa"/>
            <w:tcBorders>
              <w:top w:val="nil"/>
              <w:left w:val="nil"/>
              <w:bottom w:val="nil"/>
              <w:right w:val="nil"/>
            </w:tcBorders>
          </w:tcPr>
          <w:p w14:paraId="69980553"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07" w:type="dxa"/>
            <w:tcBorders>
              <w:top w:val="nil"/>
              <w:left w:val="nil"/>
              <w:bottom w:val="nil"/>
              <w:right w:val="nil"/>
            </w:tcBorders>
          </w:tcPr>
          <w:p w14:paraId="08112C14" w14:textId="77777777" w:rsidR="00D45444" w:rsidRPr="00417134" w:rsidRDefault="00D45444" w:rsidP="004517BA">
            <w:pPr>
              <w:spacing w:line="259" w:lineRule="auto"/>
              <w:rPr>
                <w:rFonts w:cs="Arial"/>
                <w:lang w:val="en-GB"/>
              </w:rPr>
            </w:pPr>
            <w:r w:rsidRPr="00417134">
              <w:rPr>
                <w:rFonts w:cs="Arial"/>
                <w:lang w:val="en-GB"/>
              </w:rPr>
              <w:t xml:space="preserve">The Data Incident Committee will see to complete and accurate information as contained in Schedule 1 'Data Leak Report Form'. </w:t>
            </w:r>
          </w:p>
          <w:p w14:paraId="15D4B676" w14:textId="77777777" w:rsidR="00D45444" w:rsidRPr="00417134" w:rsidRDefault="00D45444" w:rsidP="004517BA">
            <w:pPr>
              <w:spacing w:line="259" w:lineRule="auto"/>
              <w:rPr>
                <w:rFonts w:cs="Arial"/>
                <w:lang w:val="en-GB"/>
              </w:rPr>
            </w:pPr>
          </w:p>
        </w:tc>
      </w:tr>
    </w:tbl>
    <w:p w14:paraId="72EAA0CA" w14:textId="77777777" w:rsidR="00D45444" w:rsidRPr="00417134" w:rsidRDefault="00D45444" w:rsidP="00D45444">
      <w:pPr>
        <w:numPr>
          <w:ilvl w:val="1"/>
          <w:numId w:val="15"/>
        </w:numPr>
        <w:spacing w:after="208" w:line="259" w:lineRule="auto"/>
        <w:ind w:left="664" w:hanging="679"/>
        <w:rPr>
          <w:sz w:val="18"/>
          <w:lang w:val="en-GB"/>
        </w:rPr>
      </w:pPr>
      <w:r w:rsidRPr="00417134">
        <w:rPr>
          <w:color w:val="BA4133"/>
          <w:sz w:val="28"/>
          <w:lang w:val="en-GB"/>
        </w:rPr>
        <w:t xml:space="preserve">Advice on reporting or not reporting </w:t>
      </w:r>
    </w:p>
    <w:p w14:paraId="2E275A33" w14:textId="77777777" w:rsidR="00D45444" w:rsidRPr="00417134" w:rsidRDefault="00D45444" w:rsidP="00D45444">
      <w:pPr>
        <w:spacing w:after="25"/>
        <w:ind w:left="358" w:hanging="358"/>
        <w:rPr>
          <w:lang w:val="en-GB"/>
        </w:rPr>
      </w:pPr>
      <w:r w:rsidRPr="00417134">
        <w:rPr>
          <w:lang w:val="en-GB"/>
        </w:rPr>
        <w:t xml:space="preserve">&gt; </w:t>
      </w:r>
      <w:r w:rsidRPr="00417134">
        <w:rPr>
          <w:lang w:val="en-GB"/>
        </w:rPr>
        <w:tab/>
        <w:t xml:space="preserve">The Operations Director will in all cases be notified of the findings of the Data Incident Committee. </w:t>
      </w:r>
    </w:p>
    <w:p w14:paraId="36BC10E6" w14:textId="77777777" w:rsidR="00D45444" w:rsidRPr="00417134" w:rsidRDefault="00D45444" w:rsidP="00D45444">
      <w:pPr>
        <w:spacing w:after="33" w:line="259" w:lineRule="auto"/>
        <w:ind w:left="358"/>
        <w:rPr>
          <w:lang w:val="en-GB"/>
        </w:rPr>
      </w:pPr>
      <w:r w:rsidRPr="00417134">
        <w:rPr>
          <w:lang w:val="en-GB"/>
        </w:rPr>
        <w:t xml:space="preserve"> </w:t>
      </w:r>
    </w:p>
    <w:p w14:paraId="67E10E23" w14:textId="77777777" w:rsidR="00D45444" w:rsidRPr="00417134" w:rsidRDefault="00D45444" w:rsidP="00D45444">
      <w:pPr>
        <w:ind w:left="358" w:hanging="358"/>
        <w:rPr>
          <w:lang w:val="en-GB"/>
        </w:rPr>
      </w:pPr>
      <w:r w:rsidRPr="00417134">
        <w:rPr>
          <w:lang w:val="en-GB"/>
        </w:rPr>
        <w:t xml:space="preserve">&gt; </w:t>
      </w:r>
      <w:r w:rsidRPr="00417134">
        <w:rPr>
          <w:lang w:val="en-GB"/>
        </w:rPr>
        <w:tab/>
        <w:t>The Data Incident Committee will draw up an expert opinion for the Operations Director as to whether a data leak must be reported to the DPA. The Operations Director will assess whether or not it will be reported.</w:t>
      </w:r>
    </w:p>
    <w:p w14:paraId="3FE8329A" w14:textId="77777777" w:rsidR="00D45444" w:rsidRPr="00417134" w:rsidRDefault="00D45444" w:rsidP="00D45444">
      <w:pPr>
        <w:spacing w:line="259" w:lineRule="auto"/>
        <w:rPr>
          <w:sz w:val="18"/>
          <w:lang w:val="en-GB"/>
        </w:rPr>
      </w:pPr>
      <w:r w:rsidRPr="00417134">
        <w:rPr>
          <w:lang w:val="en-GB"/>
        </w:rPr>
        <w:t xml:space="preserve"> </w:t>
      </w:r>
    </w:p>
    <w:p w14:paraId="49EA0846" w14:textId="77777777" w:rsidR="00D45444" w:rsidRPr="00417134" w:rsidRDefault="00D45444" w:rsidP="00D45444">
      <w:pPr>
        <w:numPr>
          <w:ilvl w:val="1"/>
          <w:numId w:val="15"/>
        </w:numPr>
        <w:spacing w:line="259" w:lineRule="auto"/>
        <w:ind w:left="664" w:hanging="679"/>
        <w:rPr>
          <w:lang w:val="en-GB"/>
        </w:rPr>
      </w:pPr>
      <w:r w:rsidRPr="00417134">
        <w:rPr>
          <w:color w:val="BA4133"/>
          <w:sz w:val="28"/>
          <w:lang w:val="en-GB"/>
        </w:rPr>
        <w:t xml:space="preserve">Reporting to the </w:t>
      </w:r>
      <w:r w:rsidRPr="00417134">
        <w:rPr>
          <w:color w:val="BA4133"/>
          <w:sz w:val="30"/>
          <w:lang w:val="en-GB"/>
        </w:rPr>
        <w:t xml:space="preserve">Dutch Data Protection Authority </w:t>
      </w:r>
    </w:p>
    <w:tbl>
      <w:tblPr>
        <w:tblStyle w:val="TableGrid"/>
        <w:tblW w:w="8241" w:type="dxa"/>
        <w:tblInd w:w="0" w:type="dxa"/>
        <w:tblLook w:val="04A0" w:firstRow="1" w:lastRow="0" w:firstColumn="1" w:lastColumn="0" w:noHBand="0" w:noVBand="1"/>
      </w:tblPr>
      <w:tblGrid>
        <w:gridCol w:w="358"/>
        <w:gridCol w:w="7883"/>
      </w:tblGrid>
      <w:tr w:rsidR="00D45444" w:rsidRPr="00417134" w14:paraId="0195736B" w14:textId="77777777" w:rsidTr="004517BA">
        <w:trPr>
          <w:trHeight w:val="2750"/>
        </w:trPr>
        <w:tc>
          <w:tcPr>
            <w:tcW w:w="358" w:type="dxa"/>
            <w:tcBorders>
              <w:top w:val="nil"/>
              <w:left w:val="nil"/>
              <w:bottom w:val="nil"/>
              <w:right w:val="nil"/>
            </w:tcBorders>
          </w:tcPr>
          <w:p w14:paraId="324C4677" w14:textId="77777777" w:rsidR="00D45444" w:rsidRPr="00417134" w:rsidRDefault="00D45444" w:rsidP="004517BA">
            <w:pPr>
              <w:spacing w:after="2251" w:line="259" w:lineRule="auto"/>
              <w:rPr>
                <w:rFonts w:cs="Arial"/>
                <w:lang w:val="en-GB"/>
              </w:rPr>
            </w:pPr>
            <w:r w:rsidRPr="00417134">
              <w:rPr>
                <w:rFonts w:cs="Arial"/>
                <w:lang w:val="en-GB"/>
              </w:rPr>
              <w:t xml:space="preserve">&gt; </w:t>
            </w:r>
          </w:p>
          <w:p w14:paraId="3337FF53" w14:textId="77777777" w:rsidR="00D45444" w:rsidRPr="00417134" w:rsidRDefault="00D45444" w:rsidP="004517BA">
            <w:pPr>
              <w:spacing w:line="259" w:lineRule="auto"/>
              <w:rPr>
                <w:rFonts w:cs="Arial"/>
                <w:lang w:val="en-GB"/>
              </w:rPr>
            </w:pPr>
            <w:r w:rsidRPr="00417134">
              <w:rPr>
                <w:rFonts w:cs="Arial"/>
                <w:lang w:val="en-GB"/>
              </w:rPr>
              <w:t xml:space="preserve"> </w:t>
            </w:r>
          </w:p>
        </w:tc>
        <w:tc>
          <w:tcPr>
            <w:tcW w:w="7883" w:type="dxa"/>
            <w:tcBorders>
              <w:top w:val="nil"/>
              <w:left w:val="nil"/>
              <w:bottom w:val="nil"/>
              <w:right w:val="nil"/>
            </w:tcBorders>
          </w:tcPr>
          <w:p w14:paraId="064AE08F" w14:textId="77777777" w:rsidR="00D45444" w:rsidRPr="00417134" w:rsidRDefault="00D45444" w:rsidP="004517BA">
            <w:pPr>
              <w:spacing w:line="259" w:lineRule="auto"/>
              <w:ind w:right="20"/>
              <w:rPr>
                <w:rFonts w:cs="Arial"/>
                <w:lang w:val="en-GB"/>
              </w:rPr>
            </w:pPr>
            <w:r w:rsidRPr="00417134">
              <w:rPr>
                <w:rFonts w:cs="Arial"/>
                <w:lang w:val="en-GB"/>
              </w:rPr>
              <w:t xml:space="preserve">The privacy officer takes care of a digital report to the DPA in accordance with the DPA online report form well in time (immediately, without unnecessary delay, and if possible not later than 72 hours after discovering of the data leak), with due observance of the relevant DPA guidelines. The Data Incident Committee will gather complete and accurate information within the meaning of Schedule 1 'Data Leak Report Form' forming the basis of the factual report. The privacy officer acts as contact person for the communications towards the DPA. This also applies if it is not yet clear that the incident is a data leak. It is then possible, after determining the nature of the incident, to make additions to - or withdraw - the report to the DPA. </w:t>
            </w:r>
          </w:p>
        </w:tc>
      </w:tr>
      <w:tr w:rsidR="00D45444" w:rsidRPr="00417134" w14:paraId="58D04DE5" w14:textId="77777777" w:rsidTr="004517BA">
        <w:trPr>
          <w:trHeight w:val="1661"/>
        </w:trPr>
        <w:tc>
          <w:tcPr>
            <w:tcW w:w="358" w:type="dxa"/>
            <w:tcBorders>
              <w:top w:val="nil"/>
              <w:left w:val="nil"/>
              <w:bottom w:val="nil"/>
              <w:right w:val="nil"/>
            </w:tcBorders>
          </w:tcPr>
          <w:p w14:paraId="5D797C74" w14:textId="77777777" w:rsidR="00D45444" w:rsidRPr="00417134" w:rsidRDefault="00D45444" w:rsidP="004517BA">
            <w:pPr>
              <w:spacing w:line="259" w:lineRule="auto"/>
              <w:rPr>
                <w:rFonts w:cs="Arial"/>
                <w:lang w:val="en-GB"/>
              </w:rPr>
            </w:pPr>
            <w:r w:rsidRPr="00417134">
              <w:rPr>
                <w:rFonts w:cs="Arial"/>
                <w:lang w:val="en-GB"/>
              </w:rPr>
              <w:lastRenderedPageBreak/>
              <w:t xml:space="preserve">&gt; </w:t>
            </w:r>
          </w:p>
        </w:tc>
        <w:tc>
          <w:tcPr>
            <w:tcW w:w="7883" w:type="dxa"/>
            <w:tcBorders>
              <w:top w:val="nil"/>
              <w:left w:val="nil"/>
              <w:bottom w:val="nil"/>
              <w:right w:val="nil"/>
            </w:tcBorders>
          </w:tcPr>
          <w:p w14:paraId="18A84AE8" w14:textId="77777777" w:rsidR="00D45444" w:rsidRPr="00417134" w:rsidRDefault="00D45444" w:rsidP="004517BA">
            <w:pPr>
              <w:spacing w:line="294" w:lineRule="auto"/>
              <w:rPr>
                <w:rFonts w:cs="Arial"/>
                <w:lang w:val="en-GB"/>
              </w:rPr>
            </w:pPr>
            <w:r w:rsidRPr="00417134">
              <w:rPr>
                <w:rFonts w:cs="Arial"/>
                <w:lang w:val="en-GB"/>
              </w:rPr>
              <w:t xml:space="preserve">The General Manager of IFV is ultimately accountable, and the Operations Director is delegated supervisor over the internal handling of the (possible) data leak in all of its details and over the external finalization with inter alia the DPA, data subjects, and processor. The DPO is supervisor over the process, and the privacy officer will carry out the duties. </w:t>
            </w:r>
          </w:p>
          <w:p w14:paraId="0B4E6047" w14:textId="77777777" w:rsidR="00D45444" w:rsidRPr="00417134" w:rsidRDefault="00D45444" w:rsidP="004517BA">
            <w:pPr>
              <w:spacing w:line="259" w:lineRule="auto"/>
              <w:ind w:left="2"/>
              <w:rPr>
                <w:rFonts w:cs="Arial"/>
                <w:lang w:val="en-GB"/>
              </w:rPr>
            </w:pPr>
            <w:r w:rsidRPr="00417134">
              <w:rPr>
                <w:rFonts w:cs="Arial"/>
                <w:lang w:val="en-GB"/>
              </w:rPr>
              <w:t xml:space="preserve"> </w:t>
            </w:r>
          </w:p>
        </w:tc>
      </w:tr>
      <w:tr w:rsidR="00D45444" w:rsidRPr="00417134" w14:paraId="3D6C429E" w14:textId="77777777" w:rsidTr="004517BA">
        <w:trPr>
          <w:trHeight w:val="1961"/>
        </w:trPr>
        <w:tc>
          <w:tcPr>
            <w:tcW w:w="358" w:type="dxa"/>
            <w:tcBorders>
              <w:top w:val="nil"/>
              <w:left w:val="nil"/>
              <w:bottom w:val="nil"/>
              <w:right w:val="nil"/>
            </w:tcBorders>
          </w:tcPr>
          <w:p w14:paraId="4A493CAE"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3" w:type="dxa"/>
            <w:tcBorders>
              <w:top w:val="nil"/>
              <w:left w:val="nil"/>
              <w:bottom w:val="nil"/>
              <w:right w:val="nil"/>
            </w:tcBorders>
          </w:tcPr>
          <w:p w14:paraId="76A9CE07" w14:textId="77777777" w:rsidR="00D45444" w:rsidRPr="00417134" w:rsidRDefault="00D45444" w:rsidP="004517BA">
            <w:pPr>
              <w:spacing w:after="1" w:line="293" w:lineRule="auto"/>
              <w:rPr>
                <w:rFonts w:cs="Arial"/>
                <w:lang w:val="en-GB"/>
              </w:rPr>
            </w:pPr>
            <w:r w:rsidRPr="00417134">
              <w:rPr>
                <w:rFonts w:cs="Arial"/>
                <w:lang w:val="en-GB"/>
              </w:rPr>
              <w:t xml:space="preserve">The immediately involved management sees to it that the staff involved in the incident will be informed, as well as that the staff involved in the incident, the possible data leak, will as soon as possible each draw up their own report regarding the facts and circumstances of the incident. This written information will be submitted to the General Manager and the Operations Director for the members of the Data Incident Committee and the data-leak file. </w:t>
            </w:r>
          </w:p>
          <w:p w14:paraId="6B51D52E"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57C79472" w14:textId="77777777" w:rsidTr="004517BA">
        <w:trPr>
          <w:trHeight w:val="840"/>
        </w:trPr>
        <w:tc>
          <w:tcPr>
            <w:tcW w:w="358" w:type="dxa"/>
            <w:tcBorders>
              <w:top w:val="nil"/>
              <w:left w:val="nil"/>
              <w:bottom w:val="nil"/>
              <w:right w:val="nil"/>
            </w:tcBorders>
          </w:tcPr>
          <w:p w14:paraId="7D447971"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3" w:type="dxa"/>
            <w:tcBorders>
              <w:top w:val="nil"/>
              <w:left w:val="nil"/>
              <w:bottom w:val="nil"/>
              <w:right w:val="nil"/>
            </w:tcBorders>
          </w:tcPr>
          <w:p w14:paraId="46F3E048" w14:textId="77777777" w:rsidR="00D45444" w:rsidRPr="00417134" w:rsidRDefault="00D45444" w:rsidP="004517BA">
            <w:pPr>
              <w:spacing w:after="2" w:line="292" w:lineRule="auto"/>
              <w:ind w:right="15"/>
              <w:rPr>
                <w:rFonts w:cs="Arial"/>
                <w:lang w:val="en-GB"/>
              </w:rPr>
            </w:pPr>
            <w:r w:rsidRPr="00417134">
              <w:rPr>
                <w:rFonts w:cs="Arial"/>
                <w:lang w:val="en-GB"/>
              </w:rPr>
              <w:t xml:space="preserve">The DPA will send a confirmation of receipt after a data leak has been reported. Only if the report so requires, will the DPA seek contact. </w:t>
            </w:r>
          </w:p>
          <w:p w14:paraId="14F00A4B"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5E09D5E0" w14:textId="77777777" w:rsidTr="004517BA">
        <w:trPr>
          <w:trHeight w:val="1651"/>
        </w:trPr>
        <w:tc>
          <w:tcPr>
            <w:tcW w:w="358" w:type="dxa"/>
            <w:tcBorders>
              <w:top w:val="nil"/>
              <w:left w:val="nil"/>
              <w:bottom w:val="nil"/>
              <w:right w:val="nil"/>
            </w:tcBorders>
          </w:tcPr>
          <w:p w14:paraId="1E96B1E8"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3" w:type="dxa"/>
            <w:tcBorders>
              <w:top w:val="nil"/>
              <w:left w:val="nil"/>
              <w:bottom w:val="nil"/>
              <w:right w:val="nil"/>
            </w:tcBorders>
          </w:tcPr>
          <w:p w14:paraId="1633D89E" w14:textId="77777777" w:rsidR="00D45444" w:rsidRPr="00417134" w:rsidRDefault="00D45444" w:rsidP="004517BA">
            <w:pPr>
              <w:spacing w:line="259" w:lineRule="auto"/>
              <w:rPr>
                <w:rFonts w:cs="Arial"/>
                <w:lang w:val="en-GB"/>
              </w:rPr>
            </w:pPr>
            <w:r w:rsidRPr="00417134">
              <w:rPr>
                <w:rFonts w:cs="Arial"/>
                <w:lang w:val="en-GB"/>
              </w:rPr>
              <w:t xml:space="preserve">In case of a data leak as a result of a (non-ethical respectively malicious) hack (Section 138ab of the Dutch Penal Code), it is important to establish the nature of the leaked personal data as well as the risks of abuse for the data subject(s). In case of a hack, apart from reporting to the DPA, reporting it to the police makes sense in connection with tracking down the offenders. Reporting to the police will proceed via a police liaison officer, if available. </w:t>
            </w:r>
          </w:p>
        </w:tc>
      </w:tr>
    </w:tbl>
    <w:p w14:paraId="3A5EE038" w14:textId="77777777" w:rsidR="00D45444" w:rsidRPr="00A035E7" w:rsidRDefault="00D45444" w:rsidP="00D45444">
      <w:pPr>
        <w:spacing w:line="259" w:lineRule="auto"/>
        <w:rPr>
          <w:color w:val="B84239"/>
          <w:sz w:val="30"/>
          <w:lang w:val="en-GB"/>
        </w:rPr>
      </w:pPr>
      <w:bookmarkStart w:id="8" w:name="_Toc51856505"/>
      <w:bookmarkStart w:id="9" w:name="_Toc30650"/>
      <w:r w:rsidRPr="00A035E7">
        <w:rPr>
          <w:color w:val="B84239"/>
          <w:sz w:val="30"/>
          <w:lang w:val="en-GB"/>
        </w:rPr>
        <w:t>4.8 Reporting to the data subject(s)</w:t>
      </w:r>
      <w:bookmarkEnd w:id="8"/>
      <w:r w:rsidRPr="00A035E7">
        <w:rPr>
          <w:color w:val="B84239"/>
          <w:sz w:val="30"/>
          <w:lang w:val="en-GB"/>
        </w:rPr>
        <w:t xml:space="preserve"> </w:t>
      </w:r>
      <w:bookmarkEnd w:id="9"/>
    </w:p>
    <w:tbl>
      <w:tblPr>
        <w:tblStyle w:val="TableGrid"/>
        <w:tblW w:w="8237" w:type="dxa"/>
        <w:tblInd w:w="0" w:type="dxa"/>
        <w:tblLook w:val="04A0" w:firstRow="1" w:lastRow="0" w:firstColumn="1" w:lastColumn="0" w:noHBand="0" w:noVBand="1"/>
      </w:tblPr>
      <w:tblGrid>
        <w:gridCol w:w="358"/>
        <w:gridCol w:w="7879"/>
      </w:tblGrid>
      <w:tr w:rsidR="00D45444" w:rsidRPr="00417134" w14:paraId="2003C820" w14:textId="77777777" w:rsidTr="004517BA">
        <w:trPr>
          <w:trHeight w:val="1092"/>
        </w:trPr>
        <w:tc>
          <w:tcPr>
            <w:tcW w:w="358" w:type="dxa"/>
            <w:tcBorders>
              <w:top w:val="nil"/>
              <w:left w:val="nil"/>
              <w:bottom w:val="nil"/>
              <w:right w:val="nil"/>
            </w:tcBorders>
          </w:tcPr>
          <w:p w14:paraId="64CCA91F"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79" w:type="dxa"/>
            <w:tcBorders>
              <w:top w:val="nil"/>
              <w:left w:val="nil"/>
              <w:bottom w:val="nil"/>
              <w:right w:val="nil"/>
            </w:tcBorders>
          </w:tcPr>
          <w:p w14:paraId="1A80EFDE" w14:textId="77777777" w:rsidR="00D45444" w:rsidRPr="00417134" w:rsidRDefault="00D45444" w:rsidP="004517BA">
            <w:pPr>
              <w:spacing w:line="294" w:lineRule="auto"/>
              <w:rPr>
                <w:rFonts w:cs="Arial"/>
                <w:lang w:val="en-GB"/>
              </w:rPr>
            </w:pPr>
            <w:r w:rsidRPr="00417134">
              <w:rPr>
                <w:rFonts w:cs="Arial"/>
                <w:lang w:val="en-GB"/>
              </w:rPr>
              <w:t xml:space="preserve">If a data leak is reported to the DPA, it must also be determined whether the data leak must also be reported to the data subject(s). This is at the discretion of the Data Incident Committee. </w:t>
            </w:r>
          </w:p>
          <w:p w14:paraId="5F7ED6D0"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30FA4709" w14:textId="77777777" w:rsidTr="004517BA">
        <w:trPr>
          <w:trHeight w:val="1053"/>
        </w:trPr>
        <w:tc>
          <w:tcPr>
            <w:tcW w:w="358" w:type="dxa"/>
            <w:tcBorders>
              <w:top w:val="nil"/>
              <w:left w:val="nil"/>
              <w:bottom w:val="nil"/>
              <w:right w:val="nil"/>
            </w:tcBorders>
          </w:tcPr>
          <w:p w14:paraId="4C212FF1"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79" w:type="dxa"/>
            <w:tcBorders>
              <w:top w:val="nil"/>
              <w:left w:val="nil"/>
              <w:bottom w:val="nil"/>
              <w:right w:val="nil"/>
            </w:tcBorders>
          </w:tcPr>
          <w:p w14:paraId="303912DC" w14:textId="77777777" w:rsidR="00D45444" w:rsidRPr="00417134" w:rsidRDefault="00D45444" w:rsidP="004517BA">
            <w:pPr>
              <w:spacing w:after="1" w:line="293" w:lineRule="auto"/>
              <w:rPr>
                <w:rFonts w:cs="Arial"/>
                <w:lang w:val="en-GB"/>
              </w:rPr>
            </w:pPr>
            <w:r w:rsidRPr="00417134">
              <w:rPr>
                <w:rFonts w:cs="Arial"/>
                <w:lang w:val="en-GB"/>
              </w:rPr>
              <w:t xml:space="preserve">The assessment as to whether this is an incident that must be reported to the data subjects may be made with the help of the aforementioned flow chart of legal consultancy </w:t>
            </w:r>
            <w:proofErr w:type="spellStart"/>
            <w:r w:rsidRPr="00417134">
              <w:rPr>
                <w:rFonts w:cs="Arial"/>
                <w:lang w:val="en-GB"/>
              </w:rPr>
              <w:t>ICTRecht</w:t>
            </w:r>
            <w:proofErr w:type="spellEnd"/>
            <w:r w:rsidRPr="00417134">
              <w:rPr>
                <w:rFonts w:cs="Arial"/>
                <w:lang w:val="en-GB"/>
              </w:rPr>
              <w:t xml:space="preserve">. </w:t>
            </w:r>
          </w:p>
          <w:p w14:paraId="18954164"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4EE78C03" w14:textId="77777777" w:rsidTr="004517BA">
        <w:trPr>
          <w:trHeight w:val="1120"/>
        </w:trPr>
        <w:tc>
          <w:tcPr>
            <w:tcW w:w="358" w:type="dxa"/>
            <w:tcBorders>
              <w:top w:val="nil"/>
              <w:left w:val="nil"/>
              <w:bottom w:val="nil"/>
              <w:right w:val="nil"/>
            </w:tcBorders>
          </w:tcPr>
          <w:p w14:paraId="0C83F678"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79" w:type="dxa"/>
            <w:tcBorders>
              <w:top w:val="nil"/>
              <w:left w:val="nil"/>
              <w:bottom w:val="nil"/>
              <w:right w:val="nil"/>
            </w:tcBorders>
          </w:tcPr>
          <w:p w14:paraId="3D931709" w14:textId="77777777" w:rsidR="00D45444" w:rsidRPr="00417134" w:rsidRDefault="00D45444" w:rsidP="004517BA">
            <w:pPr>
              <w:spacing w:after="1" w:line="293" w:lineRule="auto"/>
              <w:rPr>
                <w:rFonts w:cs="Arial"/>
                <w:lang w:val="en-GB"/>
              </w:rPr>
            </w:pPr>
            <w:r w:rsidRPr="00417134">
              <w:rPr>
                <w:rFonts w:cs="Arial"/>
                <w:lang w:val="en-GB"/>
              </w:rPr>
              <w:t>At the request of the General Manager, the Operations Director will draft a notification letter to the data subject(s) in consultation with the PR consultant and legal counsel.</w:t>
            </w:r>
          </w:p>
        </w:tc>
      </w:tr>
      <w:tr w:rsidR="00D45444" w:rsidRPr="00417134" w14:paraId="5C741C78" w14:textId="77777777" w:rsidTr="004517BA">
        <w:trPr>
          <w:trHeight w:val="250"/>
        </w:trPr>
        <w:tc>
          <w:tcPr>
            <w:tcW w:w="358" w:type="dxa"/>
            <w:tcBorders>
              <w:top w:val="nil"/>
              <w:left w:val="nil"/>
              <w:bottom w:val="nil"/>
              <w:right w:val="nil"/>
            </w:tcBorders>
          </w:tcPr>
          <w:p w14:paraId="23F31D78"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79" w:type="dxa"/>
            <w:tcBorders>
              <w:top w:val="nil"/>
              <w:left w:val="nil"/>
              <w:bottom w:val="nil"/>
              <w:right w:val="nil"/>
            </w:tcBorders>
          </w:tcPr>
          <w:p w14:paraId="40BE37EB" w14:textId="77777777" w:rsidR="00D45444" w:rsidRPr="00417134" w:rsidRDefault="00D45444" w:rsidP="004517BA">
            <w:pPr>
              <w:spacing w:line="259" w:lineRule="auto"/>
              <w:rPr>
                <w:rFonts w:cs="Arial"/>
                <w:lang w:val="en-GB"/>
              </w:rPr>
            </w:pPr>
            <w:r w:rsidRPr="00417134">
              <w:rPr>
                <w:rFonts w:cs="Arial"/>
                <w:lang w:val="en-GB"/>
              </w:rPr>
              <w:t xml:space="preserve">The Operations Director determines what will be reported to the data subject(s). </w:t>
            </w:r>
          </w:p>
        </w:tc>
      </w:tr>
    </w:tbl>
    <w:p w14:paraId="6D750939" w14:textId="77777777" w:rsidR="00D45444" w:rsidRPr="00417134" w:rsidRDefault="00D45444" w:rsidP="00D45444">
      <w:pPr>
        <w:spacing w:line="259" w:lineRule="auto"/>
        <w:ind w:left="358"/>
        <w:rPr>
          <w:rFonts w:cs="Arial"/>
          <w:sz w:val="18"/>
          <w:lang w:val="en-GB"/>
        </w:rPr>
      </w:pPr>
      <w:r w:rsidRPr="00417134">
        <w:rPr>
          <w:rFonts w:cs="Arial"/>
          <w:sz w:val="18"/>
          <w:lang w:val="en-GB"/>
        </w:rPr>
        <w:t xml:space="preserve"> </w:t>
      </w:r>
    </w:p>
    <w:tbl>
      <w:tblPr>
        <w:tblStyle w:val="TableGrid"/>
        <w:tblW w:w="8258" w:type="dxa"/>
        <w:tblInd w:w="0" w:type="dxa"/>
        <w:tblLook w:val="04A0" w:firstRow="1" w:lastRow="0" w:firstColumn="1" w:lastColumn="0" w:noHBand="0" w:noVBand="1"/>
      </w:tblPr>
      <w:tblGrid>
        <w:gridCol w:w="358"/>
        <w:gridCol w:w="7900"/>
      </w:tblGrid>
      <w:tr w:rsidR="00D45444" w:rsidRPr="00417134" w14:paraId="6BB27579" w14:textId="77777777" w:rsidTr="004517BA">
        <w:trPr>
          <w:trHeight w:val="1371"/>
        </w:trPr>
        <w:tc>
          <w:tcPr>
            <w:tcW w:w="358" w:type="dxa"/>
            <w:tcBorders>
              <w:top w:val="nil"/>
              <w:left w:val="nil"/>
              <w:bottom w:val="nil"/>
              <w:right w:val="nil"/>
            </w:tcBorders>
          </w:tcPr>
          <w:p w14:paraId="3DEFC38C"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00" w:type="dxa"/>
            <w:tcBorders>
              <w:top w:val="nil"/>
              <w:left w:val="nil"/>
              <w:bottom w:val="nil"/>
              <w:right w:val="nil"/>
            </w:tcBorders>
          </w:tcPr>
          <w:p w14:paraId="322DA4CE" w14:textId="77777777" w:rsidR="00D45444" w:rsidRPr="00417134" w:rsidRDefault="00D45444" w:rsidP="004517BA">
            <w:pPr>
              <w:spacing w:after="1" w:line="294" w:lineRule="auto"/>
              <w:rPr>
                <w:rFonts w:cs="Arial"/>
                <w:lang w:val="en-GB"/>
              </w:rPr>
            </w:pPr>
            <w:r w:rsidRPr="00417134">
              <w:rPr>
                <w:rFonts w:cs="Arial"/>
                <w:lang w:val="en-GB"/>
              </w:rPr>
              <w:t xml:space="preserve">The report contains in any event the nature of the breach, contact details of IFV where the data subject(s) may obtain more information regarding the breach, and the measures recommended by IFV to the data subject(s) in order to limit the negative consequences of the breach. </w:t>
            </w:r>
          </w:p>
          <w:p w14:paraId="1C184F9A"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4A542E84" w14:textId="77777777" w:rsidTr="004517BA">
        <w:trPr>
          <w:trHeight w:val="560"/>
        </w:trPr>
        <w:tc>
          <w:tcPr>
            <w:tcW w:w="358" w:type="dxa"/>
            <w:tcBorders>
              <w:top w:val="nil"/>
              <w:left w:val="nil"/>
              <w:bottom w:val="nil"/>
              <w:right w:val="nil"/>
            </w:tcBorders>
          </w:tcPr>
          <w:p w14:paraId="38519B71"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00" w:type="dxa"/>
            <w:tcBorders>
              <w:top w:val="nil"/>
              <w:left w:val="nil"/>
              <w:bottom w:val="nil"/>
              <w:right w:val="nil"/>
            </w:tcBorders>
          </w:tcPr>
          <w:p w14:paraId="2DC51AE3" w14:textId="77777777" w:rsidR="00D45444" w:rsidRPr="00417134" w:rsidRDefault="00D45444" w:rsidP="004517BA">
            <w:pPr>
              <w:spacing w:after="33" w:line="259" w:lineRule="auto"/>
              <w:rPr>
                <w:rFonts w:cs="Arial"/>
                <w:lang w:val="en-GB"/>
              </w:rPr>
            </w:pPr>
            <w:r w:rsidRPr="00417134">
              <w:rPr>
                <w:rFonts w:cs="Arial"/>
                <w:lang w:val="en-GB"/>
              </w:rPr>
              <w:t xml:space="preserve">Each of the data subject(s) will be informed individually. </w:t>
            </w:r>
          </w:p>
          <w:p w14:paraId="7DA55253"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1F79F3E5" w14:textId="77777777" w:rsidTr="004517BA">
        <w:trPr>
          <w:trHeight w:val="2240"/>
        </w:trPr>
        <w:tc>
          <w:tcPr>
            <w:tcW w:w="358" w:type="dxa"/>
            <w:tcBorders>
              <w:top w:val="nil"/>
              <w:left w:val="nil"/>
              <w:bottom w:val="nil"/>
              <w:right w:val="nil"/>
            </w:tcBorders>
          </w:tcPr>
          <w:p w14:paraId="1A895B3E"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00" w:type="dxa"/>
            <w:tcBorders>
              <w:top w:val="nil"/>
              <w:left w:val="nil"/>
              <w:bottom w:val="nil"/>
              <w:right w:val="nil"/>
            </w:tcBorders>
          </w:tcPr>
          <w:p w14:paraId="227E1279" w14:textId="77777777" w:rsidR="00D45444" w:rsidRPr="00417134" w:rsidRDefault="00D45444" w:rsidP="004517BA">
            <w:pPr>
              <w:spacing w:line="293" w:lineRule="auto"/>
              <w:ind w:right="19"/>
              <w:rPr>
                <w:rFonts w:cs="Arial"/>
                <w:lang w:val="en-GB"/>
              </w:rPr>
            </w:pPr>
            <w:r w:rsidRPr="00417134">
              <w:rPr>
                <w:rFonts w:cs="Arial"/>
                <w:lang w:val="en-GB"/>
              </w:rPr>
              <w:t xml:space="preserve">The data leak must be reported immediately to the data subject(s). This means that, after discovery of the data leak, IFV will be at liberty to take some time for further investigation, so that IFV can inform the data subject properly and with due care. However, it cannot be excluded that the data subject(s) may have to take measures following the report for protection against the consequences of the data leak. The sooner IFV notifies the data subject(s), the sooner they can take action. </w:t>
            </w:r>
          </w:p>
          <w:p w14:paraId="5997613B"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4E9D1885" w14:textId="77777777" w:rsidTr="004517BA">
        <w:trPr>
          <w:trHeight w:val="1373"/>
        </w:trPr>
        <w:tc>
          <w:tcPr>
            <w:tcW w:w="358" w:type="dxa"/>
            <w:tcBorders>
              <w:top w:val="nil"/>
              <w:left w:val="nil"/>
              <w:bottom w:val="nil"/>
              <w:right w:val="nil"/>
            </w:tcBorders>
          </w:tcPr>
          <w:p w14:paraId="248E5B67" w14:textId="77777777" w:rsidR="00D45444" w:rsidRPr="00417134" w:rsidRDefault="00D45444" w:rsidP="004517BA">
            <w:pPr>
              <w:spacing w:line="259" w:lineRule="auto"/>
              <w:rPr>
                <w:rFonts w:cs="Arial"/>
                <w:lang w:val="en-GB"/>
              </w:rPr>
            </w:pPr>
            <w:r w:rsidRPr="00417134">
              <w:rPr>
                <w:rFonts w:cs="Arial"/>
                <w:lang w:val="en-GB"/>
              </w:rPr>
              <w:lastRenderedPageBreak/>
              <w:t xml:space="preserve">&gt; </w:t>
            </w:r>
          </w:p>
        </w:tc>
        <w:tc>
          <w:tcPr>
            <w:tcW w:w="7900" w:type="dxa"/>
            <w:tcBorders>
              <w:top w:val="nil"/>
              <w:left w:val="nil"/>
              <w:bottom w:val="nil"/>
              <w:right w:val="nil"/>
            </w:tcBorders>
          </w:tcPr>
          <w:p w14:paraId="045555A3" w14:textId="77777777" w:rsidR="00D45444" w:rsidRPr="00417134" w:rsidRDefault="00D45444" w:rsidP="004517BA">
            <w:pPr>
              <w:spacing w:line="259" w:lineRule="auto"/>
              <w:rPr>
                <w:rFonts w:cs="Arial"/>
                <w:lang w:val="en-GB"/>
              </w:rPr>
            </w:pPr>
            <w:r w:rsidRPr="00417134">
              <w:rPr>
                <w:rFonts w:cs="Arial"/>
                <w:lang w:val="en-GB"/>
              </w:rPr>
              <w:t xml:space="preserve">The report to the DPA states whether or not IFV has already reported the data leak to the data subjects, and if not, when IFV will do so. IFV must live up to the deadline that it mentions in the report to the DPA. Should it turn out at a later stage that this deadline is not feasible, IFV will inform the DPA by adjusting the report. </w:t>
            </w:r>
          </w:p>
          <w:p w14:paraId="58C3122C" w14:textId="77777777" w:rsidR="00D45444" w:rsidRPr="00417134" w:rsidRDefault="00D45444" w:rsidP="004517BA">
            <w:pPr>
              <w:spacing w:line="259" w:lineRule="auto"/>
              <w:rPr>
                <w:rFonts w:cs="Arial"/>
                <w:lang w:val="en-GB"/>
              </w:rPr>
            </w:pPr>
          </w:p>
        </w:tc>
      </w:tr>
    </w:tbl>
    <w:p w14:paraId="7BC28DCA" w14:textId="77777777" w:rsidR="00D45444" w:rsidRPr="00417134" w:rsidRDefault="00D45444" w:rsidP="00D45444">
      <w:pPr>
        <w:spacing w:line="259" w:lineRule="auto"/>
        <w:rPr>
          <w:lang w:val="en-GB"/>
        </w:rPr>
      </w:pPr>
      <w:r w:rsidRPr="00417134">
        <w:rPr>
          <w:color w:val="B84239"/>
          <w:sz w:val="30"/>
          <w:lang w:val="en-GB"/>
        </w:rPr>
        <w:t xml:space="preserve">4.9 </w:t>
      </w:r>
      <w:r w:rsidRPr="00417134">
        <w:rPr>
          <w:color w:val="BA4133"/>
          <w:sz w:val="30"/>
          <w:lang w:val="en-GB"/>
        </w:rPr>
        <w:t xml:space="preserve">Investigating the incident or data leak </w:t>
      </w:r>
    </w:p>
    <w:tbl>
      <w:tblPr>
        <w:tblStyle w:val="TableGrid"/>
        <w:tblW w:w="8250" w:type="dxa"/>
        <w:tblInd w:w="0" w:type="dxa"/>
        <w:tblLook w:val="04A0" w:firstRow="1" w:lastRow="0" w:firstColumn="1" w:lastColumn="0" w:noHBand="0" w:noVBand="1"/>
      </w:tblPr>
      <w:tblGrid>
        <w:gridCol w:w="358"/>
        <w:gridCol w:w="7892"/>
      </w:tblGrid>
      <w:tr w:rsidR="00D45444" w:rsidRPr="00417134" w14:paraId="6639B001" w14:textId="77777777" w:rsidTr="004517BA">
        <w:trPr>
          <w:trHeight w:val="2772"/>
        </w:trPr>
        <w:tc>
          <w:tcPr>
            <w:tcW w:w="358" w:type="dxa"/>
            <w:tcBorders>
              <w:top w:val="nil"/>
              <w:left w:val="nil"/>
              <w:bottom w:val="nil"/>
              <w:right w:val="nil"/>
            </w:tcBorders>
          </w:tcPr>
          <w:p w14:paraId="71C678AA" w14:textId="77777777" w:rsidR="00D45444" w:rsidRPr="00417134" w:rsidRDefault="00D45444" w:rsidP="004517BA">
            <w:pPr>
              <w:spacing w:after="2273" w:line="259" w:lineRule="auto"/>
              <w:rPr>
                <w:rFonts w:cs="Arial"/>
                <w:lang w:val="en-GB"/>
              </w:rPr>
            </w:pPr>
            <w:r w:rsidRPr="00417134">
              <w:rPr>
                <w:rFonts w:cs="Arial"/>
                <w:lang w:val="en-GB"/>
              </w:rPr>
              <w:t xml:space="preserve">&gt; </w:t>
            </w:r>
          </w:p>
          <w:p w14:paraId="660FFC61" w14:textId="77777777" w:rsidR="00D45444" w:rsidRPr="00417134" w:rsidRDefault="00D45444" w:rsidP="004517BA">
            <w:pPr>
              <w:spacing w:line="259" w:lineRule="auto"/>
              <w:rPr>
                <w:rFonts w:cs="Arial"/>
                <w:lang w:val="en-GB"/>
              </w:rPr>
            </w:pPr>
            <w:r w:rsidRPr="00417134">
              <w:rPr>
                <w:rFonts w:cs="Arial"/>
                <w:lang w:val="en-GB"/>
              </w:rPr>
              <w:t xml:space="preserve"> </w:t>
            </w:r>
          </w:p>
        </w:tc>
        <w:tc>
          <w:tcPr>
            <w:tcW w:w="7892" w:type="dxa"/>
            <w:tcBorders>
              <w:top w:val="nil"/>
              <w:left w:val="nil"/>
              <w:bottom w:val="nil"/>
              <w:right w:val="nil"/>
            </w:tcBorders>
          </w:tcPr>
          <w:p w14:paraId="0E52015D" w14:textId="77777777" w:rsidR="00D45444" w:rsidRPr="00417134" w:rsidRDefault="00D45444" w:rsidP="004517BA">
            <w:pPr>
              <w:spacing w:after="1" w:line="294" w:lineRule="auto"/>
              <w:rPr>
                <w:rFonts w:cs="Arial"/>
                <w:lang w:val="en-GB"/>
              </w:rPr>
            </w:pPr>
            <w:r w:rsidRPr="00417134">
              <w:rPr>
                <w:rFonts w:cs="Arial"/>
                <w:lang w:val="en-GB"/>
              </w:rPr>
              <w:t xml:space="preserve">Depending on the seriousness of the incident or data leak, the Operations Director will define an assignment for the Data Incident Committee, who will be notified in writing, accompanied by the deadline by which the General Manager wishes to receive the report. The director will add the following annexes: </w:t>
            </w:r>
          </w:p>
          <w:p w14:paraId="7B0B0461" w14:textId="77777777" w:rsidR="00D45444" w:rsidRPr="00417134" w:rsidRDefault="00D45444" w:rsidP="00D45444">
            <w:pPr>
              <w:numPr>
                <w:ilvl w:val="0"/>
                <w:numId w:val="30"/>
              </w:numPr>
              <w:spacing w:after="34" w:line="259" w:lineRule="auto"/>
              <w:ind w:left="321" w:hanging="283"/>
              <w:rPr>
                <w:rFonts w:cs="Arial"/>
                <w:lang w:val="en-GB"/>
              </w:rPr>
            </w:pPr>
            <w:r w:rsidRPr="00417134">
              <w:rPr>
                <w:rFonts w:cs="Arial"/>
                <w:lang w:val="en-GB"/>
              </w:rPr>
              <w:t xml:space="preserve">'Information for members of the Data Incident Committee' (Annex 2) </w:t>
            </w:r>
          </w:p>
          <w:p w14:paraId="70B3F4E5" w14:textId="77777777" w:rsidR="00D45444" w:rsidRPr="00417134" w:rsidRDefault="00D45444" w:rsidP="00D45444">
            <w:pPr>
              <w:numPr>
                <w:ilvl w:val="0"/>
                <w:numId w:val="30"/>
              </w:numPr>
              <w:spacing w:after="34" w:line="292" w:lineRule="auto"/>
              <w:ind w:left="321" w:hanging="283"/>
              <w:rPr>
                <w:rFonts w:cs="Arial"/>
                <w:lang w:val="en-GB"/>
              </w:rPr>
            </w:pPr>
            <w:r w:rsidRPr="00417134">
              <w:rPr>
                <w:rFonts w:cs="Arial"/>
                <w:lang w:val="en-GB"/>
              </w:rPr>
              <w:t xml:space="preserve">'Information for the interviewing of internal staff by the Data Incident Committee' (Annex 3) </w:t>
            </w:r>
          </w:p>
          <w:p w14:paraId="42C6F88A" w14:textId="77777777" w:rsidR="00D45444" w:rsidRPr="00417134" w:rsidRDefault="00D45444" w:rsidP="00D45444">
            <w:pPr>
              <w:numPr>
                <w:ilvl w:val="0"/>
                <w:numId w:val="30"/>
              </w:numPr>
              <w:spacing w:line="259" w:lineRule="auto"/>
              <w:ind w:left="321" w:hanging="283"/>
              <w:rPr>
                <w:rFonts w:cs="Arial"/>
                <w:lang w:val="en-GB"/>
              </w:rPr>
            </w:pPr>
            <w:r w:rsidRPr="00417134">
              <w:rPr>
                <w:rFonts w:cs="Arial"/>
                <w:lang w:val="en-GB"/>
              </w:rPr>
              <w:t xml:space="preserve">‘Information for interviewing (staff of) third parties by the Data Incident Committee’ (Annex 4) </w:t>
            </w:r>
          </w:p>
        </w:tc>
      </w:tr>
      <w:tr w:rsidR="00D45444" w:rsidRPr="00417134" w14:paraId="22D120F3" w14:textId="77777777" w:rsidTr="004517BA">
        <w:trPr>
          <w:trHeight w:val="1099"/>
        </w:trPr>
        <w:tc>
          <w:tcPr>
            <w:tcW w:w="358" w:type="dxa"/>
            <w:tcBorders>
              <w:top w:val="nil"/>
              <w:left w:val="nil"/>
              <w:bottom w:val="nil"/>
              <w:right w:val="nil"/>
            </w:tcBorders>
          </w:tcPr>
          <w:p w14:paraId="4E220974" w14:textId="77777777" w:rsidR="00D45444" w:rsidRPr="00417134" w:rsidRDefault="00D45444" w:rsidP="004517BA">
            <w:pPr>
              <w:spacing w:after="571" w:line="259" w:lineRule="auto"/>
              <w:rPr>
                <w:rFonts w:cs="Arial"/>
                <w:lang w:val="en-GB"/>
              </w:rPr>
            </w:pPr>
            <w:r w:rsidRPr="00417134">
              <w:rPr>
                <w:rFonts w:cs="Arial"/>
                <w:lang w:val="en-GB"/>
              </w:rPr>
              <w:t xml:space="preserve">&gt; </w:t>
            </w:r>
          </w:p>
          <w:p w14:paraId="0AD180FC" w14:textId="77777777" w:rsidR="00D45444" w:rsidRPr="00417134" w:rsidRDefault="00D45444" w:rsidP="004517BA">
            <w:pPr>
              <w:spacing w:line="259" w:lineRule="auto"/>
              <w:rPr>
                <w:rFonts w:cs="Arial"/>
                <w:lang w:val="en-GB"/>
              </w:rPr>
            </w:pPr>
            <w:r w:rsidRPr="00417134">
              <w:rPr>
                <w:rFonts w:cs="Arial"/>
                <w:lang w:val="en-GB"/>
              </w:rPr>
              <w:t xml:space="preserve"> </w:t>
            </w:r>
          </w:p>
        </w:tc>
        <w:tc>
          <w:tcPr>
            <w:tcW w:w="7892" w:type="dxa"/>
            <w:tcBorders>
              <w:top w:val="nil"/>
              <w:left w:val="nil"/>
              <w:bottom w:val="nil"/>
              <w:right w:val="nil"/>
            </w:tcBorders>
          </w:tcPr>
          <w:p w14:paraId="224DEEDC" w14:textId="77777777" w:rsidR="00D45444" w:rsidRPr="00417134" w:rsidRDefault="00D45444" w:rsidP="004517BA">
            <w:pPr>
              <w:spacing w:line="259" w:lineRule="auto"/>
              <w:rPr>
                <w:rFonts w:cs="Arial"/>
                <w:lang w:val="en-GB"/>
              </w:rPr>
            </w:pPr>
            <w:r w:rsidRPr="00417134">
              <w:rPr>
                <w:rFonts w:cs="Arial"/>
                <w:lang w:val="en-GB"/>
              </w:rPr>
              <w:t xml:space="preserve">Before the prescribed deadline and within the scope of the assignment, the Data Incident Committee will open a (systematic) (internal) investigation into the facts and circumstances of the (possible) data leak. </w:t>
            </w:r>
          </w:p>
        </w:tc>
      </w:tr>
      <w:tr w:rsidR="00D45444" w:rsidRPr="00417134" w14:paraId="797B90C1" w14:textId="77777777" w:rsidTr="004517BA">
        <w:trPr>
          <w:trHeight w:val="821"/>
        </w:trPr>
        <w:tc>
          <w:tcPr>
            <w:tcW w:w="358" w:type="dxa"/>
            <w:tcBorders>
              <w:top w:val="nil"/>
              <w:left w:val="nil"/>
              <w:bottom w:val="nil"/>
              <w:right w:val="nil"/>
            </w:tcBorders>
          </w:tcPr>
          <w:p w14:paraId="4BE9D881" w14:textId="77777777" w:rsidR="00D45444" w:rsidRPr="00417134" w:rsidRDefault="00D45444" w:rsidP="004517BA">
            <w:pPr>
              <w:spacing w:after="293" w:line="259" w:lineRule="auto"/>
              <w:rPr>
                <w:rFonts w:cs="Arial"/>
                <w:lang w:val="en-GB"/>
              </w:rPr>
            </w:pPr>
            <w:r w:rsidRPr="00417134">
              <w:rPr>
                <w:rFonts w:cs="Arial"/>
                <w:lang w:val="en-GB"/>
              </w:rPr>
              <w:t xml:space="preserve">&gt; </w:t>
            </w:r>
          </w:p>
          <w:p w14:paraId="6523989D" w14:textId="77777777" w:rsidR="00D45444" w:rsidRPr="00417134" w:rsidRDefault="00D45444" w:rsidP="004517BA">
            <w:pPr>
              <w:spacing w:line="259" w:lineRule="auto"/>
              <w:rPr>
                <w:rFonts w:cs="Arial"/>
                <w:lang w:val="en-GB"/>
              </w:rPr>
            </w:pPr>
            <w:r w:rsidRPr="00417134">
              <w:rPr>
                <w:rFonts w:cs="Arial"/>
                <w:lang w:val="en-GB"/>
              </w:rPr>
              <w:t xml:space="preserve"> </w:t>
            </w:r>
          </w:p>
        </w:tc>
        <w:tc>
          <w:tcPr>
            <w:tcW w:w="7892" w:type="dxa"/>
            <w:tcBorders>
              <w:top w:val="nil"/>
              <w:left w:val="nil"/>
              <w:bottom w:val="nil"/>
              <w:right w:val="nil"/>
            </w:tcBorders>
          </w:tcPr>
          <w:p w14:paraId="21A2B161" w14:textId="77777777" w:rsidR="00D45444" w:rsidRPr="00417134" w:rsidRDefault="00D45444" w:rsidP="004517BA">
            <w:pPr>
              <w:spacing w:line="259" w:lineRule="auto"/>
              <w:rPr>
                <w:rFonts w:cs="Arial"/>
                <w:lang w:val="en-GB"/>
              </w:rPr>
            </w:pPr>
            <w:r w:rsidRPr="00417134">
              <w:rPr>
                <w:rFonts w:cs="Arial"/>
                <w:lang w:val="en-GB"/>
              </w:rPr>
              <w:t xml:space="preserve">The Data Incident Committee will furthermore investigate whether, and if so, how these types of incidents can be prevented in the future (the </w:t>
            </w:r>
            <w:proofErr w:type="spellStart"/>
            <w:r w:rsidRPr="00417134">
              <w:rPr>
                <w:rFonts w:cs="Arial"/>
                <w:lang w:val="en-GB"/>
              </w:rPr>
              <w:t>avoidability</w:t>
            </w:r>
            <w:proofErr w:type="spellEnd"/>
            <w:r w:rsidRPr="00417134">
              <w:rPr>
                <w:rFonts w:cs="Arial"/>
                <w:lang w:val="en-GB"/>
              </w:rPr>
              <w:t xml:space="preserve"> aspect). </w:t>
            </w:r>
          </w:p>
        </w:tc>
      </w:tr>
      <w:tr w:rsidR="00D45444" w:rsidRPr="00417134" w14:paraId="0CAA29AA" w14:textId="77777777" w:rsidTr="004517BA">
        <w:trPr>
          <w:trHeight w:val="2220"/>
        </w:trPr>
        <w:tc>
          <w:tcPr>
            <w:tcW w:w="358" w:type="dxa"/>
            <w:tcBorders>
              <w:top w:val="nil"/>
              <w:left w:val="nil"/>
              <w:bottom w:val="nil"/>
              <w:right w:val="nil"/>
            </w:tcBorders>
          </w:tcPr>
          <w:p w14:paraId="146D3700"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92" w:type="dxa"/>
            <w:tcBorders>
              <w:top w:val="nil"/>
              <w:left w:val="nil"/>
              <w:bottom w:val="nil"/>
              <w:right w:val="nil"/>
            </w:tcBorders>
          </w:tcPr>
          <w:p w14:paraId="3CE3AA48" w14:textId="77777777" w:rsidR="00D45444" w:rsidRPr="00417134" w:rsidRDefault="00D45444" w:rsidP="004517BA">
            <w:pPr>
              <w:spacing w:after="34" w:line="259" w:lineRule="auto"/>
              <w:rPr>
                <w:rFonts w:cs="Arial"/>
                <w:lang w:val="en-GB"/>
              </w:rPr>
            </w:pPr>
            <w:r w:rsidRPr="00417134">
              <w:rPr>
                <w:rFonts w:cs="Arial"/>
                <w:lang w:val="en-GB"/>
              </w:rPr>
              <w:t xml:space="preserve">The Data Incident Committee has the following powers: </w:t>
            </w:r>
          </w:p>
          <w:p w14:paraId="0508573D" w14:textId="77777777" w:rsidR="00D45444" w:rsidRPr="00417134" w:rsidRDefault="00D45444" w:rsidP="00D45444">
            <w:pPr>
              <w:numPr>
                <w:ilvl w:val="0"/>
                <w:numId w:val="31"/>
              </w:numPr>
              <w:spacing w:after="33" w:line="259" w:lineRule="auto"/>
              <w:ind w:left="321" w:hanging="283"/>
              <w:rPr>
                <w:rFonts w:cs="Arial"/>
                <w:lang w:val="en-GB"/>
              </w:rPr>
            </w:pPr>
            <w:r w:rsidRPr="00417134">
              <w:rPr>
                <w:rFonts w:cs="Arial"/>
                <w:lang w:val="en-GB"/>
              </w:rPr>
              <w:t xml:space="preserve">the possibility to interview everyone; </w:t>
            </w:r>
          </w:p>
          <w:p w14:paraId="2C0772CA" w14:textId="77777777" w:rsidR="00D45444" w:rsidRPr="00417134" w:rsidRDefault="00D45444" w:rsidP="00D45444">
            <w:pPr>
              <w:numPr>
                <w:ilvl w:val="0"/>
                <w:numId w:val="31"/>
              </w:numPr>
              <w:spacing w:after="34" w:line="259" w:lineRule="auto"/>
              <w:ind w:left="321" w:hanging="283"/>
              <w:rPr>
                <w:rFonts w:cs="Arial"/>
                <w:lang w:val="en-GB"/>
              </w:rPr>
            </w:pPr>
            <w:r w:rsidRPr="00417134">
              <w:rPr>
                <w:rFonts w:cs="Arial"/>
                <w:lang w:val="en-GB"/>
              </w:rPr>
              <w:t xml:space="preserve">to examine all relevant documents; </w:t>
            </w:r>
          </w:p>
          <w:p w14:paraId="34CB68A1" w14:textId="77777777" w:rsidR="00D45444" w:rsidRPr="00417134" w:rsidRDefault="00D45444" w:rsidP="00D45444">
            <w:pPr>
              <w:numPr>
                <w:ilvl w:val="0"/>
                <w:numId w:val="31"/>
              </w:numPr>
              <w:spacing w:line="295" w:lineRule="auto"/>
              <w:ind w:left="321" w:hanging="283"/>
              <w:rPr>
                <w:rFonts w:cs="Arial"/>
                <w:lang w:val="en-GB"/>
              </w:rPr>
            </w:pPr>
            <w:r w:rsidRPr="00417134">
              <w:rPr>
                <w:rFonts w:cs="Arial"/>
                <w:lang w:val="en-GB"/>
              </w:rPr>
              <w:t xml:space="preserve">access to all locations, within the scope of what the committee deems necessary for a meticulous analysis; </w:t>
            </w:r>
          </w:p>
          <w:p w14:paraId="7A79B9A2" w14:textId="77777777" w:rsidR="00D45444" w:rsidRPr="00417134" w:rsidRDefault="00D45444" w:rsidP="00D45444">
            <w:pPr>
              <w:numPr>
                <w:ilvl w:val="0"/>
                <w:numId w:val="31"/>
              </w:numPr>
              <w:spacing w:line="295" w:lineRule="auto"/>
              <w:ind w:left="321" w:hanging="283"/>
              <w:rPr>
                <w:rFonts w:cs="Arial"/>
                <w:lang w:val="en-GB"/>
              </w:rPr>
            </w:pPr>
            <w:r w:rsidRPr="00417134">
              <w:rPr>
                <w:rFonts w:cs="Arial"/>
                <w:lang w:val="en-GB"/>
              </w:rPr>
              <w:t xml:space="preserve">for the external processor, the arrangements will apply as laid down in the processor agreement. </w:t>
            </w:r>
          </w:p>
          <w:p w14:paraId="2AD37131" w14:textId="77777777" w:rsidR="00D45444" w:rsidRPr="00417134" w:rsidRDefault="00D45444" w:rsidP="004517BA">
            <w:pPr>
              <w:spacing w:line="259" w:lineRule="auto"/>
              <w:ind w:left="722"/>
              <w:rPr>
                <w:rFonts w:cs="Arial"/>
                <w:lang w:val="en-GB"/>
              </w:rPr>
            </w:pPr>
            <w:r w:rsidRPr="00417134">
              <w:rPr>
                <w:rFonts w:cs="Arial"/>
                <w:lang w:val="en-GB"/>
              </w:rPr>
              <w:t xml:space="preserve"> </w:t>
            </w:r>
          </w:p>
        </w:tc>
      </w:tr>
      <w:tr w:rsidR="00D45444" w:rsidRPr="00417134" w14:paraId="4C24DC1A" w14:textId="77777777" w:rsidTr="004517BA">
        <w:trPr>
          <w:trHeight w:val="532"/>
        </w:trPr>
        <w:tc>
          <w:tcPr>
            <w:tcW w:w="358" w:type="dxa"/>
            <w:tcBorders>
              <w:top w:val="nil"/>
              <w:left w:val="nil"/>
              <w:bottom w:val="nil"/>
              <w:right w:val="nil"/>
            </w:tcBorders>
          </w:tcPr>
          <w:p w14:paraId="770D0F75"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92" w:type="dxa"/>
            <w:tcBorders>
              <w:top w:val="nil"/>
              <w:left w:val="nil"/>
              <w:bottom w:val="nil"/>
              <w:right w:val="nil"/>
            </w:tcBorders>
          </w:tcPr>
          <w:p w14:paraId="4B16FE41" w14:textId="77777777" w:rsidR="00D45444" w:rsidRPr="00417134" w:rsidRDefault="00D45444" w:rsidP="004517BA">
            <w:pPr>
              <w:spacing w:line="259" w:lineRule="auto"/>
              <w:jc w:val="both"/>
              <w:rPr>
                <w:rFonts w:cs="Arial"/>
                <w:lang w:val="en-GB"/>
              </w:rPr>
            </w:pPr>
            <w:r w:rsidRPr="00417134">
              <w:rPr>
                <w:rFonts w:cs="Arial"/>
                <w:lang w:val="en-GB"/>
              </w:rPr>
              <w:t xml:space="preserve">The Data Incident Committee has rounded off the incident the investigation within 6 weeks after discovery. </w:t>
            </w:r>
          </w:p>
        </w:tc>
      </w:tr>
    </w:tbl>
    <w:p w14:paraId="3D1CBF24" w14:textId="77777777" w:rsidR="00D45444" w:rsidRPr="00417134" w:rsidRDefault="00D45444" w:rsidP="00D45444">
      <w:pPr>
        <w:spacing w:line="259" w:lineRule="auto"/>
        <w:rPr>
          <w:rFonts w:cs="Arial"/>
          <w:sz w:val="18"/>
          <w:lang w:val="en-GB"/>
        </w:rPr>
      </w:pPr>
      <w:r w:rsidRPr="00417134">
        <w:rPr>
          <w:rFonts w:cs="Arial"/>
          <w:lang w:val="en-GB"/>
        </w:rPr>
        <w:t xml:space="preserve"> </w:t>
      </w:r>
    </w:p>
    <w:tbl>
      <w:tblPr>
        <w:tblStyle w:val="TableGrid"/>
        <w:tblW w:w="8275" w:type="dxa"/>
        <w:tblInd w:w="0" w:type="dxa"/>
        <w:tblLook w:val="04A0" w:firstRow="1" w:lastRow="0" w:firstColumn="1" w:lastColumn="0" w:noHBand="0" w:noVBand="1"/>
      </w:tblPr>
      <w:tblGrid>
        <w:gridCol w:w="358"/>
        <w:gridCol w:w="7917"/>
      </w:tblGrid>
      <w:tr w:rsidR="00D45444" w:rsidRPr="00417134" w14:paraId="4FC57514" w14:textId="77777777" w:rsidTr="004517BA">
        <w:trPr>
          <w:trHeight w:val="789"/>
        </w:trPr>
        <w:tc>
          <w:tcPr>
            <w:tcW w:w="358" w:type="dxa"/>
            <w:tcBorders>
              <w:top w:val="nil"/>
              <w:left w:val="nil"/>
              <w:bottom w:val="nil"/>
              <w:right w:val="nil"/>
            </w:tcBorders>
          </w:tcPr>
          <w:p w14:paraId="12DD9EEC" w14:textId="77777777" w:rsidR="00D45444" w:rsidRPr="00417134" w:rsidRDefault="00D45444" w:rsidP="004517BA">
            <w:pPr>
              <w:spacing w:after="291" w:line="259" w:lineRule="auto"/>
              <w:rPr>
                <w:rFonts w:cs="Arial"/>
                <w:lang w:val="en-GB"/>
              </w:rPr>
            </w:pPr>
            <w:r w:rsidRPr="00417134">
              <w:rPr>
                <w:rFonts w:cs="Arial"/>
                <w:lang w:val="en-GB"/>
              </w:rPr>
              <w:t xml:space="preserve">&gt; </w:t>
            </w:r>
          </w:p>
          <w:p w14:paraId="5B268B37" w14:textId="77777777" w:rsidR="00D45444" w:rsidRPr="00417134" w:rsidRDefault="00D45444" w:rsidP="004517BA">
            <w:pPr>
              <w:spacing w:line="259" w:lineRule="auto"/>
              <w:rPr>
                <w:rFonts w:cs="Arial"/>
                <w:lang w:val="en-GB"/>
              </w:rPr>
            </w:pPr>
            <w:r w:rsidRPr="00417134">
              <w:rPr>
                <w:rFonts w:cs="Arial"/>
                <w:lang w:val="en-GB"/>
              </w:rPr>
              <w:t xml:space="preserve"> </w:t>
            </w:r>
          </w:p>
        </w:tc>
        <w:tc>
          <w:tcPr>
            <w:tcW w:w="7917" w:type="dxa"/>
            <w:tcBorders>
              <w:top w:val="nil"/>
              <w:left w:val="nil"/>
              <w:bottom w:val="nil"/>
              <w:right w:val="nil"/>
            </w:tcBorders>
          </w:tcPr>
          <w:p w14:paraId="70B7A1C2" w14:textId="77777777" w:rsidR="00D45444" w:rsidRPr="00417134" w:rsidRDefault="00D45444" w:rsidP="004517BA">
            <w:pPr>
              <w:spacing w:line="259" w:lineRule="auto"/>
              <w:ind w:right="6"/>
              <w:rPr>
                <w:rFonts w:cs="Arial"/>
                <w:lang w:val="en-GB"/>
              </w:rPr>
            </w:pPr>
            <w:r w:rsidRPr="00417134">
              <w:rPr>
                <w:rFonts w:cs="Arial"/>
                <w:lang w:val="en-GB"/>
              </w:rPr>
              <w:t xml:space="preserve">The Data Incident Committee may decide to involve external experts in the investigation in consultation with or at the request of the General Manager. </w:t>
            </w:r>
          </w:p>
        </w:tc>
      </w:tr>
      <w:tr w:rsidR="00D45444" w:rsidRPr="00417134" w14:paraId="2922F5C3" w14:textId="77777777" w:rsidTr="004517BA">
        <w:trPr>
          <w:trHeight w:val="1061"/>
        </w:trPr>
        <w:tc>
          <w:tcPr>
            <w:tcW w:w="358" w:type="dxa"/>
            <w:tcBorders>
              <w:top w:val="nil"/>
              <w:left w:val="nil"/>
              <w:bottom w:val="nil"/>
              <w:right w:val="nil"/>
            </w:tcBorders>
          </w:tcPr>
          <w:p w14:paraId="652965CB"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17" w:type="dxa"/>
            <w:tcBorders>
              <w:top w:val="nil"/>
              <w:left w:val="nil"/>
              <w:bottom w:val="nil"/>
              <w:right w:val="nil"/>
            </w:tcBorders>
          </w:tcPr>
          <w:p w14:paraId="0032FB4F" w14:textId="77777777" w:rsidR="00D45444" w:rsidRPr="00417134" w:rsidRDefault="00D45444" w:rsidP="004517BA">
            <w:pPr>
              <w:spacing w:line="273" w:lineRule="auto"/>
              <w:ind w:left="2" w:hanging="2"/>
              <w:rPr>
                <w:rFonts w:cs="Arial"/>
                <w:lang w:val="en-GB"/>
              </w:rPr>
            </w:pPr>
            <w:r w:rsidRPr="00417134">
              <w:rPr>
                <w:rFonts w:cs="Arial"/>
                <w:lang w:val="en-GB"/>
              </w:rPr>
              <w:t xml:space="preserve">The Data Incident Committee will analyse all data in conformity with Annex 5 'Data Incident Committee Reporting Format'. Subsequently the Data Incident Committee will send the draft report to the Operations Director for further discussion. </w:t>
            </w:r>
          </w:p>
          <w:p w14:paraId="3EDFC204" w14:textId="77777777" w:rsidR="00D45444" w:rsidRPr="00417134" w:rsidRDefault="00D45444" w:rsidP="004517BA">
            <w:pPr>
              <w:spacing w:line="259" w:lineRule="auto"/>
              <w:ind w:left="2"/>
              <w:rPr>
                <w:rFonts w:cs="Arial"/>
                <w:lang w:val="en-GB"/>
              </w:rPr>
            </w:pPr>
            <w:r w:rsidRPr="00417134">
              <w:rPr>
                <w:rFonts w:cs="Arial"/>
                <w:lang w:val="en-GB"/>
              </w:rPr>
              <w:t xml:space="preserve"> </w:t>
            </w:r>
          </w:p>
        </w:tc>
      </w:tr>
      <w:tr w:rsidR="00D45444" w:rsidRPr="00417134" w14:paraId="006C6D8F" w14:textId="77777777" w:rsidTr="004517BA">
        <w:trPr>
          <w:trHeight w:val="840"/>
        </w:trPr>
        <w:tc>
          <w:tcPr>
            <w:tcW w:w="358" w:type="dxa"/>
            <w:tcBorders>
              <w:top w:val="nil"/>
              <w:left w:val="nil"/>
              <w:bottom w:val="nil"/>
              <w:right w:val="nil"/>
            </w:tcBorders>
          </w:tcPr>
          <w:p w14:paraId="3D3B07B1"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17" w:type="dxa"/>
            <w:tcBorders>
              <w:top w:val="nil"/>
              <w:left w:val="nil"/>
              <w:bottom w:val="nil"/>
              <w:right w:val="nil"/>
            </w:tcBorders>
          </w:tcPr>
          <w:p w14:paraId="1CA2E094" w14:textId="77777777" w:rsidR="00D45444" w:rsidRPr="00417134" w:rsidRDefault="00D45444" w:rsidP="004517BA">
            <w:pPr>
              <w:spacing w:line="294" w:lineRule="auto"/>
              <w:rPr>
                <w:rFonts w:cs="Arial"/>
                <w:lang w:val="en-GB"/>
              </w:rPr>
            </w:pPr>
            <w:r w:rsidRPr="00417134">
              <w:rPr>
                <w:rFonts w:cs="Arial"/>
                <w:lang w:val="en-GB"/>
              </w:rPr>
              <w:t xml:space="preserve">Before the closing meeting takes place, the Operations Director will schedule a meeting with the members of the Data Incident Committee to pre-discuss the draft report. </w:t>
            </w:r>
          </w:p>
          <w:p w14:paraId="2F8E47FC"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67C73532" w14:textId="77777777" w:rsidTr="004517BA">
        <w:trPr>
          <w:trHeight w:val="840"/>
        </w:trPr>
        <w:tc>
          <w:tcPr>
            <w:tcW w:w="358" w:type="dxa"/>
            <w:tcBorders>
              <w:top w:val="nil"/>
              <w:left w:val="nil"/>
              <w:bottom w:val="nil"/>
              <w:right w:val="nil"/>
            </w:tcBorders>
          </w:tcPr>
          <w:p w14:paraId="5AB3C6B6" w14:textId="77777777" w:rsidR="00D45444" w:rsidRPr="00417134" w:rsidRDefault="00D45444" w:rsidP="004517BA">
            <w:pPr>
              <w:spacing w:after="312" w:line="259" w:lineRule="auto"/>
              <w:rPr>
                <w:rFonts w:cs="Arial"/>
                <w:lang w:val="en-GB"/>
              </w:rPr>
            </w:pPr>
            <w:r w:rsidRPr="00417134">
              <w:rPr>
                <w:rFonts w:cs="Arial"/>
                <w:lang w:val="en-GB"/>
              </w:rPr>
              <w:t xml:space="preserve">&gt; </w:t>
            </w:r>
          </w:p>
          <w:p w14:paraId="3DDB2410" w14:textId="77777777" w:rsidR="00D45444" w:rsidRPr="00417134" w:rsidRDefault="00D45444" w:rsidP="004517BA">
            <w:pPr>
              <w:spacing w:line="259" w:lineRule="auto"/>
              <w:rPr>
                <w:rFonts w:cs="Arial"/>
                <w:lang w:val="en-GB"/>
              </w:rPr>
            </w:pPr>
            <w:r w:rsidRPr="00417134">
              <w:rPr>
                <w:rFonts w:cs="Arial"/>
                <w:lang w:val="en-GB"/>
              </w:rPr>
              <w:t xml:space="preserve"> </w:t>
            </w:r>
          </w:p>
        </w:tc>
        <w:tc>
          <w:tcPr>
            <w:tcW w:w="7917" w:type="dxa"/>
            <w:tcBorders>
              <w:top w:val="nil"/>
              <w:left w:val="nil"/>
              <w:bottom w:val="nil"/>
              <w:right w:val="nil"/>
            </w:tcBorders>
          </w:tcPr>
          <w:p w14:paraId="1B0346FE" w14:textId="77777777" w:rsidR="00D45444" w:rsidRPr="00417134" w:rsidRDefault="00D45444" w:rsidP="004517BA">
            <w:pPr>
              <w:spacing w:line="259" w:lineRule="auto"/>
              <w:ind w:right="25"/>
              <w:rPr>
                <w:rFonts w:cs="Arial"/>
                <w:lang w:val="en-GB"/>
              </w:rPr>
            </w:pPr>
            <w:r w:rsidRPr="00417134">
              <w:rPr>
                <w:rFonts w:cs="Arial"/>
                <w:lang w:val="en-GB"/>
              </w:rPr>
              <w:t xml:space="preserve">The Data Incident Committee will submit the draft report to the interviewed internal and external parties for double-checking on factual inaccuracies. </w:t>
            </w:r>
          </w:p>
        </w:tc>
      </w:tr>
      <w:tr w:rsidR="00D45444" w:rsidRPr="00417134" w14:paraId="14E59DAE" w14:textId="77777777" w:rsidTr="004517BA">
        <w:trPr>
          <w:trHeight w:val="251"/>
        </w:trPr>
        <w:tc>
          <w:tcPr>
            <w:tcW w:w="358" w:type="dxa"/>
            <w:tcBorders>
              <w:top w:val="nil"/>
              <w:left w:val="nil"/>
              <w:bottom w:val="nil"/>
              <w:right w:val="nil"/>
            </w:tcBorders>
          </w:tcPr>
          <w:p w14:paraId="60509E79"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917" w:type="dxa"/>
            <w:tcBorders>
              <w:top w:val="nil"/>
              <w:left w:val="nil"/>
              <w:bottom w:val="nil"/>
              <w:right w:val="nil"/>
            </w:tcBorders>
          </w:tcPr>
          <w:p w14:paraId="0FDC6399" w14:textId="77777777" w:rsidR="00D45444" w:rsidRPr="00417134" w:rsidRDefault="00D45444" w:rsidP="004517BA">
            <w:pPr>
              <w:spacing w:line="259" w:lineRule="auto"/>
              <w:rPr>
                <w:rFonts w:cs="Arial"/>
                <w:lang w:val="en-GB"/>
              </w:rPr>
            </w:pPr>
            <w:r w:rsidRPr="00417134">
              <w:rPr>
                <w:rFonts w:cs="Arial"/>
                <w:lang w:val="en-GB"/>
              </w:rPr>
              <w:t xml:space="preserve">The Data Incident Committee will subsequently draw up a draft report. </w:t>
            </w:r>
          </w:p>
        </w:tc>
      </w:tr>
    </w:tbl>
    <w:p w14:paraId="47DEDF6C" w14:textId="77777777" w:rsidR="00D45444" w:rsidRDefault="00D45444" w:rsidP="00D45444">
      <w:pPr>
        <w:spacing w:line="259" w:lineRule="auto"/>
        <w:rPr>
          <w:color w:val="B84239"/>
          <w:sz w:val="30"/>
          <w:lang w:val="en-GB"/>
        </w:rPr>
      </w:pPr>
      <w:bookmarkStart w:id="10" w:name="_Toc51856506"/>
      <w:bookmarkStart w:id="11" w:name="_Toc30651"/>
    </w:p>
    <w:p w14:paraId="4C2E0973" w14:textId="77777777" w:rsidR="00D45444" w:rsidRDefault="00D45444" w:rsidP="00D45444">
      <w:pPr>
        <w:spacing w:line="259" w:lineRule="auto"/>
        <w:rPr>
          <w:color w:val="B84239"/>
          <w:sz w:val="30"/>
          <w:lang w:val="en-GB"/>
        </w:rPr>
      </w:pPr>
    </w:p>
    <w:p w14:paraId="1D2D6B1A" w14:textId="77777777" w:rsidR="00D45444" w:rsidRDefault="00D45444" w:rsidP="00D45444">
      <w:pPr>
        <w:spacing w:line="259" w:lineRule="auto"/>
        <w:rPr>
          <w:color w:val="B84239"/>
          <w:sz w:val="30"/>
          <w:lang w:val="en-GB"/>
        </w:rPr>
      </w:pPr>
    </w:p>
    <w:p w14:paraId="7272949E" w14:textId="77777777" w:rsidR="00D45444" w:rsidRPr="00A035E7" w:rsidRDefault="00D45444" w:rsidP="00D45444">
      <w:pPr>
        <w:spacing w:line="259" w:lineRule="auto"/>
        <w:rPr>
          <w:color w:val="B84239"/>
          <w:sz w:val="30"/>
          <w:lang w:val="en-GB"/>
        </w:rPr>
      </w:pPr>
      <w:r w:rsidRPr="00A035E7">
        <w:rPr>
          <w:color w:val="B84239"/>
          <w:sz w:val="30"/>
          <w:lang w:val="en-GB"/>
        </w:rPr>
        <w:lastRenderedPageBreak/>
        <w:t>4.10 Implementation of improvement measures</w:t>
      </w:r>
      <w:bookmarkEnd w:id="10"/>
      <w:r w:rsidRPr="00A035E7">
        <w:rPr>
          <w:color w:val="B84239"/>
          <w:sz w:val="30"/>
          <w:lang w:val="en-GB"/>
        </w:rPr>
        <w:t xml:space="preserve"> </w:t>
      </w:r>
      <w:bookmarkEnd w:id="11"/>
    </w:p>
    <w:tbl>
      <w:tblPr>
        <w:tblStyle w:val="TableGrid"/>
        <w:tblW w:w="8140" w:type="dxa"/>
        <w:tblInd w:w="0" w:type="dxa"/>
        <w:tblLook w:val="04A0" w:firstRow="1" w:lastRow="0" w:firstColumn="1" w:lastColumn="0" w:noHBand="0" w:noVBand="1"/>
      </w:tblPr>
      <w:tblGrid>
        <w:gridCol w:w="358"/>
        <w:gridCol w:w="7782"/>
      </w:tblGrid>
      <w:tr w:rsidR="00D45444" w:rsidRPr="00417134" w14:paraId="0A70CA97" w14:textId="77777777" w:rsidTr="004517BA">
        <w:trPr>
          <w:trHeight w:val="1651"/>
        </w:trPr>
        <w:tc>
          <w:tcPr>
            <w:tcW w:w="358" w:type="dxa"/>
            <w:tcBorders>
              <w:top w:val="nil"/>
              <w:left w:val="nil"/>
              <w:bottom w:val="nil"/>
              <w:right w:val="nil"/>
            </w:tcBorders>
          </w:tcPr>
          <w:p w14:paraId="30BC58E0"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782" w:type="dxa"/>
            <w:tcBorders>
              <w:top w:val="nil"/>
              <w:left w:val="nil"/>
              <w:bottom w:val="nil"/>
              <w:right w:val="nil"/>
            </w:tcBorders>
          </w:tcPr>
          <w:p w14:paraId="44AA5D5F" w14:textId="77777777" w:rsidR="00D45444" w:rsidRPr="00417134" w:rsidRDefault="00D45444" w:rsidP="004517BA">
            <w:pPr>
              <w:spacing w:after="1" w:line="293" w:lineRule="auto"/>
              <w:rPr>
                <w:rFonts w:cs="Arial"/>
                <w:lang w:val="en-GB"/>
              </w:rPr>
            </w:pPr>
            <w:r w:rsidRPr="00417134">
              <w:rPr>
                <w:rFonts w:cs="Arial"/>
                <w:lang w:val="en-GB"/>
              </w:rPr>
              <w:t xml:space="preserve">The manager in whose domain the improvement measures lie, is responsible for implementation of the adopted improvement measures, oversees the communications concerning and the implementation of the improvement measures, sees to it that the implemented measures are evaluated on practicability and process improvement, and the progress will be reported to the General Manager of IFV. </w:t>
            </w:r>
          </w:p>
          <w:p w14:paraId="56CCD0BD"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3053DC92" w14:textId="77777777" w:rsidTr="004517BA">
        <w:trPr>
          <w:trHeight w:val="840"/>
        </w:trPr>
        <w:tc>
          <w:tcPr>
            <w:tcW w:w="358" w:type="dxa"/>
            <w:tcBorders>
              <w:top w:val="nil"/>
              <w:left w:val="nil"/>
              <w:bottom w:val="nil"/>
              <w:right w:val="nil"/>
            </w:tcBorders>
          </w:tcPr>
          <w:p w14:paraId="2418B3DC"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782" w:type="dxa"/>
            <w:tcBorders>
              <w:top w:val="nil"/>
              <w:left w:val="nil"/>
              <w:bottom w:val="nil"/>
              <w:right w:val="nil"/>
            </w:tcBorders>
          </w:tcPr>
          <w:p w14:paraId="62B8D0D1" w14:textId="77777777" w:rsidR="00D45444" w:rsidRPr="00417134" w:rsidRDefault="00D45444" w:rsidP="004517BA">
            <w:pPr>
              <w:spacing w:after="2" w:line="292" w:lineRule="auto"/>
              <w:rPr>
                <w:rFonts w:cs="Arial"/>
                <w:lang w:val="en-GB"/>
              </w:rPr>
            </w:pPr>
            <w:r w:rsidRPr="00417134">
              <w:rPr>
                <w:rFonts w:cs="Arial"/>
                <w:lang w:val="en-GB"/>
              </w:rPr>
              <w:t xml:space="preserve">If a processor needs to take improvement measures, the manager who is the principal of this processor will be responsible. </w:t>
            </w:r>
          </w:p>
          <w:p w14:paraId="672FD038"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0600888F" w14:textId="77777777" w:rsidTr="004517BA">
        <w:trPr>
          <w:trHeight w:val="251"/>
        </w:trPr>
        <w:tc>
          <w:tcPr>
            <w:tcW w:w="358" w:type="dxa"/>
            <w:tcBorders>
              <w:top w:val="nil"/>
              <w:left w:val="nil"/>
              <w:bottom w:val="nil"/>
              <w:right w:val="nil"/>
            </w:tcBorders>
          </w:tcPr>
          <w:p w14:paraId="1C4199EB"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782" w:type="dxa"/>
            <w:tcBorders>
              <w:top w:val="nil"/>
              <w:left w:val="nil"/>
              <w:bottom w:val="nil"/>
              <w:right w:val="nil"/>
            </w:tcBorders>
          </w:tcPr>
          <w:p w14:paraId="1BBA8DC9" w14:textId="77777777" w:rsidR="00D45444" w:rsidRPr="00417134" w:rsidRDefault="00D45444" w:rsidP="004517BA">
            <w:pPr>
              <w:spacing w:line="259" w:lineRule="auto"/>
              <w:rPr>
                <w:rFonts w:cs="Arial"/>
                <w:lang w:val="en-GB"/>
              </w:rPr>
            </w:pPr>
            <w:r w:rsidRPr="00417134">
              <w:rPr>
                <w:rFonts w:cs="Arial"/>
                <w:lang w:val="en-GB"/>
              </w:rPr>
              <w:t xml:space="preserve">The CISO will monitor the progress. </w:t>
            </w:r>
          </w:p>
          <w:p w14:paraId="5EDE2173" w14:textId="77777777" w:rsidR="00D45444" w:rsidRPr="00417134" w:rsidRDefault="00D45444" w:rsidP="004517BA">
            <w:pPr>
              <w:spacing w:line="259" w:lineRule="auto"/>
              <w:rPr>
                <w:rFonts w:cs="Arial"/>
                <w:lang w:val="en-GB"/>
              </w:rPr>
            </w:pPr>
          </w:p>
          <w:p w14:paraId="0AB612EB" w14:textId="77777777" w:rsidR="00D45444" w:rsidRPr="00417134" w:rsidRDefault="00D45444" w:rsidP="004517BA">
            <w:pPr>
              <w:spacing w:line="259" w:lineRule="auto"/>
              <w:rPr>
                <w:rFonts w:cs="Arial"/>
                <w:lang w:val="en-GB"/>
              </w:rPr>
            </w:pPr>
          </w:p>
        </w:tc>
      </w:tr>
    </w:tbl>
    <w:p w14:paraId="5D83787D" w14:textId="77777777" w:rsidR="00D45444" w:rsidRPr="00417134" w:rsidRDefault="00D45444" w:rsidP="00D45444">
      <w:pPr>
        <w:spacing w:line="259" w:lineRule="auto"/>
        <w:ind w:left="664" w:hanging="679"/>
        <w:rPr>
          <w:lang w:val="en-GB"/>
        </w:rPr>
      </w:pPr>
      <w:r w:rsidRPr="00417134">
        <w:rPr>
          <w:color w:val="B84239"/>
          <w:sz w:val="30"/>
          <w:lang w:val="en-GB"/>
        </w:rPr>
        <w:t xml:space="preserve">4.11 </w:t>
      </w:r>
      <w:r w:rsidRPr="00417134">
        <w:rPr>
          <w:color w:val="BA4133"/>
          <w:sz w:val="30"/>
          <w:lang w:val="en-GB"/>
        </w:rPr>
        <w:t>Closing meeting in the event of a data leak: discussion of the report and adoption of improvement measures</w:t>
      </w:r>
      <w:r w:rsidRPr="00417134">
        <w:rPr>
          <w:b/>
          <w:color w:val="BA4133"/>
          <w:sz w:val="22"/>
          <w:lang w:val="en-GB"/>
        </w:rPr>
        <w:t xml:space="preserve"> </w:t>
      </w:r>
    </w:p>
    <w:tbl>
      <w:tblPr>
        <w:tblStyle w:val="TableGrid"/>
        <w:tblW w:w="8240" w:type="dxa"/>
        <w:tblInd w:w="0" w:type="dxa"/>
        <w:tblLook w:val="04A0" w:firstRow="1" w:lastRow="0" w:firstColumn="1" w:lastColumn="0" w:noHBand="0" w:noVBand="1"/>
      </w:tblPr>
      <w:tblGrid>
        <w:gridCol w:w="358"/>
        <w:gridCol w:w="7882"/>
      </w:tblGrid>
      <w:tr w:rsidR="00D45444" w:rsidRPr="00417134" w14:paraId="27243A4B" w14:textId="77777777" w:rsidTr="004517BA">
        <w:trPr>
          <w:trHeight w:val="811"/>
        </w:trPr>
        <w:tc>
          <w:tcPr>
            <w:tcW w:w="358" w:type="dxa"/>
            <w:tcBorders>
              <w:top w:val="nil"/>
              <w:left w:val="nil"/>
              <w:bottom w:val="nil"/>
              <w:right w:val="nil"/>
            </w:tcBorders>
          </w:tcPr>
          <w:p w14:paraId="17B24980"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2" w:type="dxa"/>
            <w:tcBorders>
              <w:top w:val="nil"/>
              <w:left w:val="nil"/>
              <w:bottom w:val="nil"/>
              <w:right w:val="nil"/>
            </w:tcBorders>
          </w:tcPr>
          <w:p w14:paraId="2DBA712B" w14:textId="77777777" w:rsidR="00D45444" w:rsidRPr="00417134" w:rsidRDefault="00D45444" w:rsidP="004517BA">
            <w:pPr>
              <w:spacing w:after="2" w:line="292" w:lineRule="auto"/>
              <w:rPr>
                <w:rFonts w:cs="Arial"/>
                <w:lang w:val="en-GB"/>
              </w:rPr>
            </w:pPr>
            <w:r w:rsidRPr="00417134">
              <w:rPr>
                <w:rFonts w:cs="Arial"/>
                <w:lang w:val="en-GB"/>
              </w:rPr>
              <w:t xml:space="preserve">The Privacy officer will schedule a closing meeting to discuss the report of the Data Incident Committee. </w:t>
            </w:r>
          </w:p>
          <w:p w14:paraId="649444E7"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319A4BAB" w14:textId="77777777" w:rsidTr="004517BA">
        <w:trPr>
          <w:trHeight w:val="1400"/>
        </w:trPr>
        <w:tc>
          <w:tcPr>
            <w:tcW w:w="358" w:type="dxa"/>
            <w:tcBorders>
              <w:top w:val="nil"/>
              <w:left w:val="nil"/>
              <w:bottom w:val="nil"/>
              <w:right w:val="nil"/>
            </w:tcBorders>
          </w:tcPr>
          <w:p w14:paraId="33DD2A0F"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2" w:type="dxa"/>
            <w:tcBorders>
              <w:top w:val="nil"/>
              <w:left w:val="nil"/>
              <w:bottom w:val="nil"/>
              <w:right w:val="nil"/>
            </w:tcBorders>
          </w:tcPr>
          <w:p w14:paraId="46A360FC" w14:textId="77777777" w:rsidR="00D45444" w:rsidRPr="00417134" w:rsidRDefault="00D45444" w:rsidP="004517BA">
            <w:pPr>
              <w:spacing w:line="293" w:lineRule="auto"/>
              <w:rPr>
                <w:rFonts w:cs="Arial"/>
                <w:lang w:val="en-GB"/>
              </w:rPr>
            </w:pPr>
            <w:r w:rsidRPr="00417134">
              <w:rPr>
                <w:rFonts w:cs="Arial"/>
                <w:lang w:val="en-GB"/>
              </w:rPr>
              <w:t xml:space="preserve">The General Manager, the Operations Director, the members of the Data Incident Committee, a member of the MT, and/or an immediate supervisor, the PR consultant, and possibly the legal counsel will be invited to the closing meeting. The invitees will receive a copy of the draft report from the Operations Director. </w:t>
            </w:r>
          </w:p>
          <w:p w14:paraId="04CC6DBB"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3B8E1E5C" w14:textId="77777777" w:rsidTr="004517BA">
        <w:trPr>
          <w:trHeight w:val="840"/>
        </w:trPr>
        <w:tc>
          <w:tcPr>
            <w:tcW w:w="358" w:type="dxa"/>
            <w:tcBorders>
              <w:top w:val="nil"/>
              <w:left w:val="nil"/>
              <w:bottom w:val="nil"/>
              <w:right w:val="nil"/>
            </w:tcBorders>
          </w:tcPr>
          <w:p w14:paraId="0755A376"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2" w:type="dxa"/>
            <w:tcBorders>
              <w:top w:val="nil"/>
              <w:left w:val="nil"/>
              <w:bottom w:val="nil"/>
              <w:right w:val="nil"/>
            </w:tcBorders>
          </w:tcPr>
          <w:p w14:paraId="7B6C8C27" w14:textId="77777777" w:rsidR="00D45444" w:rsidRPr="00417134" w:rsidRDefault="00D45444" w:rsidP="004517BA">
            <w:pPr>
              <w:spacing w:line="294" w:lineRule="auto"/>
              <w:rPr>
                <w:rFonts w:cs="Arial"/>
                <w:lang w:val="en-GB"/>
              </w:rPr>
            </w:pPr>
            <w:r w:rsidRPr="00417134">
              <w:rPr>
                <w:rFonts w:cs="Arial"/>
                <w:lang w:val="en-GB"/>
              </w:rPr>
              <w:t xml:space="preserve">In the closing meeting the General Manager will discuss the report and the proposed SMART-defined improvement measures. </w:t>
            </w:r>
          </w:p>
          <w:p w14:paraId="0E49AD68"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2FBB1565" w14:textId="77777777" w:rsidTr="004517BA">
        <w:trPr>
          <w:trHeight w:val="1400"/>
        </w:trPr>
        <w:tc>
          <w:tcPr>
            <w:tcW w:w="358" w:type="dxa"/>
            <w:tcBorders>
              <w:top w:val="nil"/>
              <w:left w:val="nil"/>
              <w:bottom w:val="nil"/>
              <w:right w:val="nil"/>
            </w:tcBorders>
          </w:tcPr>
          <w:p w14:paraId="562F965F"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2" w:type="dxa"/>
            <w:tcBorders>
              <w:top w:val="nil"/>
              <w:left w:val="nil"/>
              <w:bottom w:val="nil"/>
              <w:right w:val="nil"/>
            </w:tcBorders>
          </w:tcPr>
          <w:p w14:paraId="7AA8AA60" w14:textId="77777777" w:rsidR="00D45444" w:rsidRPr="00417134" w:rsidRDefault="00D45444" w:rsidP="004517BA">
            <w:pPr>
              <w:spacing w:after="1" w:line="293" w:lineRule="auto"/>
              <w:rPr>
                <w:rFonts w:cs="Arial"/>
                <w:lang w:val="en-GB"/>
              </w:rPr>
            </w:pPr>
            <w:r w:rsidRPr="00417134">
              <w:rPr>
                <w:rFonts w:cs="Arial"/>
                <w:lang w:val="en-GB"/>
              </w:rPr>
              <w:t xml:space="preserve">During the meeting, the position of the General Manager on the report of the Data Incident Committee will be determined and arrangements regarding improvement measures will be recorded. During the meeting it will be determined whether, and how, the data leak will be reported to the data subject(s). </w:t>
            </w:r>
          </w:p>
          <w:p w14:paraId="339D2C59"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43695272" w14:textId="77777777" w:rsidTr="004517BA">
        <w:trPr>
          <w:trHeight w:val="250"/>
        </w:trPr>
        <w:tc>
          <w:tcPr>
            <w:tcW w:w="358" w:type="dxa"/>
            <w:tcBorders>
              <w:top w:val="nil"/>
              <w:left w:val="nil"/>
              <w:bottom w:val="nil"/>
              <w:right w:val="nil"/>
            </w:tcBorders>
          </w:tcPr>
          <w:p w14:paraId="37308CF9"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82" w:type="dxa"/>
            <w:tcBorders>
              <w:top w:val="nil"/>
              <w:left w:val="nil"/>
              <w:bottom w:val="nil"/>
              <w:right w:val="nil"/>
            </w:tcBorders>
          </w:tcPr>
          <w:p w14:paraId="5C9CF8A8" w14:textId="77777777" w:rsidR="00D45444" w:rsidRDefault="00D45444" w:rsidP="004517BA">
            <w:pPr>
              <w:spacing w:line="259" w:lineRule="auto"/>
              <w:rPr>
                <w:rFonts w:cs="Arial"/>
                <w:lang w:val="en-GB"/>
              </w:rPr>
            </w:pPr>
            <w:r w:rsidRPr="00417134">
              <w:rPr>
                <w:rFonts w:cs="Arial"/>
                <w:lang w:val="en-GB"/>
              </w:rPr>
              <w:t xml:space="preserve">After the meeting, the invitees receive the final report. </w:t>
            </w:r>
          </w:p>
          <w:p w14:paraId="0CFC3AD2" w14:textId="77777777" w:rsidR="00D45444" w:rsidRPr="00417134" w:rsidRDefault="00D45444" w:rsidP="004517BA">
            <w:pPr>
              <w:spacing w:line="259" w:lineRule="auto"/>
              <w:rPr>
                <w:rFonts w:cs="Arial"/>
                <w:lang w:val="en-GB"/>
              </w:rPr>
            </w:pPr>
          </w:p>
        </w:tc>
      </w:tr>
    </w:tbl>
    <w:p w14:paraId="3A8CB62F" w14:textId="77777777" w:rsidR="00D45444" w:rsidRPr="00A035E7" w:rsidRDefault="00D45444" w:rsidP="00D45444">
      <w:pPr>
        <w:spacing w:line="259" w:lineRule="auto"/>
        <w:rPr>
          <w:color w:val="B84239"/>
          <w:sz w:val="30"/>
          <w:lang w:val="en-GB"/>
        </w:rPr>
      </w:pPr>
      <w:bookmarkStart w:id="12" w:name="_Toc30652"/>
      <w:bookmarkStart w:id="13" w:name="_Toc51856507"/>
      <w:r w:rsidRPr="00A035E7">
        <w:rPr>
          <w:color w:val="B84239"/>
          <w:sz w:val="30"/>
          <w:lang w:val="en-GB"/>
        </w:rPr>
        <w:t>4.12 Closing and recording the report</w:t>
      </w:r>
      <w:bookmarkEnd w:id="12"/>
      <w:bookmarkEnd w:id="13"/>
    </w:p>
    <w:tbl>
      <w:tblPr>
        <w:tblStyle w:val="TableGrid"/>
        <w:tblW w:w="8217" w:type="dxa"/>
        <w:tblInd w:w="0" w:type="dxa"/>
        <w:tblLook w:val="04A0" w:firstRow="1" w:lastRow="0" w:firstColumn="1" w:lastColumn="0" w:noHBand="0" w:noVBand="1"/>
      </w:tblPr>
      <w:tblGrid>
        <w:gridCol w:w="358"/>
        <w:gridCol w:w="7859"/>
      </w:tblGrid>
      <w:tr w:rsidR="00D45444" w:rsidRPr="00417134" w14:paraId="5C9E35A2" w14:textId="77777777" w:rsidTr="004517BA">
        <w:trPr>
          <w:trHeight w:val="1371"/>
        </w:trPr>
        <w:tc>
          <w:tcPr>
            <w:tcW w:w="358" w:type="dxa"/>
            <w:tcBorders>
              <w:top w:val="nil"/>
              <w:left w:val="nil"/>
              <w:bottom w:val="nil"/>
              <w:right w:val="nil"/>
            </w:tcBorders>
          </w:tcPr>
          <w:p w14:paraId="4335E996"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59" w:type="dxa"/>
            <w:tcBorders>
              <w:top w:val="nil"/>
              <w:left w:val="nil"/>
              <w:bottom w:val="nil"/>
              <w:right w:val="nil"/>
            </w:tcBorders>
          </w:tcPr>
          <w:p w14:paraId="064F0865" w14:textId="77777777" w:rsidR="00D45444" w:rsidRPr="00417134" w:rsidRDefault="00D45444" w:rsidP="004517BA">
            <w:pPr>
              <w:spacing w:line="295" w:lineRule="auto"/>
              <w:rPr>
                <w:rFonts w:cs="Arial"/>
                <w:lang w:val="en-GB"/>
              </w:rPr>
            </w:pPr>
            <w:r w:rsidRPr="00417134">
              <w:rPr>
                <w:rFonts w:cs="Arial"/>
                <w:lang w:val="en-GB"/>
              </w:rPr>
              <w:t xml:space="preserve">The Operations Director will inform the General Manager, the manager, and/or immediate supervisor involved, those involved in the calamity, the PR consultant, and possibly the legal counsel once the data leak has been finalized and the report has been closed. </w:t>
            </w:r>
          </w:p>
          <w:p w14:paraId="2101C98F"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5C925097" w14:textId="77777777" w:rsidTr="004517BA">
        <w:trPr>
          <w:trHeight w:val="560"/>
        </w:trPr>
        <w:tc>
          <w:tcPr>
            <w:tcW w:w="358" w:type="dxa"/>
            <w:tcBorders>
              <w:top w:val="nil"/>
              <w:left w:val="nil"/>
              <w:bottom w:val="nil"/>
              <w:right w:val="nil"/>
            </w:tcBorders>
          </w:tcPr>
          <w:p w14:paraId="3C7C7B04"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59" w:type="dxa"/>
            <w:tcBorders>
              <w:top w:val="nil"/>
              <w:left w:val="nil"/>
              <w:bottom w:val="nil"/>
              <w:right w:val="nil"/>
            </w:tcBorders>
          </w:tcPr>
          <w:p w14:paraId="0E882944" w14:textId="77777777" w:rsidR="00D45444" w:rsidRPr="00417134" w:rsidRDefault="00D45444" w:rsidP="004517BA">
            <w:pPr>
              <w:spacing w:after="33" w:line="259" w:lineRule="auto"/>
              <w:rPr>
                <w:rFonts w:cs="Arial"/>
                <w:lang w:val="en-GB"/>
              </w:rPr>
            </w:pPr>
            <w:r w:rsidRPr="00417134">
              <w:rPr>
                <w:rFonts w:cs="Arial"/>
                <w:lang w:val="en-GB"/>
              </w:rPr>
              <w:t xml:space="preserve">The Data Incident Committee will be dissolved by the General Manager of IFV. </w:t>
            </w:r>
          </w:p>
          <w:p w14:paraId="18A3BCE5"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7E7C1FEE" w14:textId="77777777" w:rsidTr="004517BA">
        <w:trPr>
          <w:trHeight w:val="840"/>
        </w:trPr>
        <w:tc>
          <w:tcPr>
            <w:tcW w:w="358" w:type="dxa"/>
            <w:tcBorders>
              <w:top w:val="nil"/>
              <w:left w:val="nil"/>
              <w:bottom w:val="nil"/>
              <w:right w:val="nil"/>
            </w:tcBorders>
          </w:tcPr>
          <w:p w14:paraId="742AA1EB"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59" w:type="dxa"/>
            <w:tcBorders>
              <w:top w:val="nil"/>
              <w:left w:val="nil"/>
              <w:bottom w:val="nil"/>
              <w:right w:val="nil"/>
            </w:tcBorders>
          </w:tcPr>
          <w:p w14:paraId="2292B83F" w14:textId="77777777" w:rsidR="00D45444" w:rsidRPr="00417134" w:rsidRDefault="00D45444" w:rsidP="004517BA">
            <w:pPr>
              <w:spacing w:after="2" w:line="292" w:lineRule="auto"/>
              <w:rPr>
                <w:rFonts w:cs="Arial"/>
                <w:lang w:val="en-GB"/>
              </w:rPr>
            </w:pPr>
            <w:r w:rsidRPr="00417134">
              <w:rPr>
                <w:rFonts w:cs="Arial"/>
                <w:lang w:val="en-GB"/>
              </w:rPr>
              <w:t xml:space="preserve">The members of the Data Incident Committee will destroy any documentation still in their possession. </w:t>
            </w:r>
          </w:p>
          <w:p w14:paraId="71B316BC" w14:textId="77777777" w:rsidR="00D45444" w:rsidRPr="00417134" w:rsidRDefault="00D45444" w:rsidP="004517BA">
            <w:pPr>
              <w:spacing w:line="259" w:lineRule="auto"/>
              <w:rPr>
                <w:rFonts w:cs="Arial"/>
                <w:lang w:val="en-GB"/>
              </w:rPr>
            </w:pPr>
            <w:r w:rsidRPr="00417134">
              <w:rPr>
                <w:rFonts w:cs="Arial"/>
                <w:lang w:val="en-GB"/>
              </w:rPr>
              <w:t xml:space="preserve"> </w:t>
            </w:r>
          </w:p>
        </w:tc>
      </w:tr>
      <w:tr w:rsidR="00D45444" w:rsidRPr="00417134" w14:paraId="62D5973C" w14:textId="77777777" w:rsidTr="004517BA">
        <w:trPr>
          <w:trHeight w:val="811"/>
        </w:trPr>
        <w:tc>
          <w:tcPr>
            <w:tcW w:w="358" w:type="dxa"/>
            <w:tcBorders>
              <w:top w:val="nil"/>
              <w:left w:val="nil"/>
              <w:bottom w:val="nil"/>
              <w:right w:val="nil"/>
            </w:tcBorders>
          </w:tcPr>
          <w:p w14:paraId="7AE1F48E" w14:textId="77777777" w:rsidR="00D45444" w:rsidRPr="00417134" w:rsidRDefault="00D45444" w:rsidP="004517BA">
            <w:pPr>
              <w:spacing w:line="259" w:lineRule="auto"/>
              <w:rPr>
                <w:rFonts w:cs="Arial"/>
                <w:lang w:val="en-GB"/>
              </w:rPr>
            </w:pPr>
            <w:r w:rsidRPr="00417134">
              <w:rPr>
                <w:rFonts w:cs="Arial"/>
                <w:lang w:val="en-GB"/>
              </w:rPr>
              <w:t xml:space="preserve">&gt; </w:t>
            </w:r>
          </w:p>
        </w:tc>
        <w:tc>
          <w:tcPr>
            <w:tcW w:w="7859" w:type="dxa"/>
            <w:tcBorders>
              <w:top w:val="nil"/>
              <w:left w:val="nil"/>
              <w:bottom w:val="nil"/>
              <w:right w:val="nil"/>
            </w:tcBorders>
          </w:tcPr>
          <w:p w14:paraId="496FD89B" w14:textId="77777777" w:rsidR="00D45444" w:rsidRPr="00417134" w:rsidRDefault="00D45444" w:rsidP="004517BA">
            <w:pPr>
              <w:spacing w:line="259" w:lineRule="auto"/>
              <w:rPr>
                <w:rFonts w:cs="Arial"/>
                <w:lang w:val="en-GB"/>
              </w:rPr>
            </w:pPr>
            <w:r w:rsidRPr="00417134">
              <w:rPr>
                <w:rFonts w:cs="Arial"/>
                <w:lang w:val="en-GB"/>
              </w:rPr>
              <w:t xml:space="preserve">The data leak file will be archived in digital format by the privacy officer for at least 1 year. If there are valid grounds to keep it archived longer, the Operations Director will be informed. </w:t>
            </w:r>
          </w:p>
        </w:tc>
      </w:tr>
    </w:tbl>
    <w:p w14:paraId="3717CC56" w14:textId="77777777" w:rsidR="00D45444" w:rsidRPr="00417134" w:rsidRDefault="00D45444" w:rsidP="00D45444">
      <w:pPr>
        <w:spacing w:after="12" w:line="259" w:lineRule="auto"/>
        <w:rPr>
          <w:lang w:val="en-GB"/>
        </w:rPr>
      </w:pPr>
      <w:r w:rsidRPr="00417134">
        <w:rPr>
          <w:lang w:val="en-GB"/>
        </w:rPr>
        <w:t xml:space="preserve"> </w:t>
      </w:r>
    </w:p>
    <w:p w14:paraId="2706DC88" w14:textId="77777777" w:rsidR="00D45444" w:rsidRDefault="00D45444" w:rsidP="00D45444">
      <w:pPr>
        <w:spacing w:after="12" w:line="259" w:lineRule="auto"/>
        <w:rPr>
          <w:b/>
          <w:lang w:val="en-GB"/>
        </w:rPr>
      </w:pPr>
    </w:p>
    <w:p w14:paraId="4D47065A" w14:textId="77777777" w:rsidR="00D45444" w:rsidRDefault="00D45444" w:rsidP="00D45444">
      <w:pPr>
        <w:spacing w:after="12" w:line="259" w:lineRule="auto"/>
        <w:rPr>
          <w:b/>
          <w:lang w:val="en-GB"/>
        </w:rPr>
      </w:pPr>
    </w:p>
    <w:p w14:paraId="38CB8655" w14:textId="77777777" w:rsidR="00D45444" w:rsidRDefault="00D45444" w:rsidP="00D45444">
      <w:pPr>
        <w:spacing w:after="12" w:line="259" w:lineRule="auto"/>
        <w:rPr>
          <w:b/>
          <w:lang w:val="en-GB"/>
        </w:rPr>
      </w:pPr>
    </w:p>
    <w:p w14:paraId="72ED4A56" w14:textId="77777777" w:rsidR="00D45444" w:rsidRPr="00417134" w:rsidRDefault="00D45444" w:rsidP="00D45444">
      <w:pPr>
        <w:spacing w:after="12" w:line="259" w:lineRule="auto"/>
        <w:rPr>
          <w:b/>
          <w:lang w:val="en-GB"/>
        </w:rPr>
      </w:pPr>
      <w:r w:rsidRPr="00417134">
        <w:rPr>
          <w:b/>
          <w:lang w:val="en-GB"/>
        </w:rPr>
        <w:lastRenderedPageBreak/>
        <w:t>Sources</w:t>
      </w:r>
    </w:p>
    <w:p w14:paraId="1449AED2" w14:textId="77777777" w:rsidR="00D45444" w:rsidRPr="00417134" w:rsidRDefault="00D45444" w:rsidP="00D45444">
      <w:pPr>
        <w:tabs>
          <w:tab w:val="center" w:pos="2158"/>
          <w:tab w:val="center" w:pos="4553"/>
        </w:tabs>
        <w:rPr>
          <w:lang w:val="en-GB"/>
        </w:rPr>
      </w:pPr>
      <w:r w:rsidRPr="00417134">
        <w:rPr>
          <w:rFonts w:ascii="Calibri" w:eastAsia="Calibri" w:hAnsi="Calibri" w:cs="Calibri"/>
          <w:sz w:val="22"/>
          <w:lang w:val="en-GB"/>
        </w:rPr>
        <w:tab/>
      </w:r>
      <w:r w:rsidRPr="00417134">
        <w:rPr>
          <w:lang w:val="en-GB"/>
        </w:rPr>
        <w:t xml:space="preserve">- </w:t>
      </w:r>
      <w:r w:rsidRPr="00417134">
        <w:rPr>
          <w:lang w:val="en-GB"/>
        </w:rPr>
        <w:tab/>
        <w:t xml:space="preserve">General Data Protection Regulation; </w:t>
      </w:r>
    </w:p>
    <w:p w14:paraId="69C45F37" w14:textId="77777777" w:rsidR="00D45444" w:rsidRPr="00417134" w:rsidRDefault="00D45444" w:rsidP="00D45444">
      <w:pPr>
        <w:spacing w:after="12" w:line="259" w:lineRule="auto"/>
        <w:rPr>
          <w:lang w:val="en-GB"/>
        </w:rPr>
      </w:pPr>
      <w:r w:rsidRPr="00417134">
        <w:rPr>
          <w:lang w:val="en-GB"/>
        </w:rPr>
        <w:t xml:space="preserve"> </w:t>
      </w:r>
    </w:p>
    <w:p w14:paraId="2D85B246" w14:textId="77777777" w:rsidR="00D45444" w:rsidRPr="00417134" w:rsidRDefault="00D45444" w:rsidP="00D45444">
      <w:pPr>
        <w:spacing w:after="14" w:line="259" w:lineRule="auto"/>
        <w:rPr>
          <w:lang w:val="en-GB"/>
        </w:rPr>
      </w:pPr>
      <w:r w:rsidRPr="00417134">
        <w:rPr>
          <w:lang w:val="en-GB"/>
        </w:rPr>
        <w:t xml:space="preserve"> </w:t>
      </w:r>
    </w:p>
    <w:p w14:paraId="7D14F37A" w14:textId="77777777" w:rsidR="00D45444" w:rsidRPr="00417134" w:rsidRDefault="00D45444" w:rsidP="00D45444">
      <w:pPr>
        <w:ind w:left="36"/>
        <w:rPr>
          <w:lang w:val="en-GB"/>
        </w:rPr>
      </w:pPr>
      <w:r w:rsidRPr="00417134">
        <w:rPr>
          <w:lang w:val="en-GB"/>
        </w:rPr>
        <w:t xml:space="preserve">This Procedure for mandatory data leak notification is adopted at the meeting of the management and MT of IFV on </w:t>
      </w:r>
      <w:r>
        <w:rPr>
          <w:lang w:val="en-GB"/>
        </w:rPr>
        <w:t>XXXX</w:t>
      </w:r>
      <w:r w:rsidRPr="00417134">
        <w:rPr>
          <w:lang w:val="en-GB"/>
        </w:rPr>
        <w:t xml:space="preserve"> </w:t>
      </w:r>
    </w:p>
    <w:p w14:paraId="27CD9D89" w14:textId="77777777" w:rsidR="00D45444" w:rsidRPr="00417134" w:rsidRDefault="00D45444" w:rsidP="00D45444">
      <w:pPr>
        <w:spacing w:after="14" w:line="259" w:lineRule="auto"/>
        <w:ind w:left="2160"/>
        <w:rPr>
          <w:lang w:val="en-GB"/>
        </w:rPr>
      </w:pPr>
      <w:r w:rsidRPr="00417134">
        <w:rPr>
          <w:lang w:val="en-GB"/>
        </w:rPr>
        <w:t xml:space="preserve"> </w:t>
      </w:r>
    </w:p>
    <w:p w14:paraId="16216152" w14:textId="77777777" w:rsidR="00D45444" w:rsidRPr="00417134" w:rsidRDefault="00D45444" w:rsidP="00D45444">
      <w:pPr>
        <w:spacing w:after="12" w:line="259" w:lineRule="auto"/>
        <w:ind w:left="2160"/>
        <w:rPr>
          <w:lang w:val="en-GB"/>
        </w:rPr>
      </w:pPr>
      <w:r w:rsidRPr="00417134">
        <w:rPr>
          <w:lang w:val="en-GB"/>
        </w:rPr>
        <w:t xml:space="preserve"> </w:t>
      </w:r>
    </w:p>
    <w:p w14:paraId="199F4462" w14:textId="77777777" w:rsidR="00D45444" w:rsidRPr="00417134" w:rsidRDefault="00D45444" w:rsidP="00D45444">
      <w:pPr>
        <w:spacing w:after="12" w:line="259" w:lineRule="auto"/>
        <w:ind w:left="2160"/>
        <w:rPr>
          <w:lang w:val="en-GB"/>
        </w:rPr>
      </w:pPr>
      <w:r w:rsidRPr="00417134">
        <w:rPr>
          <w:lang w:val="en-GB"/>
        </w:rPr>
        <w:t xml:space="preserve"> </w:t>
      </w:r>
    </w:p>
    <w:p w14:paraId="0E0F22EB" w14:textId="77777777" w:rsidR="00D45444" w:rsidRPr="00417134" w:rsidRDefault="00D45444" w:rsidP="00D45444">
      <w:pPr>
        <w:ind w:left="36"/>
        <w:rPr>
          <w:lang w:val="en-GB"/>
        </w:rPr>
      </w:pPr>
      <w:r w:rsidRPr="00417134">
        <w:rPr>
          <w:lang w:val="en-GB"/>
        </w:rPr>
        <w:t xml:space="preserve">Signature of General Manager of IFV: </w:t>
      </w:r>
    </w:p>
    <w:p w14:paraId="75BB5780" w14:textId="77777777" w:rsidR="00D45444" w:rsidRPr="00417134" w:rsidRDefault="00D45444" w:rsidP="00D45444">
      <w:pPr>
        <w:spacing w:after="12" w:line="259" w:lineRule="auto"/>
        <w:ind w:left="720"/>
        <w:rPr>
          <w:lang w:val="en-GB"/>
        </w:rPr>
      </w:pPr>
      <w:r w:rsidRPr="00417134">
        <w:rPr>
          <w:lang w:val="en-GB"/>
        </w:rPr>
        <w:t xml:space="preserve"> </w:t>
      </w:r>
    </w:p>
    <w:p w14:paraId="2F18CA4E" w14:textId="77777777" w:rsidR="00D45444" w:rsidRPr="00417134" w:rsidRDefault="00D45444" w:rsidP="00D45444">
      <w:pPr>
        <w:spacing w:after="12" w:line="259" w:lineRule="auto"/>
        <w:ind w:left="720"/>
        <w:rPr>
          <w:lang w:val="en-GB"/>
        </w:rPr>
      </w:pPr>
      <w:r w:rsidRPr="00417134">
        <w:rPr>
          <w:lang w:val="en-GB"/>
        </w:rPr>
        <w:t xml:space="preserve"> </w:t>
      </w:r>
    </w:p>
    <w:p w14:paraId="6515CF1A" w14:textId="77777777" w:rsidR="00D45444" w:rsidRPr="00417134" w:rsidRDefault="00D45444" w:rsidP="00D45444">
      <w:pPr>
        <w:spacing w:after="15" w:line="259" w:lineRule="auto"/>
        <w:ind w:left="720"/>
        <w:rPr>
          <w:lang w:val="en-GB"/>
        </w:rPr>
      </w:pPr>
      <w:r w:rsidRPr="00417134">
        <w:rPr>
          <w:lang w:val="en-GB"/>
        </w:rPr>
        <w:t xml:space="preserve"> </w:t>
      </w:r>
    </w:p>
    <w:p w14:paraId="10B6FE33" w14:textId="77777777" w:rsidR="00D45444" w:rsidRPr="00417134" w:rsidRDefault="00D45444" w:rsidP="00D45444">
      <w:pPr>
        <w:spacing w:after="12" w:line="259" w:lineRule="auto"/>
        <w:ind w:left="720"/>
        <w:rPr>
          <w:lang w:val="en-GB"/>
        </w:rPr>
      </w:pPr>
      <w:r w:rsidRPr="00417134">
        <w:rPr>
          <w:lang w:val="en-GB"/>
        </w:rPr>
        <w:t xml:space="preserve"> </w:t>
      </w:r>
    </w:p>
    <w:p w14:paraId="5742B7A1" w14:textId="77777777" w:rsidR="00D45444" w:rsidRPr="00417134" w:rsidRDefault="00D45444" w:rsidP="00D45444">
      <w:pPr>
        <w:spacing w:after="12" w:line="259" w:lineRule="auto"/>
        <w:ind w:left="720"/>
        <w:rPr>
          <w:lang w:val="en-GB"/>
        </w:rPr>
      </w:pPr>
      <w:r w:rsidRPr="00417134">
        <w:rPr>
          <w:lang w:val="en-GB"/>
        </w:rPr>
        <w:t xml:space="preserve"> </w:t>
      </w:r>
    </w:p>
    <w:p w14:paraId="358B71CE" w14:textId="77777777" w:rsidR="00D45444" w:rsidRPr="00417134" w:rsidRDefault="00D45444" w:rsidP="00D45444">
      <w:pPr>
        <w:ind w:left="36"/>
        <w:rPr>
          <w:lang w:val="en-GB"/>
        </w:rPr>
      </w:pPr>
      <w:r w:rsidRPr="00417134">
        <w:rPr>
          <w:lang w:val="en-GB"/>
        </w:rPr>
        <w:t xml:space="preserve">L.C. </w:t>
      </w:r>
      <w:proofErr w:type="spellStart"/>
      <w:r w:rsidRPr="00417134">
        <w:rPr>
          <w:lang w:val="en-GB"/>
        </w:rPr>
        <w:t>Zaal</w:t>
      </w:r>
      <w:proofErr w:type="spellEnd"/>
      <w:r w:rsidRPr="00417134">
        <w:rPr>
          <w:lang w:val="en-GB"/>
        </w:rPr>
        <w:t xml:space="preserve"> </w:t>
      </w:r>
    </w:p>
    <w:p w14:paraId="4199CF44" w14:textId="77777777" w:rsidR="00D45444" w:rsidRPr="009941F9" w:rsidRDefault="00D45444" w:rsidP="00D45444">
      <w:pPr>
        <w:spacing w:after="12" w:line="259" w:lineRule="auto"/>
        <w:rPr>
          <w:i/>
          <w:lang w:val="en-GB"/>
        </w:rPr>
      </w:pPr>
      <w:r w:rsidRPr="009941F9">
        <w:rPr>
          <w:i/>
          <w:lang w:val="en-GB"/>
        </w:rPr>
        <w:t xml:space="preserve"> </w:t>
      </w:r>
    </w:p>
    <w:p w14:paraId="44B13EF7" w14:textId="77777777" w:rsidR="00D45444" w:rsidRPr="00417134" w:rsidRDefault="00D45444" w:rsidP="00D45444">
      <w:pPr>
        <w:spacing w:line="259" w:lineRule="auto"/>
        <w:rPr>
          <w:i/>
          <w:lang w:val="en-GB"/>
        </w:rPr>
        <w:sectPr w:rsidR="00D45444" w:rsidRPr="00417134" w:rsidSect="00D45444">
          <w:headerReference w:type="even" r:id="rId9"/>
          <w:headerReference w:type="default" r:id="rId10"/>
          <w:footerReference w:type="even" r:id="rId11"/>
          <w:footerReference w:type="default" r:id="rId12"/>
          <w:headerReference w:type="first" r:id="rId13"/>
          <w:footerReference w:type="first" r:id="rId14"/>
          <w:pgSz w:w="11906" w:h="16841"/>
          <w:pgMar w:top="7" w:right="1426" w:bottom="95" w:left="851" w:header="708" w:footer="708" w:gutter="0"/>
          <w:cols w:space="708"/>
          <w:titlePg/>
          <w:docGrid w:linePitch="272"/>
        </w:sectPr>
      </w:pPr>
      <w:r w:rsidRPr="009941F9">
        <w:rPr>
          <w:i/>
          <w:lang w:val="en-GB"/>
        </w:rPr>
        <w:t xml:space="preserve"> </w:t>
      </w:r>
    </w:p>
    <w:p w14:paraId="5EC96CB6" w14:textId="77777777" w:rsidR="00D45444" w:rsidRPr="00A035E7" w:rsidRDefault="00D45444" w:rsidP="00D45444">
      <w:pPr>
        <w:spacing w:line="259" w:lineRule="auto"/>
        <w:rPr>
          <w:i/>
          <w:iCs/>
          <w:color w:val="B84239"/>
          <w:sz w:val="30"/>
          <w:lang w:val="en-GB"/>
        </w:rPr>
      </w:pPr>
      <w:bookmarkStart w:id="14" w:name="_Toc51856508"/>
      <w:bookmarkStart w:id="15" w:name="_Toc30653"/>
      <w:r w:rsidRPr="00A035E7">
        <w:rPr>
          <w:i/>
          <w:iCs/>
          <w:color w:val="B84239"/>
          <w:sz w:val="30"/>
          <w:lang w:val="en-GB"/>
        </w:rPr>
        <w:lastRenderedPageBreak/>
        <w:t>Annex 1 Data Leak Report Form</w:t>
      </w:r>
      <w:bookmarkEnd w:id="14"/>
      <w:r w:rsidRPr="00A035E7">
        <w:rPr>
          <w:i/>
          <w:iCs/>
          <w:color w:val="B84239"/>
          <w:sz w:val="30"/>
          <w:lang w:val="en-GB"/>
        </w:rPr>
        <w:t xml:space="preserve"> </w:t>
      </w:r>
      <w:bookmarkEnd w:id="15"/>
    </w:p>
    <w:p w14:paraId="705C59EE" w14:textId="77777777" w:rsidR="00D45444" w:rsidRPr="0082083B" w:rsidRDefault="00D45444" w:rsidP="00D45444">
      <w:pPr>
        <w:spacing w:line="267" w:lineRule="auto"/>
        <w:ind w:left="-5"/>
        <w:rPr>
          <w:lang w:val="en-GB"/>
        </w:rPr>
      </w:pPr>
      <w:r w:rsidRPr="0082083B">
        <w:rPr>
          <w:b/>
          <w:lang w:val="en-GB"/>
        </w:rPr>
        <w:t xml:space="preserve">1. Which organisation or company is at stake here? Please complete the following information. </w:t>
      </w:r>
    </w:p>
    <w:p w14:paraId="21F2FB2B" w14:textId="77777777" w:rsidR="00D45444" w:rsidRPr="0082083B" w:rsidRDefault="00D45444" w:rsidP="00D45444">
      <w:pPr>
        <w:numPr>
          <w:ilvl w:val="0"/>
          <w:numId w:val="16"/>
        </w:numPr>
        <w:spacing w:after="5" w:line="269" w:lineRule="auto"/>
        <w:ind w:hanging="360"/>
        <w:rPr>
          <w:lang w:val="en-GB"/>
        </w:rPr>
      </w:pPr>
      <w:r w:rsidRPr="0082083B">
        <w:rPr>
          <w:lang w:val="en-GB"/>
        </w:rPr>
        <w:t xml:space="preserve">Name of organisation/company </w:t>
      </w:r>
    </w:p>
    <w:p w14:paraId="019A7645" w14:textId="77777777" w:rsidR="00D45444" w:rsidRPr="0082083B" w:rsidRDefault="00D45444" w:rsidP="00D45444">
      <w:pPr>
        <w:numPr>
          <w:ilvl w:val="0"/>
          <w:numId w:val="16"/>
        </w:numPr>
        <w:spacing w:after="5" w:line="269" w:lineRule="auto"/>
        <w:ind w:hanging="360"/>
        <w:rPr>
          <w:lang w:val="en-GB"/>
        </w:rPr>
      </w:pPr>
      <w:r w:rsidRPr="0082083B">
        <w:rPr>
          <w:lang w:val="en-GB"/>
        </w:rPr>
        <w:t xml:space="preserve">(Visiting) address </w:t>
      </w:r>
    </w:p>
    <w:p w14:paraId="1DB7D9C9" w14:textId="77777777" w:rsidR="00D45444" w:rsidRPr="0082083B" w:rsidRDefault="00D45444" w:rsidP="00D45444">
      <w:pPr>
        <w:numPr>
          <w:ilvl w:val="0"/>
          <w:numId w:val="16"/>
        </w:numPr>
        <w:spacing w:after="5" w:line="269" w:lineRule="auto"/>
        <w:ind w:hanging="360"/>
        <w:rPr>
          <w:lang w:val="en-GB"/>
        </w:rPr>
      </w:pPr>
      <w:r w:rsidRPr="0082083B">
        <w:rPr>
          <w:lang w:val="en-GB"/>
        </w:rPr>
        <w:t xml:space="preserve">Postcode </w:t>
      </w:r>
    </w:p>
    <w:p w14:paraId="312AA7A6" w14:textId="77777777" w:rsidR="00D45444" w:rsidRPr="0082083B" w:rsidRDefault="00D45444" w:rsidP="00D45444">
      <w:pPr>
        <w:numPr>
          <w:ilvl w:val="0"/>
          <w:numId w:val="16"/>
        </w:numPr>
        <w:spacing w:after="5" w:line="269" w:lineRule="auto"/>
        <w:ind w:hanging="360"/>
        <w:rPr>
          <w:lang w:val="en-GB"/>
        </w:rPr>
      </w:pPr>
      <w:r w:rsidRPr="0082083B">
        <w:rPr>
          <w:lang w:val="en-GB"/>
        </w:rPr>
        <w:t xml:space="preserve">City </w:t>
      </w:r>
    </w:p>
    <w:p w14:paraId="4C6E500D" w14:textId="77777777" w:rsidR="00D45444" w:rsidRPr="0082083B" w:rsidRDefault="00D45444" w:rsidP="00D45444">
      <w:pPr>
        <w:numPr>
          <w:ilvl w:val="0"/>
          <w:numId w:val="16"/>
        </w:numPr>
        <w:spacing w:after="5" w:line="269" w:lineRule="auto"/>
        <w:ind w:hanging="360"/>
        <w:rPr>
          <w:lang w:val="en-GB"/>
        </w:rPr>
      </w:pPr>
      <w:r w:rsidRPr="0082083B">
        <w:rPr>
          <w:lang w:val="en-GB"/>
        </w:rPr>
        <w:t xml:space="preserve">Chamber of Commerce registration number </w:t>
      </w:r>
    </w:p>
    <w:p w14:paraId="3F01E285" w14:textId="77777777" w:rsidR="00D45444" w:rsidRPr="0082083B" w:rsidRDefault="00D45444" w:rsidP="00D45444">
      <w:pPr>
        <w:spacing w:after="12" w:line="259" w:lineRule="auto"/>
        <w:rPr>
          <w:lang w:val="en-GB"/>
        </w:rPr>
      </w:pPr>
      <w:r w:rsidRPr="0082083B">
        <w:rPr>
          <w:lang w:val="en-GB"/>
        </w:rPr>
        <w:t xml:space="preserve"> </w:t>
      </w:r>
    </w:p>
    <w:p w14:paraId="465BD7BE" w14:textId="77777777" w:rsidR="00D45444" w:rsidRPr="0082083B" w:rsidRDefault="00D45444" w:rsidP="00D45444">
      <w:pPr>
        <w:numPr>
          <w:ilvl w:val="0"/>
          <w:numId w:val="17"/>
        </w:numPr>
        <w:spacing w:after="5" w:line="267" w:lineRule="auto"/>
        <w:ind w:hanging="221"/>
        <w:rPr>
          <w:lang w:val="en-GB"/>
        </w:rPr>
      </w:pPr>
      <w:r w:rsidRPr="0082083B">
        <w:rPr>
          <w:b/>
          <w:lang w:val="en-GB"/>
        </w:rPr>
        <w:t>Give a summary of the incident, in which the security breach of the personal data has occurred</w:t>
      </w:r>
      <w:r w:rsidRPr="0082083B">
        <w:rPr>
          <w:lang w:val="en-GB"/>
        </w:rPr>
        <w:t>.</w:t>
      </w:r>
    </w:p>
    <w:p w14:paraId="4C705C2E" w14:textId="77777777" w:rsidR="00D45444" w:rsidRPr="0082083B" w:rsidRDefault="00D45444" w:rsidP="00D45444">
      <w:pPr>
        <w:spacing w:after="12" w:line="259" w:lineRule="auto"/>
        <w:rPr>
          <w:lang w:val="en-GB"/>
        </w:rPr>
      </w:pPr>
      <w:r w:rsidRPr="0082083B">
        <w:rPr>
          <w:lang w:val="en-GB"/>
        </w:rPr>
        <w:t xml:space="preserve"> </w:t>
      </w:r>
    </w:p>
    <w:p w14:paraId="0D8D277B" w14:textId="77777777" w:rsidR="00D45444" w:rsidRDefault="00D45444" w:rsidP="00D45444">
      <w:pPr>
        <w:spacing w:after="14" w:line="259" w:lineRule="auto"/>
        <w:ind w:left="-5" w:right="715"/>
        <w:rPr>
          <w:b/>
          <w:lang w:val="en-GB"/>
        </w:rPr>
      </w:pPr>
      <w:r>
        <w:rPr>
          <w:b/>
          <w:lang w:val="en-GB"/>
        </w:rPr>
        <w:t xml:space="preserve">3. </w:t>
      </w:r>
      <w:r w:rsidRPr="00066E19">
        <w:rPr>
          <w:b/>
          <w:lang w:val="en-GB"/>
        </w:rPr>
        <w:t xml:space="preserve">Of how many people are personal data involved in the breach? </w:t>
      </w:r>
    </w:p>
    <w:p w14:paraId="7B305A32" w14:textId="77777777" w:rsidR="00D45444" w:rsidRDefault="00D45444" w:rsidP="00D45444">
      <w:pPr>
        <w:pStyle w:val="Lijstalinea"/>
        <w:rPr>
          <w:b/>
          <w:lang w:val="en-GB"/>
        </w:rPr>
      </w:pPr>
    </w:p>
    <w:p w14:paraId="09011911" w14:textId="77777777" w:rsidR="00D45444" w:rsidRPr="00066E19" w:rsidRDefault="00D45444" w:rsidP="00D45444">
      <w:pPr>
        <w:spacing w:after="14" w:line="259" w:lineRule="auto"/>
        <w:ind w:left="-5" w:right="715"/>
        <w:rPr>
          <w:b/>
          <w:lang w:val="en-GB"/>
        </w:rPr>
      </w:pPr>
      <w:r>
        <w:rPr>
          <w:b/>
          <w:lang w:val="en-GB"/>
        </w:rPr>
        <w:t xml:space="preserve">4. </w:t>
      </w:r>
      <w:r w:rsidRPr="00066E19">
        <w:rPr>
          <w:b/>
          <w:lang w:val="en-GB"/>
        </w:rPr>
        <w:t xml:space="preserve">Please describe the group of people whose personal data are involved in the breach. Specify how many. </w:t>
      </w:r>
    </w:p>
    <w:p w14:paraId="0A2B600B" w14:textId="77777777" w:rsidR="00D45444" w:rsidRPr="0082083B" w:rsidRDefault="00D45444" w:rsidP="00D45444">
      <w:pPr>
        <w:pStyle w:val="Lijstalinea"/>
        <w:rPr>
          <w:lang w:val="en-GB"/>
        </w:rPr>
      </w:pPr>
    </w:p>
    <w:p w14:paraId="3D1048AF" w14:textId="77777777" w:rsidR="00D45444" w:rsidRPr="0082083B" w:rsidRDefault="00D45444" w:rsidP="00D45444">
      <w:pPr>
        <w:spacing w:after="14" w:line="259" w:lineRule="auto"/>
        <w:ind w:left="-5" w:right="715"/>
        <w:rPr>
          <w:lang w:val="en-GB"/>
        </w:rPr>
      </w:pPr>
      <w:r w:rsidRPr="0082083B">
        <w:rPr>
          <w:lang w:val="en-GB"/>
        </w:rPr>
        <w:t xml:space="preserve">a. At least: (please specify) </w:t>
      </w:r>
    </w:p>
    <w:p w14:paraId="34C12E60" w14:textId="77777777" w:rsidR="00D45444" w:rsidRPr="0082083B" w:rsidRDefault="00D45444" w:rsidP="00D45444">
      <w:pPr>
        <w:ind w:left="-5"/>
        <w:rPr>
          <w:lang w:val="en-GB"/>
        </w:rPr>
      </w:pPr>
      <w:r w:rsidRPr="0082083B">
        <w:rPr>
          <w:lang w:val="en-GB"/>
        </w:rPr>
        <w:t xml:space="preserve">b. No more than: (please specify) </w:t>
      </w:r>
    </w:p>
    <w:p w14:paraId="721CF9AE" w14:textId="77777777" w:rsidR="00D45444" w:rsidRPr="0082083B" w:rsidRDefault="00D45444" w:rsidP="00D45444">
      <w:pPr>
        <w:spacing w:after="12" w:line="259" w:lineRule="auto"/>
        <w:rPr>
          <w:lang w:val="en-GB"/>
        </w:rPr>
      </w:pPr>
      <w:r w:rsidRPr="0082083B">
        <w:rPr>
          <w:lang w:val="en-GB"/>
        </w:rPr>
        <w:t xml:space="preserve"> </w:t>
      </w:r>
    </w:p>
    <w:p w14:paraId="5CA37C20" w14:textId="77777777" w:rsidR="00D45444" w:rsidRPr="0082083B" w:rsidRDefault="00D45444" w:rsidP="00D45444">
      <w:pPr>
        <w:spacing w:line="267" w:lineRule="auto"/>
        <w:ind w:left="-5"/>
        <w:rPr>
          <w:lang w:val="en-GB"/>
        </w:rPr>
      </w:pPr>
      <w:r w:rsidRPr="0082083B">
        <w:rPr>
          <w:b/>
          <w:lang w:val="en-GB"/>
        </w:rPr>
        <w:t xml:space="preserve">5. When did the breach take place? Choose one of the following options and specify where necessary. </w:t>
      </w:r>
    </w:p>
    <w:p w14:paraId="06DDB178" w14:textId="77777777" w:rsidR="00D45444" w:rsidRPr="0082083B" w:rsidRDefault="00D45444" w:rsidP="00D45444">
      <w:pPr>
        <w:numPr>
          <w:ilvl w:val="0"/>
          <w:numId w:val="18"/>
        </w:numPr>
        <w:spacing w:after="5" w:line="269" w:lineRule="auto"/>
        <w:ind w:hanging="360"/>
        <w:rPr>
          <w:lang w:val="en-GB"/>
        </w:rPr>
      </w:pPr>
      <w:r w:rsidRPr="0082083B">
        <w:rPr>
          <w:lang w:val="en-GB"/>
        </w:rPr>
        <w:t xml:space="preserve">On (date) </w:t>
      </w:r>
    </w:p>
    <w:p w14:paraId="01EDF3E8" w14:textId="77777777" w:rsidR="00D45444" w:rsidRPr="0082083B" w:rsidRDefault="00D45444" w:rsidP="00D45444">
      <w:pPr>
        <w:numPr>
          <w:ilvl w:val="0"/>
          <w:numId w:val="18"/>
        </w:numPr>
        <w:spacing w:after="5" w:line="269" w:lineRule="auto"/>
        <w:ind w:hanging="360"/>
        <w:rPr>
          <w:lang w:val="en-GB"/>
        </w:rPr>
      </w:pPr>
      <w:r w:rsidRPr="0082083B">
        <w:rPr>
          <w:lang w:val="en-GB"/>
        </w:rPr>
        <w:t xml:space="preserve">Between (starting date of period) and (end date of period) </w:t>
      </w:r>
    </w:p>
    <w:p w14:paraId="20B2BE4F" w14:textId="77777777" w:rsidR="00D45444" w:rsidRPr="0082083B" w:rsidRDefault="00D45444" w:rsidP="00D45444">
      <w:pPr>
        <w:numPr>
          <w:ilvl w:val="0"/>
          <w:numId w:val="18"/>
        </w:numPr>
        <w:spacing w:after="5" w:line="269" w:lineRule="auto"/>
        <w:ind w:hanging="360"/>
        <w:rPr>
          <w:lang w:val="en-GB"/>
        </w:rPr>
      </w:pPr>
      <w:r w:rsidRPr="0082083B">
        <w:rPr>
          <w:lang w:val="en-GB"/>
        </w:rPr>
        <w:t xml:space="preserve">Still unknown </w:t>
      </w:r>
    </w:p>
    <w:p w14:paraId="043BAAEE" w14:textId="77777777" w:rsidR="00D45444" w:rsidRPr="0082083B" w:rsidRDefault="00D45444" w:rsidP="00D45444">
      <w:pPr>
        <w:spacing w:after="12" w:line="259" w:lineRule="auto"/>
        <w:rPr>
          <w:lang w:val="en-GB"/>
        </w:rPr>
      </w:pPr>
      <w:r w:rsidRPr="0082083B">
        <w:rPr>
          <w:lang w:val="en-GB"/>
        </w:rPr>
        <w:t xml:space="preserve"> </w:t>
      </w:r>
    </w:p>
    <w:p w14:paraId="001928DB" w14:textId="77777777" w:rsidR="00D45444" w:rsidRPr="0082083B" w:rsidRDefault="00D45444" w:rsidP="00D45444">
      <w:pPr>
        <w:spacing w:line="267" w:lineRule="auto"/>
        <w:ind w:left="-5"/>
        <w:rPr>
          <w:lang w:val="en-GB"/>
        </w:rPr>
      </w:pPr>
      <w:r w:rsidRPr="0082083B">
        <w:rPr>
          <w:b/>
          <w:lang w:val="en-GB"/>
        </w:rPr>
        <w:t xml:space="preserve">6. What is the nature of the breach? You may tick more than one option. </w:t>
      </w:r>
    </w:p>
    <w:p w14:paraId="60411C78" w14:textId="77777777" w:rsidR="00D45444" w:rsidRPr="0082083B" w:rsidRDefault="00D45444" w:rsidP="00D45444">
      <w:pPr>
        <w:numPr>
          <w:ilvl w:val="0"/>
          <w:numId w:val="19"/>
        </w:numPr>
        <w:spacing w:after="5" w:line="269" w:lineRule="auto"/>
        <w:ind w:hanging="360"/>
        <w:rPr>
          <w:lang w:val="en-GB"/>
        </w:rPr>
      </w:pPr>
      <w:r w:rsidRPr="0082083B">
        <w:rPr>
          <w:lang w:val="en-GB"/>
        </w:rPr>
        <w:t xml:space="preserve">Reading (non-disclosure) </w:t>
      </w:r>
    </w:p>
    <w:p w14:paraId="3CEE094D" w14:textId="77777777" w:rsidR="00D45444" w:rsidRPr="0082083B" w:rsidRDefault="00D45444" w:rsidP="00D45444">
      <w:pPr>
        <w:numPr>
          <w:ilvl w:val="0"/>
          <w:numId w:val="19"/>
        </w:numPr>
        <w:spacing w:after="5" w:line="269" w:lineRule="auto"/>
        <w:ind w:hanging="360"/>
        <w:rPr>
          <w:lang w:val="en-GB"/>
        </w:rPr>
      </w:pPr>
      <w:r w:rsidRPr="0082083B">
        <w:rPr>
          <w:lang w:val="en-GB"/>
        </w:rPr>
        <w:t xml:space="preserve">Copying </w:t>
      </w:r>
    </w:p>
    <w:p w14:paraId="12E7B10F" w14:textId="77777777" w:rsidR="00D45444" w:rsidRPr="0082083B" w:rsidRDefault="00D45444" w:rsidP="00D45444">
      <w:pPr>
        <w:numPr>
          <w:ilvl w:val="0"/>
          <w:numId w:val="19"/>
        </w:numPr>
        <w:spacing w:after="5" w:line="269" w:lineRule="auto"/>
        <w:ind w:hanging="360"/>
        <w:rPr>
          <w:lang w:val="en-GB"/>
        </w:rPr>
      </w:pPr>
      <w:r w:rsidRPr="0082083B">
        <w:rPr>
          <w:lang w:val="en-GB"/>
        </w:rPr>
        <w:t xml:space="preserve">Modification (integrity) </w:t>
      </w:r>
    </w:p>
    <w:p w14:paraId="5D803702" w14:textId="77777777" w:rsidR="00D45444" w:rsidRPr="0082083B" w:rsidRDefault="00D45444" w:rsidP="00D45444">
      <w:pPr>
        <w:numPr>
          <w:ilvl w:val="0"/>
          <w:numId w:val="19"/>
        </w:numPr>
        <w:spacing w:after="5" w:line="269" w:lineRule="auto"/>
        <w:ind w:hanging="360"/>
        <w:rPr>
          <w:lang w:val="en-GB"/>
        </w:rPr>
      </w:pPr>
      <w:r w:rsidRPr="0082083B">
        <w:rPr>
          <w:lang w:val="en-GB"/>
        </w:rPr>
        <w:t xml:space="preserve">Deletion or destruction (availability) </w:t>
      </w:r>
    </w:p>
    <w:p w14:paraId="1ACB2829" w14:textId="77777777" w:rsidR="00D45444" w:rsidRPr="0082083B" w:rsidRDefault="00D45444" w:rsidP="00D45444">
      <w:pPr>
        <w:numPr>
          <w:ilvl w:val="0"/>
          <w:numId w:val="19"/>
        </w:numPr>
        <w:spacing w:after="5" w:line="269" w:lineRule="auto"/>
        <w:ind w:hanging="360"/>
        <w:rPr>
          <w:lang w:val="en-GB"/>
        </w:rPr>
      </w:pPr>
      <w:r w:rsidRPr="0082083B">
        <w:rPr>
          <w:lang w:val="en-GB"/>
        </w:rPr>
        <w:t xml:space="preserve">Theft </w:t>
      </w:r>
    </w:p>
    <w:p w14:paraId="7ED07DF7" w14:textId="77777777" w:rsidR="00D45444" w:rsidRPr="0082083B" w:rsidRDefault="00D45444" w:rsidP="00D45444">
      <w:pPr>
        <w:numPr>
          <w:ilvl w:val="0"/>
          <w:numId w:val="19"/>
        </w:numPr>
        <w:spacing w:after="5" w:line="269" w:lineRule="auto"/>
        <w:ind w:hanging="360"/>
        <w:rPr>
          <w:lang w:val="en-GB"/>
        </w:rPr>
      </w:pPr>
      <w:r w:rsidRPr="0082083B">
        <w:rPr>
          <w:lang w:val="en-GB"/>
        </w:rPr>
        <w:t xml:space="preserve">Still unknown </w:t>
      </w:r>
    </w:p>
    <w:p w14:paraId="1F7D5B1A" w14:textId="77777777" w:rsidR="00D45444" w:rsidRPr="0082083B" w:rsidRDefault="00D45444" w:rsidP="00D45444">
      <w:pPr>
        <w:spacing w:after="12" w:line="259" w:lineRule="auto"/>
        <w:rPr>
          <w:lang w:val="en-GB"/>
        </w:rPr>
      </w:pPr>
      <w:r w:rsidRPr="0082083B">
        <w:rPr>
          <w:lang w:val="en-GB"/>
        </w:rPr>
        <w:t xml:space="preserve"> </w:t>
      </w:r>
    </w:p>
    <w:p w14:paraId="271CBD5A" w14:textId="77777777" w:rsidR="00D45444" w:rsidRPr="0082083B" w:rsidRDefault="00D45444" w:rsidP="00D45444">
      <w:pPr>
        <w:spacing w:line="267" w:lineRule="auto"/>
        <w:ind w:left="-5"/>
        <w:rPr>
          <w:lang w:val="en-GB"/>
        </w:rPr>
      </w:pPr>
      <w:r w:rsidRPr="0082083B">
        <w:rPr>
          <w:b/>
          <w:lang w:val="en-GB"/>
        </w:rPr>
        <w:t xml:space="preserve">7. What type of personal data does this refer to? You may tick more than one option. </w:t>
      </w:r>
    </w:p>
    <w:p w14:paraId="1498F56C" w14:textId="77777777" w:rsidR="00D45444" w:rsidRPr="0082083B" w:rsidRDefault="00D45444" w:rsidP="00D45444">
      <w:pPr>
        <w:numPr>
          <w:ilvl w:val="0"/>
          <w:numId w:val="20"/>
        </w:numPr>
        <w:spacing w:after="5" w:line="269" w:lineRule="auto"/>
        <w:ind w:hanging="360"/>
        <w:rPr>
          <w:lang w:val="en-GB"/>
        </w:rPr>
      </w:pPr>
      <w:r w:rsidRPr="0082083B">
        <w:rPr>
          <w:lang w:val="en-GB"/>
        </w:rPr>
        <w:t>Name, address, and city of residence</w:t>
      </w:r>
    </w:p>
    <w:p w14:paraId="4B0BEDE6"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Telephone numbers </w:t>
      </w:r>
    </w:p>
    <w:p w14:paraId="23B27D34"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E-mail addresses and other addresses for electronic communications </w:t>
      </w:r>
    </w:p>
    <w:p w14:paraId="1179F5E8"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Access data and identification details (for instance login name, password or customer reference number) </w:t>
      </w:r>
    </w:p>
    <w:p w14:paraId="0EDB79BC"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Financial data (for instance bank account number, credit card number) </w:t>
      </w:r>
    </w:p>
    <w:p w14:paraId="14D9DA78" w14:textId="77777777" w:rsidR="00D45444" w:rsidRPr="0082083B" w:rsidRDefault="00D45444" w:rsidP="00D45444">
      <w:pPr>
        <w:numPr>
          <w:ilvl w:val="0"/>
          <w:numId w:val="20"/>
        </w:numPr>
        <w:spacing w:after="5" w:line="269" w:lineRule="auto"/>
        <w:ind w:hanging="360"/>
        <w:rPr>
          <w:lang w:val="en-GB"/>
        </w:rPr>
      </w:pPr>
      <w:r w:rsidRPr="0082083B">
        <w:rPr>
          <w:lang w:val="en-GB"/>
        </w:rPr>
        <w:t>Dutch tax and social security number (“BSN”) or social security number (“</w:t>
      </w:r>
      <w:proofErr w:type="spellStart"/>
      <w:r w:rsidRPr="0082083B">
        <w:rPr>
          <w:lang w:val="en-GB"/>
        </w:rPr>
        <w:t>sofi</w:t>
      </w:r>
      <w:proofErr w:type="spellEnd"/>
      <w:r w:rsidRPr="0082083B">
        <w:rPr>
          <w:lang w:val="en-GB"/>
        </w:rPr>
        <w:t>”)</w:t>
      </w:r>
    </w:p>
    <w:p w14:paraId="049EF7C7"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Passport copies or copies of other identity documents </w:t>
      </w:r>
    </w:p>
    <w:p w14:paraId="61943A06"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Gender, date of birth and/or age </w:t>
      </w:r>
    </w:p>
    <w:p w14:paraId="0E82E2E2"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Special personal data (for instance race, ethnicity, criminal data, political affiliation, union membership, religion, sex life, medical data). </w:t>
      </w:r>
    </w:p>
    <w:p w14:paraId="4E469E64" w14:textId="77777777" w:rsidR="00D45444" w:rsidRPr="0082083B" w:rsidRDefault="00D45444" w:rsidP="00D45444">
      <w:pPr>
        <w:numPr>
          <w:ilvl w:val="0"/>
          <w:numId w:val="20"/>
        </w:numPr>
        <w:spacing w:after="5" w:line="269" w:lineRule="auto"/>
        <w:ind w:hanging="360"/>
        <w:rPr>
          <w:lang w:val="en-GB"/>
        </w:rPr>
      </w:pPr>
      <w:r w:rsidRPr="0082083B">
        <w:rPr>
          <w:lang w:val="en-GB"/>
        </w:rPr>
        <w:t xml:space="preserve">Other information, notably (please specify) </w:t>
      </w:r>
    </w:p>
    <w:p w14:paraId="06373534" w14:textId="77777777" w:rsidR="00D45444" w:rsidRPr="0082083B" w:rsidRDefault="00D45444" w:rsidP="00D45444">
      <w:pPr>
        <w:spacing w:after="14" w:line="259" w:lineRule="auto"/>
        <w:rPr>
          <w:lang w:val="en-GB"/>
        </w:rPr>
      </w:pPr>
      <w:r w:rsidRPr="0082083B">
        <w:rPr>
          <w:lang w:val="en-GB"/>
        </w:rPr>
        <w:t xml:space="preserve"> </w:t>
      </w:r>
    </w:p>
    <w:p w14:paraId="0F00BB53" w14:textId="77777777" w:rsidR="00D45444" w:rsidRPr="0082083B" w:rsidRDefault="00D45444" w:rsidP="00D45444">
      <w:pPr>
        <w:spacing w:line="267" w:lineRule="auto"/>
        <w:ind w:left="-5"/>
        <w:rPr>
          <w:lang w:val="en-GB"/>
        </w:rPr>
      </w:pPr>
      <w:r w:rsidRPr="0082083B">
        <w:rPr>
          <w:b/>
          <w:lang w:val="en-GB"/>
        </w:rPr>
        <w:t xml:space="preserve">8. Which consequences may the breach have for the privacy of the data subjects? You may tick more than one option. </w:t>
      </w:r>
    </w:p>
    <w:p w14:paraId="2A1F11CE" w14:textId="77777777" w:rsidR="00D45444" w:rsidRPr="0082083B" w:rsidRDefault="00D45444" w:rsidP="00D45444">
      <w:pPr>
        <w:numPr>
          <w:ilvl w:val="0"/>
          <w:numId w:val="21"/>
        </w:numPr>
        <w:spacing w:after="5" w:line="269" w:lineRule="auto"/>
        <w:ind w:hanging="360"/>
        <w:rPr>
          <w:lang w:val="en-GB"/>
        </w:rPr>
      </w:pPr>
      <w:r w:rsidRPr="0082083B">
        <w:rPr>
          <w:lang w:val="en-GB"/>
        </w:rPr>
        <w:t xml:space="preserve">Stigmatisation or exclusion </w:t>
      </w:r>
    </w:p>
    <w:p w14:paraId="04FADD96" w14:textId="77777777" w:rsidR="00D45444" w:rsidRPr="0082083B" w:rsidRDefault="00D45444" w:rsidP="00D45444">
      <w:pPr>
        <w:numPr>
          <w:ilvl w:val="0"/>
          <w:numId w:val="21"/>
        </w:numPr>
        <w:spacing w:after="5" w:line="269" w:lineRule="auto"/>
        <w:ind w:hanging="360"/>
        <w:rPr>
          <w:lang w:val="en-GB"/>
        </w:rPr>
      </w:pPr>
      <w:r w:rsidRPr="0082083B">
        <w:rPr>
          <w:lang w:val="en-GB"/>
        </w:rPr>
        <w:t xml:space="preserve">Harm to the health </w:t>
      </w:r>
    </w:p>
    <w:p w14:paraId="27137D7D" w14:textId="77777777" w:rsidR="00D45444" w:rsidRPr="0082083B" w:rsidRDefault="00D45444" w:rsidP="00D45444">
      <w:pPr>
        <w:numPr>
          <w:ilvl w:val="0"/>
          <w:numId w:val="21"/>
        </w:numPr>
        <w:spacing w:after="5" w:line="269" w:lineRule="auto"/>
        <w:ind w:hanging="360"/>
        <w:rPr>
          <w:lang w:val="en-GB"/>
        </w:rPr>
      </w:pPr>
      <w:r w:rsidRPr="0082083B">
        <w:rPr>
          <w:lang w:val="en-GB"/>
        </w:rPr>
        <w:t xml:space="preserve">Exposure to (identity) fraud </w:t>
      </w:r>
    </w:p>
    <w:p w14:paraId="31C1EE84" w14:textId="77777777" w:rsidR="00D45444" w:rsidRPr="0082083B" w:rsidRDefault="00D45444" w:rsidP="00D45444">
      <w:pPr>
        <w:numPr>
          <w:ilvl w:val="0"/>
          <w:numId w:val="21"/>
        </w:numPr>
        <w:spacing w:after="5" w:line="269" w:lineRule="auto"/>
        <w:ind w:hanging="360"/>
        <w:rPr>
          <w:lang w:val="en-GB"/>
        </w:rPr>
      </w:pPr>
      <w:r w:rsidRPr="0082083B">
        <w:rPr>
          <w:lang w:val="en-GB"/>
        </w:rPr>
        <w:t xml:space="preserve">Exposure to spam or phishing </w:t>
      </w:r>
    </w:p>
    <w:p w14:paraId="77E80A14" w14:textId="77777777" w:rsidR="00D45444" w:rsidRPr="0082083B" w:rsidRDefault="00D45444" w:rsidP="00D45444">
      <w:pPr>
        <w:numPr>
          <w:ilvl w:val="0"/>
          <w:numId w:val="21"/>
        </w:numPr>
        <w:spacing w:after="5" w:line="269" w:lineRule="auto"/>
        <w:ind w:hanging="360"/>
        <w:rPr>
          <w:lang w:val="en-GB"/>
        </w:rPr>
      </w:pPr>
      <w:r w:rsidRPr="0082083B">
        <w:rPr>
          <w:lang w:val="en-GB"/>
        </w:rPr>
        <w:lastRenderedPageBreak/>
        <w:t xml:space="preserve">Different, notably (please specify) </w:t>
      </w:r>
    </w:p>
    <w:p w14:paraId="1BD79016" w14:textId="77777777" w:rsidR="00D45444" w:rsidRPr="0082083B" w:rsidRDefault="00D45444" w:rsidP="00D45444">
      <w:pPr>
        <w:spacing w:after="14" w:line="259" w:lineRule="auto"/>
        <w:rPr>
          <w:lang w:val="en-GB"/>
        </w:rPr>
      </w:pPr>
      <w:r w:rsidRPr="0082083B">
        <w:rPr>
          <w:lang w:val="en-GB"/>
        </w:rPr>
        <w:t xml:space="preserve"> </w:t>
      </w:r>
    </w:p>
    <w:p w14:paraId="37BF6858" w14:textId="77777777" w:rsidR="00D45444" w:rsidRPr="0082083B" w:rsidRDefault="00D45444" w:rsidP="00D45444">
      <w:pPr>
        <w:spacing w:line="267" w:lineRule="auto"/>
        <w:ind w:left="-5"/>
        <w:rPr>
          <w:lang w:val="en-GB"/>
        </w:rPr>
      </w:pPr>
      <w:r w:rsidRPr="0082083B">
        <w:rPr>
          <w:b/>
          <w:lang w:val="en-GB"/>
        </w:rPr>
        <w:t xml:space="preserve">9. Which technical and organisational measures did the organisation take to tackle the breach and to prevent further breaches? </w:t>
      </w:r>
    </w:p>
    <w:p w14:paraId="4512D554" w14:textId="77777777" w:rsidR="00D45444" w:rsidRPr="0082083B" w:rsidRDefault="00D45444" w:rsidP="00D45444">
      <w:pPr>
        <w:spacing w:after="14" w:line="259" w:lineRule="auto"/>
        <w:rPr>
          <w:lang w:val="en-GB"/>
        </w:rPr>
      </w:pPr>
      <w:r w:rsidRPr="0082083B">
        <w:rPr>
          <w:lang w:val="en-GB"/>
        </w:rPr>
        <w:t xml:space="preserve"> </w:t>
      </w:r>
    </w:p>
    <w:p w14:paraId="7E8EDDCA" w14:textId="77777777" w:rsidR="00D45444" w:rsidRPr="0082083B" w:rsidRDefault="00D45444" w:rsidP="00D45444">
      <w:pPr>
        <w:spacing w:after="12" w:line="259" w:lineRule="auto"/>
        <w:rPr>
          <w:b/>
          <w:lang w:val="en-GB"/>
        </w:rPr>
      </w:pPr>
      <w:r w:rsidRPr="0082083B">
        <w:rPr>
          <w:b/>
          <w:lang w:val="en-GB"/>
        </w:rPr>
        <w:t xml:space="preserve">10. Have the personal data been encrypted, hashed or otherwise been made incomprehensible or inaccessible to unauthorized persons? Choose one of the following options and specify where necessary. </w:t>
      </w:r>
    </w:p>
    <w:p w14:paraId="49DF8C43" w14:textId="77777777" w:rsidR="00D45444" w:rsidRPr="0082083B" w:rsidRDefault="00D45444" w:rsidP="00D45444">
      <w:pPr>
        <w:spacing w:after="12" w:line="259" w:lineRule="auto"/>
        <w:rPr>
          <w:lang w:val="en-GB"/>
        </w:rPr>
      </w:pPr>
      <w:r w:rsidRPr="0082083B">
        <w:rPr>
          <w:lang w:val="en-GB"/>
        </w:rPr>
        <w:t>a.</w:t>
      </w:r>
      <w:r w:rsidRPr="0082083B">
        <w:rPr>
          <w:lang w:val="en-GB"/>
        </w:rPr>
        <w:tab/>
        <w:t>Yes</w:t>
      </w:r>
    </w:p>
    <w:p w14:paraId="2014C62D" w14:textId="77777777" w:rsidR="00D45444" w:rsidRPr="0082083B" w:rsidRDefault="00D45444" w:rsidP="00D45444">
      <w:pPr>
        <w:spacing w:after="12" w:line="259" w:lineRule="auto"/>
        <w:rPr>
          <w:lang w:val="en-GB"/>
        </w:rPr>
      </w:pPr>
      <w:r w:rsidRPr="0082083B">
        <w:rPr>
          <w:lang w:val="en-GB"/>
        </w:rPr>
        <w:t>b.</w:t>
      </w:r>
      <w:r w:rsidRPr="0082083B">
        <w:rPr>
          <w:lang w:val="en-GB"/>
        </w:rPr>
        <w:tab/>
        <w:t>No</w:t>
      </w:r>
    </w:p>
    <w:p w14:paraId="58036C09" w14:textId="77777777" w:rsidR="00D45444" w:rsidRPr="0082083B" w:rsidRDefault="00D45444" w:rsidP="00D45444">
      <w:pPr>
        <w:spacing w:after="12" w:line="259" w:lineRule="auto"/>
        <w:rPr>
          <w:lang w:val="en-GB"/>
        </w:rPr>
      </w:pPr>
      <w:r w:rsidRPr="0082083B">
        <w:rPr>
          <w:lang w:val="en-GB"/>
        </w:rPr>
        <w:t>c.</w:t>
      </w:r>
      <w:r w:rsidRPr="0082083B">
        <w:rPr>
          <w:lang w:val="en-GB"/>
        </w:rPr>
        <w:tab/>
        <w:t xml:space="preserve">In part, notably (please specify) </w:t>
      </w:r>
    </w:p>
    <w:p w14:paraId="16547E3F" w14:textId="77777777" w:rsidR="00D45444" w:rsidRPr="0082083B" w:rsidRDefault="00D45444" w:rsidP="00D45444">
      <w:pPr>
        <w:spacing w:after="12" w:line="259" w:lineRule="auto"/>
        <w:rPr>
          <w:lang w:val="en-GB"/>
        </w:rPr>
      </w:pPr>
      <w:r w:rsidRPr="0082083B">
        <w:rPr>
          <w:lang w:val="en-GB"/>
        </w:rPr>
        <w:t xml:space="preserve"> </w:t>
      </w:r>
    </w:p>
    <w:p w14:paraId="427BFCB8" w14:textId="77777777" w:rsidR="00D45444" w:rsidRPr="0082083B" w:rsidRDefault="00D45444" w:rsidP="00D45444">
      <w:pPr>
        <w:spacing w:line="267" w:lineRule="auto"/>
        <w:ind w:left="-5"/>
        <w:rPr>
          <w:lang w:val="en-GB"/>
        </w:rPr>
      </w:pPr>
      <w:r w:rsidRPr="0082083B">
        <w:rPr>
          <w:b/>
          <w:lang w:val="en-GB"/>
        </w:rPr>
        <w:t xml:space="preserve">11. If the personal data have been made incomprehensible or inaccessible in whole or in part, how was this accomplished? Answer this question if you chose option (a) or (c) in question 10. If you have made use of encryption, please clarify the manner of encryption. </w:t>
      </w:r>
    </w:p>
    <w:p w14:paraId="299B03C6" w14:textId="77777777" w:rsidR="00D45444" w:rsidRPr="0082083B" w:rsidRDefault="00D45444" w:rsidP="00D45444">
      <w:pPr>
        <w:spacing w:after="12" w:line="259" w:lineRule="auto"/>
        <w:rPr>
          <w:b/>
          <w:lang w:val="en-GB"/>
        </w:rPr>
      </w:pPr>
    </w:p>
    <w:p w14:paraId="3AEC901B" w14:textId="77777777" w:rsidR="00D45444" w:rsidRPr="0082083B" w:rsidRDefault="00D45444" w:rsidP="00D45444">
      <w:pPr>
        <w:spacing w:after="12" w:line="259" w:lineRule="auto"/>
        <w:rPr>
          <w:b/>
          <w:lang w:val="en-GB"/>
        </w:rPr>
      </w:pPr>
      <w:r w:rsidRPr="0082083B">
        <w:rPr>
          <w:b/>
          <w:lang w:val="en-GB"/>
        </w:rPr>
        <w:t xml:space="preserve">12. Does the breach refer to people in other EU Member States? Choose one of the following options. </w:t>
      </w:r>
    </w:p>
    <w:p w14:paraId="20613919" w14:textId="77777777" w:rsidR="00D45444" w:rsidRPr="0082083B" w:rsidRDefault="00D45444" w:rsidP="00D45444">
      <w:pPr>
        <w:spacing w:after="12" w:line="259" w:lineRule="auto"/>
        <w:rPr>
          <w:lang w:val="en-GB"/>
        </w:rPr>
      </w:pPr>
      <w:r w:rsidRPr="0082083B">
        <w:rPr>
          <w:lang w:val="en-GB"/>
        </w:rPr>
        <w:t>a. Yes</w:t>
      </w:r>
    </w:p>
    <w:p w14:paraId="4CD82D07" w14:textId="77777777" w:rsidR="00D45444" w:rsidRPr="0082083B" w:rsidRDefault="00D45444" w:rsidP="00D45444">
      <w:pPr>
        <w:spacing w:after="12" w:line="259" w:lineRule="auto"/>
        <w:rPr>
          <w:lang w:val="en-GB"/>
        </w:rPr>
      </w:pPr>
      <w:r w:rsidRPr="0082083B">
        <w:rPr>
          <w:lang w:val="en-GB"/>
        </w:rPr>
        <w:t>b. No</w:t>
      </w:r>
    </w:p>
    <w:p w14:paraId="1C44412F" w14:textId="77777777" w:rsidR="00D45444" w:rsidRPr="0082083B" w:rsidRDefault="00D45444" w:rsidP="00D45444">
      <w:pPr>
        <w:spacing w:after="12" w:line="259" w:lineRule="auto"/>
        <w:rPr>
          <w:lang w:val="en-GB"/>
        </w:rPr>
      </w:pPr>
      <w:r w:rsidRPr="0082083B">
        <w:rPr>
          <w:lang w:val="en-GB"/>
        </w:rPr>
        <w:t xml:space="preserve">c. Still unknown </w:t>
      </w:r>
    </w:p>
    <w:p w14:paraId="0185612C" w14:textId="77777777" w:rsidR="00D45444" w:rsidRPr="0082083B" w:rsidRDefault="00D45444" w:rsidP="00D45444">
      <w:pPr>
        <w:spacing w:after="33" w:line="259" w:lineRule="auto"/>
        <w:rPr>
          <w:i/>
          <w:sz w:val="28"/>
          <w:lang w:val="en-GB"/>
        </w:rPr>
      </w:pPr>
      <w:r w:rsidRPr="0082083B">
        <w:rPr>
          <w:lang w:val="en-GB"/>
        </w:rPr>
        <w:t xml:space="preserve"> </w:t>
      </w:r>
    </w:p>
    <w:p w14:paraId="74ED9831" w14:textId="77777777" w:rsidR="00D45444" w:rsidRPr="0082083B" w:rsidRDefault="00D45444" w:rsidP="00D45444">
      <w:pPr>
        <w:rPr>
          <w:rFonts w:eastAsia="MS Mincho" w:cs="Arial"/>
          <w:i/>
          <w:iCs/>
          <w:color w:val="BA4133"/>
          <w:sz w:val="28"/>
          <w:szCs w:val="28"/>
          <w:lang w:val="en-GB"/>
        </w:rPr>
      </w:pPr>
      <w:bookmarkStart w:id="16" w:name="_Toc30654"/>
      <w:r w:rsidRPr="0082083B">
        <w:rPr>
          <w:i/>
          <w:sz w:val="28"/>
          <w:lang w:val="en-GB"/>
        </w:rPr>
        <w:br w:type="page"/>
      </w:r>
    </w:p>
    <w:p w14:paraId="59F48D61" w14:textId="77777777" w:rsidR="00D45444" w:rsidRPr="00A035E7" w:rsidRDefault="00D45444" w:rsidP="00D45444">
      <w:pPr>
        <w:spacing w:line="259" w:lineRule="auto"/>
        <w:rPr>
          <w:i/>
          <w:iCs/>
          <w:color w:val="B84239"/>
          <w:sz w:val="30"/>
          <w:lang w:val="en-GB"/>
        </w:rPr>
      </w:pPr>
      <w:bookmarkStart w:id="17" w:name="_Toc51856509"/>
      <w:r w:rsidRPr="00A035E7">
        <w:rPr>
          <w:i/>
          <w:iCs/>
          <w:color w:val="B84239"/>
          <w:sz w:val="30"/>
          <w:lang w:val="en-GB"/>
        </w:rPr>
        <w:lastRenderedPageBreak/>
        <w:t>Annex 2</w:t>
      </w:r>
      <w:r w:rsidRPr="00A035E7">
        <w:rPr>
          <w:i/>
          <w:iCs/>
          <w:color w:val="B84239"/>
          <w:sz w:val="30"/>
          <w:lang w:val="en-GB"/>
        </w:rPr>
        <w:tab/>
        <w:t>Information for the Data Incident Committee members</w:t>
      </w:r>
      <w:bookmarkEnd w:id="16"/>
      <w:bookmarkEnd w:id="17"/>
    </w:p>
    <w:p w14:paraId="15E0B81A" w14:textId="77777777" w:rsidR="00D45444" w:rsidRDefault="00D45444" w:rsidP="00D45444">
      <w:pPr>
        <w:spacing w:after="12" w:line="259" w:lineRule="auto"/>
        <w:rPr>
          <w:b/>
          <w:lang w:val="en-GB"/>
        </w:rPr>
      </w:pPr>
      <w:bookmarkStart w:id="18" w:name="_Toc51856510"/>
    </w:p>
    <w:p w14:paraId="69038C91" w14:textId="77777777" w:rsidR="00D45444" w:rsidRPr="0082083B" w:rsidRDefault="00D45444" w:rsidP="00D45444">
      <w:pPr>
        <w:spacing w:after="12" w:line="259" w:lineRule="auto"/>
        <w:rPr>
          <w:b/>
          <w:lang w:val="en-GB"/>
        </w:rPr>
      </w:pPr>
      <w:r w:rsidRPr="0082083B">
        <w:rPr>
          <w:b/>
          <w:lang w:val="en-GB"/>
        </w:rPr>
        <w:t>Introduction</w:t>
      </w:r>
      <w:bookmarkEnd w:id="18"/>
      <w:r w:rsidRPr="0082083B">
        <w:rPr>
          <w:b/>
          <w:lang w:val="en-GB"/>
        </w:rPr>
        <w:t xml:space="preserve"> </w:t>
      </w:r>
    </w:p>
    <w:p w14:paraId="48348FAF" w14:textId="77777777" w:rsidR="00D45444" w:rsidRPr="0082083B" w:rsidRDefault="00D45444" w:rsidP="00D45444">
      <w:pPr>
        <w:ind w:left="-5"/>
        <w:rPr>
          <w:lang w:val="en-GB"/>
        </w:rPr>
      </w:pPr>
      <w:r w:rsidRPr="0082083B">
        <w:rPr>
          <w:lang w:val="en-GB"/>
        </w:rPr>
        <w:t xml:space="preserve">The General Manager of IFV has established that a data leak is at stake which, pursuant to the GDPR, has been reported to the Dutch Data Protection Authority (DPA). The General Manager will be looking forward, at the latest within 6 weeks after the data leak has been reported, to the report on the facts and circumstances of the data leak and a proposal on how such an incident can be prevented in the future. In order to arrive at a solid report, an investigation by the Data Incident Committee is necessary. </w:t>
      </w:r>
    </w:p>
    <w:p w14:paraId="237913D4" w14:textId="77777777" w:rsidR="00D45444" w:rsidRPr="0082083B" w:rsidRDefault="00D45444" w:rsidP="00D45444">
      <w:pPr>
        <w:spacing w:after="12" w:line="259" w:lineRule="auto"/>
        <w:rPr>
          <w:lang w:val="en-GB"/>
        </w:rPr>
      </w:pPr>
      <w:r w:rsidRPr="0082083B">
        <w:rPr>
          <w:lang w:val="en-GB"/>
        </w:rPr>
        <w:t xml:space="preserve"> </w:t>
      </w:r>
    </w:p>
    <w:p w14:paraId="76FA6B07" w14:textId="77777777" w:rsidR="00D45444" w:rsidRPr="0082083B" w:rsidRDefault="00D45444" w:rsidP="00D45444">
      <w:pPr>
        <w:ind w:left="-5"/>
        <w:rPr>
          <w:lang w:val="en-GB"/>
        </w:rPr>
      </w:pPr>
      <w:r w:rsidRPr="0082083B">
        <w:rPr>
          <w:lang w:val="en-GB"/>
        </w:rPr>
        <w:t xml:space="preserve">You have agreed to participation in a Data Incident Committee composed ad hoc. </w:t>
      </w:r>
    </w:p>
    <w:p w14:paraId="7FE8E287" w14:textId="77777777" w:rsidR="00D45444" w:rsidRPr="0082083B" w:rsidRDefault="00D45444" w:rsidP="00D45444">
      <w:pPr>
        <w:ind w:left="-5"/>
        <w:rPr>
          <w:lang w:val="en-GB"/>
        </w:rPr>
      </w:pPr>
      <w:r w:rsidRPr="0082083B">
        <w:rPr>
          <w:lang w:val="en-GB"/>
        </w:rPr>
        <w:t xml:space="preserve">Meanwhile, you have been invited to an introductory meeting with the Operations Director. </w:t>
      </w:r>
    </w:p>
    <w:p w14:paraId="24473FF8" w14:textId="77777777" w:rsidR="00D45444" w:rsidRPr="0082083B" w:rsidRDefault="00D45444" w:rsidP="00D45444">
      <w:pPr>
        <w:ind w:left="-5"/>
        <w:rPr>
          <w:lang w:val="en-GB"/>
        </w:rPr>
      </w:pPr>
      <w:r w:rsidRPr="0082083B">
        <w:rPr>
          <w:lang w:val="en-GB"/>
        </w:rPr>
        <w:t xml:space="preserve">In order to prepare this meeting, you receive the following information which is relevant to you. You may ask questions during the meeting and the investigation. </w:t>
      </w:r>
    </w:p>
    <w:p w14:paraId="5C6DC85C" w14:textId="77777777" w:rsidR="00D45444" w:rsidRPr="0082083B" w:rsidRDefault="00D45444" w:rsidP="00D45444">
      <w:pPr>
        <w:spacing w:after="12" w:line="259" w:lineRule="auto"/>
        <w:rPr>
          <w:lang w:val="en-GB"/>
        </w:rPr>
      </w:pPr>
    </w:p>
    <w:p w14:paraId="7AAC6542" w14:textId="77777777" w:rsidR="00D45444" w:rsidRPr="0082083B" w:rsidRDefault="00D45444" w:rsidP="00D45444">
      <w:pPr>
        <w:spacing w:after="12" w:line="259" w:lineRule="auto"/>
        <w:rPr>
          <w:b/>
          <w:lang w:val="en-GB"/>
        </w:rPr>
      </w:pPr>
      <w:r w:rsidRPr="0082083B">
        <w:rPr>
          <w:b/>
          <w:lang w:val="en-GB"/>
        </w:rPr>
        <w:t>Commitment in terms of time</w:t>
      </w:r>
      <w:r w:rsidRPr="0082083B">
        <w:rPr>
          <w:b/>
          <w:i/>
          <w:lang w:val="en-GB"/>
        </w:rPr>
        <w:t xml:space="preserve"> </w:t>
      </w:r>
    </w:p>
    <w:p w14:paraId="42B58E23" w14:textId="77777777" w:rsidR="00D45444" w:rsidRPr="0082083B" w:rsidRDefault="00D45444" w:rsidP="00D45444">
      <w:pPr>
        <w:ind w:left="-5"/>
        <w:rPr>
          <w:lang w:val="en-GB"/>
        </w:rPr>
      </w:pPr>
      <w:r w:rsidRPr="0082083B">
        <w:rPr>
          <w:lang w:val="en-GB"/>
        </w:rPr>
        <w:t xml:space="preserve">Depending on the complexity of the data leak and the experience of the committee members, each member will spend 10 to 24 hours over a period of four weeks. </w:t>
      </w:r>
    </w:p>
    <w:p w14:paraId="4A1AA39D" w14:textId="77777777" w:rsidR="00D45444" w:rsidRPr="0082083B" w:rsidRDefault="00D45444" w:rsidP="00D45444">
      <w:pPr>
        <w:spacing w:after="12" w:line="259" w:lineRule="auto"/>
        <w:rPr>
          <w:lang w:val="en-GB"/>
        </w:rPr>
      </w:pPr>
    </w:p>
    <w:p w14:paraId="7B03A223" w14:textId="77777777" w:rsidR="00D45444" w:rsidRPr="0082083B" w:rsidRDefault="00D45444" w:rsidP="00D45444">
      <w:pPr>
        <w:spacing w:after="12" w:line="259" w:lineRule="auto"/>
        <w:rPr>
          <w:b/>
          <w:lang w:val="en-GB"/>
        </w:rPr>
      </w:pPr>
      <w:r w:rsidRPr="0082083B">
        <w:rPr>
          <w:b/>
          <w:lang w:val="en-GB"/>
        </w:rPr>
        <w:t xml:space="preserve">Documents/information </w:t>
      </w:r>
    </w:p>
    <w:p w14:paraId="55700C54" w14:textId="77777777" w:rsidR="00D45444" w:rsidRPr="0082083B" w:rsidRDefault="00D45444" w:rsidP="00D45444">
      <w:pPr>
        <w:ind w:left="-5"/>
        <w:rPr>
          <w:lang w:val="en-GB"/>
        </w:rPr>
      </w:pPr>
      <w:r w:rsidRPr="0082083B">
        <w:rPr>
          <w:lang w:val="en-GB"/>
        </w:rPr>
        <w:t xml:space="preserve">Please find enclosed: </w:t>
      </w:r>
    </w:p>
    <w:p w14:paraId="4695D6D8" w14:textId="77777777" w:rsidR="00D45444" w:rsidRPr="0082083B" w:rsidRDefault="00D45444" w:rsidP="00D45444">
      <w:pPr>
        <w:numPr>
          <w:ilvl w:val="0"/>
          <w:numId w:val="22"/>
        </w:numPr>
        <w:spacing w:after="5" w:line="269" w:lineRule="auto"/>
        <w:ind w:hanging="360"/>
        <w:rPr>
          <w:lang w:val="en-GB"/>
        </w:rPr>
      </w:pPr>
      <w:r w:rsidRPr="0082083B">
        <w:rPr>
          <w:lang w:val="en-GB"/>
        </w:rPr>
        <w:t xml:space="preserve">a copy of the report form to the DPA; </w:t>
      </w:r>
    </w:p>
    <w:p w14:paraId="7D5FFE9F" w14:textId="77777777" w:rsidR="00D45444" w:rsidRPr="0082083B" w:rsidRDefault="00D45444" w:rsidP="00D45444">
      <w:pPr>
        <w:numPr>
          <w:ilvl w:val="0"/>
          <w:numId w:val="22"/>
        </w:numPr>
        <w:spacing w:after="5" w:line="269" w:lineRule="auto"/>
        <w:ind w:hanging="360"/>
        <w:rPr>
          <w:lang w:val="en-GB"/>
        </w:rPr>
      </w:pPr>
      <w:r w:rsidRPr="0082083B">
        <w:rPr>
          <w:lang w:val="en-GB"/>
        </w:rPr>
        <w:t xml:space="preserve">a written assignment of the Operations Director to carry out an investigation, stating a deadline for submission of the report to the invitees; </w:t>
      </w:r>
    </w:p>
    <w:p w14:paraId="66B81804" w14:textId="77777777" w:rsidR="00D45444" w:rsidRPr="0082083B" w:rsidRDefault="00D45444" w:rsidP="00D45444">
      <w:pPr>
        <w:numPr>
          <w:ilvl w:val="0"/>
          <w:numId w:val="22"/>
        </w:numPr>
        <w:spacing w:after="5" w:line="269" w:lineRule="auto"/>
        <w:ind w:hanging="360"/>
        <w:rPr>
          <w:lang w:val="en-GB"/>
        </w:rPr>
      </w:pPr>
      <w:r w:rsidRPr="0082083B">
        <w:rPr>
          <w:lang w:val="en-GB"/>
        </w:rPr>
        <w:t xml:space="preserve">if available, the own reports of data subjects drawn up at the request of the manager involved; </w:t>
      </w:r>
    </w:p>
    <w:p w14:paraId="3F7E2DD7" w14:textId="77777777" w:rsidR="00D45444" w:rsidRPr="0082083B" w:rsidRDefault="00D45444" w:rsidP="00D45444">
      <w:pPr>
        <w:numPr>
          <w:ilvl w:val="0"/>
          <w:numId w:val="22"/>
        </w:numPr>
        <w:spacing w:after="5" w:line="269" w:lineRule="auto"/>
        <w:ind w:hanging="360"/>
        <w:rPr>
          <w:lang w:val="en-GB"/>
        </w:rPr>
      </w:pPr>
      <w:r w:rsidRPr="0082083B">
        <w:rPr>
          <w:lang w:val="en-GB"/>
        </w:rPr>
        <w:t xml:space="preserve">the IFV procedure for mandatory data leak notification including annexes, in which all steps of the process as well as the individual powers and responsibilities are set forth. </w:t>
      </w:r>
    </w:p>
    <w:p w14:paraId="66B16985" w14:textId="77777777" w:rsidR="00D45444" w:rsidRPr="0082083B" w:rsidRDefault="00D45444" w:rsidP="00D45444">
      <w:pPr>
        <w:spacing w:after="12" w:line="259" w:lineRule="auto"/>
        <w:rPr>
          <w:lang w:val="en-GB"/>
        </w:rPr>
      </w:pPr>
      <w:r w:rsidRPr="0082083B">
        <w:rPr>
          <w:lang w:val="en-GB"/>
        </w:rPr>
        <w:t xml:space="preserve"> </w:t>
      </w:r>
    </w:p>
    <w:p w14:paraId="3F29FA0B" w14:textId="77777777" w:rsidR="00D45444" w:rsidRPr="0082083B" w:rsidRDefault="00D45444" w:rsidP="00D45444">
      <w:pPr>
        <w:spacing w:after="12" w:line="259" w:lineRule="auto"/>
        <w:rPr>
          <w:b/>
          <w:lang w:val="en-GB"/>
        </w:rPr>
      </w:pPr>
      <w:r w:rsidRPr="0082083B">
        <w:rPr>
          <w:b/>
          <w:lang w:val="en-GB"/>
        </w:rPr>
        <w:t xml:space="preserve">Powers </w:t>
      </w:r>
    </w:p>
    <w:p w14:paraId="486A52F5" w14:textId="77777777" w:rsidR="00D45444" w:rsidRPr="0082083B" w:rsidRDefault="00D45444" w:rsidP="00D45444">
      <w:pPr>
        <w:ind w:left="-5"/>
        <w:rPr>
          <w:lang w:val="en-GB"/>
        </w:rPr>
      </w:pPr>
      <w:r w:rsidRPr="0082083B">
        <w:rPr>
          <w:lang w:val="en-GB"/>
        </w:rPr>
        <w:t xml:space="preserve">As investigator you have the authority to interview everyone, examine all documents and access all locations if and insofar as important for the investigation. Should the investigation so require, you will have the authority to involve an external expert in your investigation after consulting the General Manager. The Operations Director will inform you on your powers vis-à-vis the processor pursuant to the processor agreement between IFV and the processor. </w:t>
      </w:r>
    </w:p>
    <w:p w14:paraId="31FD6E7A" w14:textId="77777777" w:rsidR="00D45444" w:rsidRPr="0082083B" w:rsidRDefault="00D45444" w:rsidP="00D45444">
      <w:pPr>
        <w:spacing w:after="15" w:line="259" w:lineRule="auto"/>
        <w:rPr>
          <w:b/>
          <w:lang w:val="en-GB"/>
        </w:rPr>
      </w:pPr>
      <w:r w:rsidRPr="0082083B">
        <w:rPr>
          <w:b/>
          <w:lang w:val="en-GB"/>
        </w:rPr>
        <w:t xml:space="preserve"> </w:t>
      </w:r>
    </w:p>
    <w:p w14:paraId="62840041" w14:textId="77777777" w:rsidR="00D45444" w:rsidRPr="0082083B" w:rsidRDefault="00D45444" w:rsidP="00D45444">
      <w:pPr>
        <w:spacing w:after="15" w:line="259" w:lineRule="auto"/>
        <w:rPr>
          <w:b/>
          <w:lang w:val="en-GB"/>
        </w:rPr>
      </w:pPr>
      <w:r w:rsidRPr="0082083B">
        <w:rPr>
          <w:b/>
          <w:lang w:val="en-GB"/>
        </w:rPr>
        <w:t xml:space="preserve">Interviews with (internal and external) data subjects </w:t>
      </w:r>
    </w:p>
    <w:p w14:paraId="7D0AB7D1" w14:textId="77777777" w:rsidR="00D45444" w:rsidRPr="0082083B" w:rsidRDefault="00D45444" w:rsidP="00D45444">
      <w:pPr>
        <w:ind w:left="-5"/>
        <w:rPr>
          <w:lang w:val="en-GB"/>
        </w:rPr>
      </w:pPr>
      <w:r w:rsidRPr="0082083B">
        <w:rPr>
          <w:lang w:val="en-GB"/>
        </w:rPr>
        <w:t xml:space="preserve">As investigator you will also interview (internal) data subjects in addition to the investigation, including (if applicable) third parties working for IFV. It may also be necessary to interview data subject(s) in accordance with the definition of GDPR (on other words the persons whose data are at stake). </w:t>
      </w:r>
    </w:p>
    <w:p w14:paraId="1F3AD6F2" w14:textId="77777777" w:rsidR="00D45444" w:rsidRPr="0082083B" w:rsidRDefault="00D45444" w:rsidP="00D45444">
      <w:pPr>
        <w:spacing w:after="14" w:line="259" w:lineRule="auto"/>
        <w:rPr>
          <w:lang w:val="en-GB"/>
        </w:rPr>
      </w:pPr>
      <w:r w:rsidRPr="0082083B">
        <w:rPr>
          <w:lang w:val="en-GB"/>
        </w:rPr>
        <w:t xml:space="preserve"> </w:t>
      </w:r>
    </w:p>
    <w:p w14:paraId="2F54CBDF" w14:textId="77777777" w:rsidR="00D45444" w:rsidRPr="0082083B" w:rsidRDefault="00D45444" w:rsidP="00D45444">
      <w:pPr>
        <w:ind w:left="-5"/>
        <w:rPr>
          <w:lang w:val="en-GB"/>
        </w:rPr>
      </w:pPr>
      <w:r w:rsidRPr="0082083B">
        <w:rPr>
          <w:lang w:val="en-GB"/>
        </w:rPr>
        <w:t xml:space="preserve">A method to interview data subjects within a short period of time is so-called 'carrousel method', meaning that you invite all data subjects for a meeting consecutively (after each other). </w:t>
      </w:r>
    </w:p>
    <w:p w14:paraId="631DE833" w14:textId="77777777" w:rsidR="00D45444" w:rsidRPr="0082083B" w:rsidRDefault="00D45444" w:rsidP="00D45444">
      <w:pPr>
        <w:spacing w:line="259" w:lineRule="auto"/>
        <w:rPr>
          <w:lang w:val="en-GB"/>
        </w:rPr>
      </w:pPr>
      <w:r w:rsidRPr="0082083B">
        <w:rPr>
          <w:lang w:val="en-GB"/>
        </w:rPr>
        <w:t xml:space="preserve"> </w:t>
      </w:r>
    </w:p>
    <w:p w14:paraId="0D61E398" w14:textId="77777777" w:rsidR="00D45444" w:rsidRPr="0082083B" w:rsidRDefault="00D45444" w:rsidP="00D45444">
      <w:pPr>
        <w:ind w:left="-5"/>
        <w:rPr>
          <w:lang w:val="en-GB"/>
        </w:rPr>
      </w:pPr>
      <w:r w:rsidRPr="0082083B">
        <w:rPr>
          <w:lang w:val="en-GB"/>
        </w:rPr>
        <w:t xml:space="preserve">The secretariat of the Operations Director (or the secretariat of the department involved where the data leak occurred) will book meeting rooms and will schedule times for interviews with data subjects. With the confirmation of the meeting, Annex 3 to the Data leak procedure must be sent along to the internal persons who will be interviewed, and Annex 4 to external persons (staff of third parties). This annex contains relevant information for the persons who will be interviewed. </w:t>
      </w:r>
    </w:p>
    <w:p w14:paraId="7F64E361" w14:textId="77777777" w:rsidR="00D45444" w:rsidRPr="0082083B" w:rsidRDefault="00D45444" w:rsidP="00D45444">
      <w:pPr>
        <w:spacing w:after="12" w:line="259" w:lineRule="auto"/>
        <w:rPr>
          <w:lang w:val="en-GB"/>
        </w:rPr>
      </w:pPr>
      <w:r w:rsidRPr="0082083B">
        <w:rPr>
          <w:lang w:val="en-GB"/>
        </w:rPr>
        <w:t xml:space="preserve"> </w:t>
      </w:r>
    </w:p>
    <w:p w14:paraId="5C740409" w14:textId="77777777" w:rsidR="00D45444" w:rsidRPr="0082083B" w:rsidRDefault="00D45444" w:rsidP="00D45444">
      <w:pPr>
        <w:ind w:left="-5"/>
        <w:rPr>
          <w:lang w:val="en-GB"/>
        </w:rPr>
      </w:pPr>
      <w:r w:rsidRPr="0082083B">
        <w:rPr>
          <w:lang w:val="en-GB"/>
        </w:rPr>
        <w:lastRenderedPageBreak/>
        <w:t xml:space="preserve">It is important to </w:t>
      </w:r>
      <w:r>
        <w:rPr>
          <w:lang w:val="en-GB"/>
        </w:rPr>
        <w:t>draft</w:t>
      </w:r>
      <w:r w:rsidRPr="0082083B">
        <w:rPr>
          <w:lang w:val="en-GB"/>
        </w:rPr>
        <w:t xml:space="preserve"> a written report of a meeting with a data subject (internal or external), and to send it to the data subject for double-checking on factual inaccuracies. They will not receive the (draft) report. </w:t>
      </w:r>
    </w:p>
    <w:p w14:paraId="69CBBA96" w14:textId="77777777" w:rsidR="00D45444" w:rsidRPr="0082083B" w:rsidRDefault="00D45444" w:rsidP="00D45444">
      <w:pPr>
        <w:ind w:left="-5"/>
        <w:rPr>
          <w:lang w:val="en-GB"/>
        </w:rPr>
      </w:pPr>
      <w:r w:rsidRPr="0082083B">
        <w:rPr>
          <w:lang w:val="en-GB"/>
        </w:rPr>
        <w:t xml:space="preserve">Where necessary, you may incorporate the received information into your report to the General Manager. </w:t>
      </w:r>
    </w:p>
    <w:p w14:paraId="47C20D38" w14:textId="77777777" w:rsidR="00D45444" w:rsidRPr="0082083B" w:rsidRDefault="00D45444" w:rsidP="00D45444">
      <w:pPr>
        <w:spacing w:after="12" w:line="259" w:lineRule="auto"/>
        <w:rPr>
          <w:lang w:val="en-GB"/>
        </w:rPr>
      </w:pPr>
      <w:r w:rsidRPr="0082083B">
        <w:rPr>
          <w:lang w:val="en-GB"/>
        </w:rPr>
        <w:t xml:space="preserve"> </w:t>
      </w:r>
    </w:p>
    <w:p w14:paraId="7A81F96D" w14:textId="77777777" w:rsidR="00D45444" w:rsidRPr="0082083B" w:rsidRDefault="00D45444" w:rsidP="00D45444">
      <w:pPr>
        <w:spacing w:after="12" w:line="259" w:lineRule="auto"/>
        <w:rPr>
          <w:b/>
          <w:lang w:val="en-GB"/>
        </w:rPr>
      </w:pPr>
      <w:r w:rsidRPr="0082083B">
        <w:rPr>
          <w:b/>
          <w:lang w:val="en-GB"/>
        </w:rPr>
        <w:t xml:space="preserve">(Final) Report of Data Incident Committee </w:t>
      </w:r>
    </w:p>
    <w:p w14:paraId="674AD3DD" w14:textId="77777777" w:rsidR="00D45444" w:rsidRPr="0082083B" w:rsidRDefault="00D45444" w:rsidP="00D45444">
      <w:pPr>
        <w:ind w:left="-5"/>
        <w:rPr>
          <w:lang w:val="en-GB"/>
        </w:rPr>
      </w:pPr>
      <w:r w:rsidRPr="0082083B">
        <w:rPr>
          <w:lang w:val="en-GB"/>
        </w:rPr>
        <w:t xml:space="preserve">Annex 5, the report of the Data Incident Committee, serves as a basis when carrying out the investigation and will be leading for you when drawing up your report to the General Manager. </w:t>
      </w:r>
    </w:p>
    <w:p w14:paraId="3CAEBC7F" w14:textId="77777777" w:rsidR="00D45444" w:rsidRPr="0082083B" w:rsidRDefault="00D45444" w:rsidP="00D45444">
      <w:pPr>
        <w:ind w:left="-5"/>
        <w:rPr>
          <w:lang w:val="en-GB"/>
        </w:rPr>
      </w:pPr>
      <w:r w:rsidRPr="0082083B">
        <w:rPr>
          <w:lang w:val="en-GB"/>
        </w:rPr>
        <w:t xml:space="preserve">Subsequently the draft report will be forwarded to the Operations Director who, together with your committee, will discuss the draft report. You will receive an invitation from the Operations Director. </w:t>
      </w:r>
    </w:p>
    <w:p w14:paraId="16822D9B" w14:textId="77777777" w:rsidR="00D45444" w:rsidRPr="0082083B" w:rsidRDefault="00D45444" w:rsidP="00D45444">
      <w:pPr>
        <w:ind w:left="-5"/>
        <w:rPr>
          <w:lang w:val="en-GB"/>
        </w:rPr>
      </w:pPr>
      <w:r w:rsidRPr="0082083B">
        <w:rPr>
          <w:lang w:val="en-GB"/>
        </w:rPr>
        <w:t xml:space="preserve">Please send your final report to the Operations Director before the deadline specified in the assignment. </w:t>
      </w:r>
    </w:p>
    <w:p w14:paraId="1B1C4224" w14:textId="77777777" w:rsidR="00D45444" w:rsidRPr="0082083B" w:rsidRDefault="00D45444" w:rsidP="00D45444">
      <w:pPr>
        <w:ind w:left="-5"/>
        <w:rPr>
          <w:lang w:val="en-GB"/>
        </w:rPr>
      </w:pPr>
      <w:r w:rsidRPr="0082083B">
        <w:rPr>
          <w:lang w:val="en-GB"/>
        </w:rPr>
        <w:t xml:space="preserve">Your final report will subsequently be discussed with the General Manager, the Operations Director, the manager and/or immediate supervisor, the members of the Data Incident Committee, the PR consultant, and the legal counsel. </w:t>
      </w:r>
    </w:p>
    <w:p w14:paraId="262226B6" w14:textId="77777777" w:rsidR="00D45444" w:rsidRPr="0082083B" w:rsidRDefault="00D45444" w:rsidP="00D45444">
      <w:pPr>
        <w:spacing w:after="12" w:line="259" w:lineRule="auto"/>
        <w:rPr>
          <w:lang w:val="en-GB"/>
        </w:rPr>
      </w:pPr>
      <w:r w:rsidRPr="0082083B">
        <w:rPr>
          <w:lang w:val="en-GB"/>
        </w:rPr>
        <w:t xml:space="preserve"> </w:t>
      </w:r>
    </w:p>
    <w:p w14:paraId="0733E079" w14:textId="77777777" w:rsidR="00D45444" w:rsidRPr="0082083B" w:rsidRDefault="00D45444" w:rsidP="00D45444">
      <w:pPr>
        <w:ind w:left="-5" w:right="252"/>
        <w:rPr>
          <w:lang w:val="en-GB"/>
        </w:rPr>
      </w:pPr>
      <w:r w:rsidRPr="0082083B">
        <w:rPr>
          <w:lang w:val="en-GB"/>
        </w:rPr>
        <w:t xml:space="preserve">The General Manager will decide whether or not to go along with the outcome of your report, and will also decide which improvement measures will be implemented. At the request of the General Manager, the Operations Director will also draw up a notification to data subject(s) in accordance with the GDPR, in consultation with the PR consultant and the legal counsel. </w:t>
      </w:r>
    </w:p>
    <w:p w14:paraId="6C3738F4" w14:textId="77777777" w:rsidR="00D45444" w:rsidRPr="0082083B" w:rsidRDefault="00D45444" w:rsidP="00D45444">
      <w:pPr>
        <w:spacing w:after="12" w:line="259" w:lineRule="auto"/>
        <w:rPr>
          <w:lang w:val="en-GB"/>
        </w:rPr>
      </w:pPr>
      <w:r w:rsidRPr="0082083B">
        <w:rPr>
          <w:lang w:val="en-GB"/>
        </w:rPr>
        <w:t xml:space="preserve"> </w:t>
      </w:r>
    </w:p>
    <w:p w14:paraId="1D90CEEC" w14:textId="77777777" w:rsidR="00D45444" w:rsidRPr="0082083B" w:rsidRDefault="00D45444" w:rsidP="00D45444">
      <w:pPr>
        <w:ind w:left="-5"/>
        <w:rPr>
          <w:lang w:val="en-GB"/>
        </w:rPr>
      </w:pPr>
      <w:r w:rsidRPr="0082083B">
        <w:rPr>
          <w:lang w:val="en-GB"/>
        </w:rPr>
        <w:t xml:space="preserve">Afterwards, as member of the Data Incident Committee, you must destroy all paper and digital documents related to the data leak. The data-leak file will be archived in digital format for at least one year by the secretariat of the Operations Director. </w:t>
      </w:r>
    </w:p>
    <w:p w14:paraId="575EE4F6" w14:textId="77777777" w:rsidR="00D45444" w:rsidRPr="0082083B" w:rsidRDefault="00D45444" w:rsidP="00D45444">
      <w:pPr>
        <w:spacing w:after="14" w:line="259" w:lineRule="auto"/>
        <w:rPr>
          <w:lang w:val="en-GB"/>
        </w:rPr>
      </w:pPr>
      <w:r w:rsidRPr="0082083B">
        <w:rPr>
          <w:lang w:val="en-GB"/>
        </w:rPr>
        <w:t xml:space="preserve"> </w:t>
      </w:r>
    </w:p>
    <w:p w14:paraId="6E82982B" w14:textId="77777777" w:rsidR="00D45444" w:rsidRPr="0082083B" w:rsidRDefault="00D45444" w:rsidP="00D45444">
      <w:pPr>
        <w:ind w:left="-5" w:right="1235"/>
        <w:rPr>
          <w:lang w:val="en-GB"/>
        </w:rPr>
      </w:pPr>
      <w:r w:rsidRPr="0082083B">
        <w:rPr>
          <w:b/>
          <w:lang w:val="en-GB"/>
        </w:rPr>
        <w:t xml:space="preserve">Evaluation of final report and procedure of data leak investigation </w:t>
      </w:r>
    </w:p>
    <w:p w14:paraId="23148B8E" w14:textId="77777777" w:rsidR="00D45444" w:rsidRPr="0082083B" w:rsidRDefault="00D45444" w:rsidP="00D45444">
      <w:pPr>
        <w:ind w:left="-5" w:right="1235"/>
        <w:rPr>
          <w:lang w:val="en-GB"/>
        </w:rPr>
      </w:pPr>
      <w:r w:rsidRPr="0082083B">
        <w:rPr>
          <w:lang w:val="en-GB"/>
        </w:rPr>
        <w:t xml:space="preserve">The Operations Director will evaluate the procedure of the investigation and the final report with the Data Incident Committee. </w:t>
      </w:r>
    </w:p>
    <w:p w14:paraId="663A89A5" w14:textId="77777777" w:rsidR="00D45444" w:rsidRPr="0082083B" w:rsidRDefault="00D45444" w:rsidP="00D45444">
      <w:pPr>
        <w:spacing w:after="12" w:line="259" w:lineRule="auto"/>
        <w:rPr>
          <w:b/>
          <w:lang w:val="en-GB"/>
        </w:rPr>
      </w:pPr>
      <w:r w:rsidRPr="0082083B">
        <w:rPr>
          <w:b/>
          <w:lang w:val="en-GB"/>
        </w:rPr>
        <w:t xml:space="preserve"> </w:t>
      </w:r>
    </w:p>
    <w:p w14:paraId="6EBF6E95" w14:textId="77777777" w:rsidR="00D45444" w:rsidRPr="0082083B" w:rsidRDefault="00D45444" w:rsidP="00D45444">
      <w:pPr>
        <w:spacing w:after="12" w:line="259" w:lineRule="auto"/>
        <w:rPr>
          <w:b/>
          <w:lang w:val="en-GB"/>
        </w:rPr>
      </w:pPr>
      <w:r w:rsidRPr="0082083B">
        <w:rPr>
          <w:b/>
          <w:lang w:val="en-GB"/>
        </w:rPr>
        <w:t xml:space="preserve">Points of contact </w:t>
      </w:r>
    </w:p>
    <w:p w14:paraId="41023CB2" w14:textId="77777777" w:rsidR="00D45444" w:rsidRPr="0082083B" w:rsidRDefault="00D45444" w:rsidP="00D45444">
      <w:pPr>
        <w:ind w:left="-5"/>
        <w:rPr>
          <w:lang w:val="en-GB"/>
        </w:rPr>
      </w:pPr>
      <w:r w:rsidRPr="0082083B">
        <w:rPr>
          <w:lang w:val="en-GB"/>
        </w:rPr>
        <w:t xml:space="preserve">The manager/immediate supervisor involved will be the point of contact in terms of in-depth matters regarding the data leak and coordination with the department(s) involved. </w:t>
      </w:r>
    </w:p>
    <w:p w14:paraId="0DDF482B" w14:textId="77777777" w:rsidR="00D45444" w:rsidRPr="0082083B" w:rsidRDefault="00D45444" w:rsidP="00D45444">
      <w:pPr>
        <w:ind w:left="-5"/>
        <w:rPr>
          <w:lang w:val="en-GB"/>
        </w:rPr>
      </w:pPr>
      <w:r w:rsidRPr="0082083B">
        <w:rPr>
          <w:lang w:val="en-GB"/>
        </w:rPr>
        <w:t xml:space="preserve">The Operations Director will coordinate the data leak investigation within the organisation, and will be available if, for instance, you have questions or would like to confer about the assignment, the (draft) report, the prescribed deadline and/or the approach of the DPA. </w:t>
      </w:r>
    </w:p>
    <w:p w14:paraId="49E04262" w14:textId="77777777" w:rsidR="00D45444" w:rsidRPr="0082083B" w:rsidRDefault="00D45444" w:rsidP="00D45444">
      <w:pPr>
        <w:spacing w:after="12" w:line="259" w:lineRule="auto"/>
        <w:rPr>
          <w:lang w:val="en-GB"/>
        </w:rPr>
      </w:pPr>
      <w:r w:rsidRPr="0082083B">
        <w:rPr>
          <w:lang w:val="en-GB"/>
        </w:rPr>
        <w:t xml:space="preserve"> </w:t>
      </w:r>
    </w:p>
    <w:p w14:paraId="3B5F7C40" w14:textId="77777777" w:rsidR="00D45444" w:rsidRPr="0082083B" w:rsidRDefault="00D45444" w:rsidP="00D45444">
      <w:pPr>
        <w:spacing w:after="14" w:line="259" w:lineRule="auto"/>
        <w:rPr>
          <w:lang w:val="en-GB"/>
        </w:rPr>
      </w:pPr>
      <w:r w:rsidRPr="0082083B">
        <w:rPr>
          <w:lang w:val="en-GB"/>
        </w:rPr>
        <w:t xml:space="preserve"> </w:t>
      </w:r>
    </w:p>
    <w:p w14:paraId="592E6423" w14:textId="77777777" w:rsidR="00D45444" w:rsidRPr="0082083B" w:rsidRDefault="00D45444" w:rsidP="00D45444">
      <w:pPr>
        <w:ind w:left="-5"/>
        <w:rPr>
          <w:lang w:val="en-GB"/>
        </w:rPr>
      </w:pPr>
      <w:r w:rsidRPr="0082083B">
        <w:rPr>
          <w:lang w:val="en-GB"/>
        </w:rPr>
        <w:t xml:space="preserve">Kind regards, </w:t>
      </w:r>
    </w:p>
    <w:p w14:paraId="63C47817" w14:textId="77777777" w:rsidR="00D45444" w:rsidRPr="0082083B" w:rsidRDefault="00D45444" w:rsidP="00D45444">
      <w:pPr>
        <w:spacing w:after="12" w:line="259" w:lineRule="auto"/>
        <w:rPr>
          <w:lang w:val="en-GB"/>
        </w:rPr>
      </w:pPr>
      <w:r w:rsidRPr="0082083B">
        <w:rPr>
          <w:lang w:val="en-GB"/>
        </w:rPr>
        <w:t xml:space="preserve"> </w:t>
      </w:r>
    </w:p>
    <w:p w14:paraId="03400158" w14:textId="77777777" w:rsidR="00D45444" w:rsidRPr="0082083B" w:rsidRDefault="00D45444" w:rsidP="00D45444">
      <w:pPr>
        <w:spacing w:after="25"/>
        <w:ind w:left="-5"/>
        <w:rPr>
          <w:lang w:val="en-GB"/>
        </w:rPr>
      </w:pPr>
      <w:r w:rsidRPr="0082083B">
        <w:rPr>
          <w:lang w:val="en-GB"/>
        </w:rPr>
        <w:t xml:space="preserve">Operations Director </w:t>
      </w:r>
    </w:p>
    <w:p w14:paraId="49805187" w14:textId="77777777" w:rsidR="00D45444" w:rsidRPr="0082083B" w:rsidRDefault="00D45444" w:rsidP="00D45444">
      <w:pPr>
        <w:spacing w:line="259" w:lineRule="auto"/>
        <w:rPr>
          <w:lang w:val="en-GB"/>
        </w:rPr>
      </w:pPr>
      <w:r w:rsidRPr="0082083B">
        <w:rPr>
          <w:lang w:val="en-GB"/>
        </w:rPr>
        <w:t xml:space="preserve"> </w:t>
      </w:r>
      <w:r w:rsidRPr="0082083B">
        <w:rPr>
          <w:lang w:val="en-GB"/>
        </w:rPr>
        <w:tab/>
        <w:t xml:space="preserve"> </w:t>
      </w:r>
    </w:p>
    <w:p w14:paraId="5AC4899A" w14:textId="77777777" w:rsidR="00D45444" w:rsidRPr="0082083B" w:rsidRDefault="00D45444" w:rsidP="00D45444">
      <w:pPr>
        <w:rPr>
          <w:rFonts w:eastAsia="MS Mincho" w:cs="Arial"/>
          <w:i/>
          <w:iCs/>
          <w:color w:val="BA4133"/>
          <w:sz w:val="28"/>
          <w:szCs w:val="28"/>
          <w:lang w:val="en-GB"/>
        </w:rPr>
      </w:pPr>
      <w:bookmarkStart w:id="19" w:name="_Toc30655"/>
      <w:r w:rsidRPr="0082083B">
        <w:rPr>
          <w:i/>
          <w:sz w:val="28"/>
          <w:lang w:val="en-GB"/>
        </w:rPr>
        <w:br w:type="page"/>
      </w:r>
    </w:p>
    <w:p w14:paraId="40DFB675" w14:textId="77777777" w:rsidR="00D45444" w:rsidRPr="00A035E7" w:rsidRDefault="00D45444" w:rsidP="00D45444">
      <w:pPr>
        <w:spacing w:line="259" w:lineRule="auto"/>
        <w:rPr>
          <w:i/>
          <w:iCs/>
          <w:color w:val="B84239"/>
          <w:sz w:val="30"/>
          <w:lang w:val="en-GB"/>
        </w:rPr>
      </w:pPr>
      <w:bookmarkStart w:id="20" w:name="_Toc51856511"/>
      <w:r w:rsidRPr="00A035E7">
        <w:rPr>
          <w:i/>
          <w:iCs/>
          <w:color w:val="B84239"/>
          <w:sz w:val="30"/>
          <w:lang w:val="en-GB"/>
        </w:rPr>
        <w:lastRenderedPageBreak/>
        <w:t>Annex 3</w:t>
      </w:r>
      <w:r w:rsidRPr="00A035E7">
        <w:rPr>
          <w:i/>
          <w:iCs/>
          <w:color w:val="B84239"/>
          <w:sz w:val="30"/>
          <w:lang w:val="en-GB"/>
        </w:rPr>
        <w:tab/>
        <w:t xml:space="preserve">Information for the interviewing of internal staff by the </w:t>
      </w:r>
      <w:bookmarkEnd w:id="19"/>
      <w:r w:rsidRPr="00A035E7">
        <w:rPr>
          <w:i/>
          <w:iCs/>
          <w:color w:val="B84239"/>
          <w:sz w:val="30"/>
          <w:lang w:val="en-GB"/>
        </w:rPr>
        <w:t>Data Incident Committee</w:t>
      </w:r>
      <w:bookmarkStart w:id="21" w:name="_Toc30656"/>
      <w:bookmarkEnd w:id="20"/>
      <w:r w:rsidRPr="00A035E7">
        <w:rPr>
          <w:i/>
          <w:iCs/>
          <w:color w:val="B84239"/>
          <w:sz w:val="30"/>
          <w:lang w:val="en-GB"/>
        </w:rPr>
        <w:t xml:space="preserve"> </w:t>
      </w:r>
      <w:bookmarkEnd w:id="21"/>
    </w:p>
    <w:p w14:paraId="6167745A" w14:textId="77777777" w:rsidR="00D45444" w:rsidRPr="0082083B" w:rsidRDefault="00D45444" w:rsidP="00D45444">
      <w:pPr>
        <w:ind w:left="-5"/>
        <w:rPr>
          <w:lang w:val="en-GB"/>
        </w:rPr>
      </w:pPr>
      <w:r w:rsidRPr="0082083B">
        <w:rPr>
          <w:lang w:val="en-GB"/>
        </w:rPr>
        <w:t>(Please write a separate e-mail with confirmation of the meeting, when, where, with whom, the amount of time needed, as annex to this letter.)</w:t>
      </w:r>
      <w:r w:rsidRPr="0082083B">
        <w:rPr>
          <w:b/>
          <w:lang w:val="en-GB"/>
        </w:rPr>
        <w:t xml:space="preserve"> </w:t>
      </w:r>
    </w:p>
    <w:p w14:paraId="58E79655" w14:textId="77777777" w:rsidR="00D45444" w:rsidRPr="0082083B" w:rsidRDefault="00D45444" w:rsidP="00D45444">
      <w:pPr>
        <w:spacing w:after="15" w:line="259" w:lineRule="auto"/>
        <w:rPr>
          <w:lang w:val="en-GB"/>
        </w:rPr>
      </w:pPr>
      <w:r w:rsidRPr="0082083B">
        <w:rPr>
          <w:lang w:val="en-GB"/>
        </w:rPr>
        <w:t xml:space="preserve"> </w:t>
      </w:r>
    </w:p>
    <w:p w14:paraId="477F1B76" w14:textId="77777777" w:rsidR="00D45444" w:rsidRPr="0082083B" w:rsidRDefault="00D45444" w:rsidP="00D45444">
      <w:pPr>
        <w:spacing w:after="12" w:line="259" w:lineRule="auto"/>
        <w:rPr>
          <w:lang w:val="en-GB"/>
        </w:rPr>
      </w:pPr>
      <w:r w:rsidRPr="0082083B">
        <w:rPr>
          <w:lang w:val="en-GB"/>
        </w:rPr>
        <w:t xml:space="preserve"> </w:t>
      </w:r>
    </w:p>
    <w:p w14:paraId="724D5CE0" w14:textId="77777777" w:rsidR="00D45444" w:rsidRPr="0082083B" w:rsidRDefault="00D45444" w:rsidP="00D45444">
      <w:pPr>
        <w:ind w:left="-5"/>
        <w:rPr>
          <w:lang w:val="en-GB"/>
        </w:rPr>
      </w:pPr>
      <w:r w:rsidRPr="0082083B">
        <w:rPr>
          <w:lang w:val="en-GB"/>
        </w:rPr>
        <w:t xml:space="preserve">Dear colleague, </w:t>
      </w:r>
    </w:p>
    <w:p w14:paraId="1CF0E381" w14:textId="77777777" w:rsidR="00D45444" w:rsidRPr="0082083B" w:rsidRDefault="00D45444" w:rsidP="00D45444">
      <w:pPr>
        <w:spacing w:after="14" w:line="259" w:lineRule="auto"/>
        <w:rPr>
          <w:lang w:val="en-GB"/>
        </w:rPr>
      </w:pPr>
      <w:r w:rsidRPr="0082083B">
        <w:rPr>
          <w:lang w:val="en-GB"/>
        </w:rPr>
        <w:t xml:space="preserve"> </w:t>
      </w:r>
    </w:p>
    <w:p w14:paraId="60549584" w14:textId="77777777" w:rsidR="00D45444" w:rsidRPr="0082083B" w:rsidRDefault="00D45444" w:rsidP="00D45444">
      <w:pPr>
        <w:ind w:left="-5"/>
        <w:rPr>
          <w:lang w:val="en-GB"/>
        </w:rPr>
      </w:pPr>
      <w:r w:rsidRPr="0082083B">
        <w:rPr>
          <w:lang w:val="en-GB"/>
        </w:rPr>
        <w:t xml:space="preserve">You have been asked to cooperate towards an incident investigation. Below we will give you information on the reason for our request, the way in which the investigation will be carried out, your role and position in the investigation, and the further progress of the procedure. </w:t>
      </w:r>
    </w:p>
    <w:p w14:paraId="27F8D800" w14:textId="77777777" w:rsidR="00D45444" w:rsidRPr="0082083B" w:rsidRDefault="00D45444" w:rsidP="00D45444">
      <w:pPr>
        <w:spacing w:after="12" w:line="259" w:lineRule="auto"/>
        <w:rPr>
          <w:b/>
          <w:lang w:val="en-GB"/>
        </w:rPr>
      </w:pPr>
      <w:r w:rsidRPr="0082083B">
        <w:rPr>
          <w:b/>
          <w:lang w:val="en-GB"/>
        </w:rPr>
        <w:t xml:space="preserve"> </w:t>
      </w:r>
    </w:p>
    <w:p w14:paraId="108332D2" w14:textId="77777777" w:rsidR="00D45444" w:rsidRPr="0082083B" w:rsidRDefault="00D45444" w:rsidP="00D45444">
      <w:pPr>
        <w:spacing w:after="12" w:line="259" w:lineRule="auto"/>
        <w:rPr>
          <w:b/>
          <w:lang w:val="en-GB"/>
        </w:rPr>
      </w:pPr>
      <w:r w:rsidRPr="0082083B">
        <w:rPr>
          <w:b/>
          <w:lang w:val="en-GB"/>
        </w:rPr>
        <w:t xml:space="preserve">Reason for our request </w:t>
      </w:r>
    </w:p>
    <w:p w14:paraId="14416C52" w14:textId="77777777" w:rsidR="00D45444" w:rsidRPr="0082083B" w:rsidRDefault="00D45444" w:rsidP="00D45444">
      <w:pPr>
        <w:ind w:left="-5"/>
        <w:rPr>
          <w:lang w:val="en-GB"/>
        </w:rPr>
      </w:pPr>
      <w:r w:rsidRPr="0082083B">
        <w:rPr>
          <w:lang w:val="en-GB"/>
        </w:rPr>
        <w:t xml:space="preserve">Pursuant to the General Data Protection Regulation (GDPR), the management of IFV is held to report data leaks to the Dutch Data Protection Authority (DPA). IFV must report each data leak in which personal data have been exposed to loss or unlawful processing. For this purpose, our organisation has adopted the </w:t>
      </w:r>
      <w:r w:rsidRPr="0082083B">
        <w:rPr>
          <w:i/>
          <w:lang w:val="en-GB"/>
        </w:rPr>
        <w:t>Procedure for mandatory data leak notification</w:t>
      </w:r>
      <w:r w:rsidRPr="0082083B">
        <w:rPr>
          <w:lang w:val="en-GB"/>
        </w:rPr>
        <w:t xml:space="preserve"> (see Annex). Recently an event occurred within our organisation, which was reported by the General Manager to the DPA. In compliance with this procedure, the Operations Director has set up a Data Incident Committee consisting of the following persons: __________________ (please complete names). </w:t>
      </w:r>
    </w:p>
    <w:p w14:paraId="2CE54AF3" w14:textId="77777777" w:rsidR="00D45444" w:rsidRPr="0082083B" w:rsidRDefault="00D45444" w:rsidP="00D45444">
      <w:pPr>
        <w:spacing w:after="12" w:line="259" w:lineRule="auto"/>
        <w:rPr>
          <w:lang w:val="en-GB"/>
        </w:rPr>
      </w:pPr>
      <w:r w:rsidRPr="0082083B">
        <w:rPr>
          <w:lang w:val="en-GB"/>
        </w:rPr>
        <w:t xml:space="preserve"> </w:t>
      </w:r>
    </w:p>
    <w:p w14:paraId="737918DA" w14:textId="77777777" w:rsidR="00D45444" w:rsidRPr="0082083B" w:rsidRDefault="00D45444" w:rsidP="00D45444">
      <w:pPr>
        <w:ind w:left="-5"/>
        <w:rPr>
          <w:lang w:val="en-GB"/>
        </w:rPr>
      </w:pPr>
      <w:r w:rsidRPr="0082083B">
        <w:rPr>
          <w:lang w:val="en-GB"/>
        </w:rPr>
        <w:t xml:space="preserve">This committee is carrying out an investigation into the facts and circumstances of the incident and will issue an expert opinion for possible measures to be taken in order to prevent the incident from happening again in the future. In order to be able to do its job properly, this committee has been authorized to interview everyone, examine all documents, and also access all locations. The Data Incident Committee will first analyse all data and then draw up an internal report on to the management, which report will be anonymised, in principle. </w:t>
      </w:r>
    </w:p>
    <w:p w14:paraId="07BB5577" w14:textId="77777777" w:rsidR="00D45444" w:rsidRPr="0082083B" w:rsidRDefault="00D45444" w:rsidP="00D45444">
      <w:pPr>
        <w:spacing w:after="14" w:line="259" w:lineRule="auto"/>
        <w:rPr>
          <w:lang w:val="en-GB"/>
        </w:rPr>
      </w:pPr>
      <w:r w:rsidRPr="0082083B">
        <w:rPr>
          <w:lang w:val="en-GB"/>
        </w:rPr>
        <w:t xml:space="preserve"> </w:t>
      </w:r>
    </w:p>
    <w:p w14:paraId="38CA69DB" w14:textId="77777777" w:rsidR="00D45444" w:rsidRPr="0082083B" w:rsidRDefault="00D45444" w:rsidP="00D45444">
      <w:pPr>
        <w:spacing w:line="267" w:lineRule="auto"/>
        <w:ind w:left="-5"/>
        <w:rPr>
          <w:lang w:val="en-GB"/>
        </w:rPr>
      </w:pPr>
      <w:r w:rsidRPr="0082083B">
        <w:rPr>
          <w:b/>
          <w:lang w:val="en-GB"/>
        </w:rPr>
        <w:t xml:space="preserve">What does this mean for you? </w:t>
      </w:r>
    </w:p>
    <w:p w14:paraId="484BD62B" w14:textId="77777777" w:rsidR="00D45444" w:rsidRPr="0082083B" w:rsidRDefault="00D45444" w:rsidP="00D45444">
      <w:pPr>
        <w:ind w:left="-5"/>
        <w:rPr>
          <w:lang w:val="en-GB"/>
        </w:rPr>
      </w:pPr>
      <w:r w:rsidRPr="0082083B">
        <w:rPr>
          <w:lang w:val="en-GB"/>
        </w:rPr>
        <w:t xml:space="preserve">During the investigation in order to properly analyse a data leak, use will be made as much as possible of the knowledge of staff involved and experts on the subject matter of the incident. </w:t>
      </w:r>
    </w:p>
    <w:p w14:paraId="206400C5" w14:textId="77777777" w:rsidR="00D45444" w:rsidRPr="0082083B" w:rsidRDefault="00D45444" w:rsidP="00D45444">
      <w:pPr>
        <w:ind w:left="-5"/>
        <w:rPr>
          <w:lang w:val="en-GB"/>
        </w:rPr>
      </w:pPr>
      <w:r w:rsidRPr="0082083B">
        <w:rPr>
          <w:lang w:val="en-GB"/>
        </w:rPr>
        <w:t xml:space="preserve">This is why the Data Incident Committee has scheduled a meeting with you. The purpose is to learn from you what happened and what measures can be taken in order to prevent these types of incidents from happening again. </w:t>
      </w:r>
    </w:p>
    <w:p w14:paraId="377E548B" w14:textId="77777777" w:rsidR="00D45444" w:rsidRPr="0082083B" w:rsidRDefault="00D45444" w:rsidP="00D45444">
      <w:pPr>
        <w:spacing w:after="12" w:line="259" w:lineRule="auto"/>
        <w:rPr>
          <w:lang w:val="en-GB"/>
        </w:rPr>
      </w:pPr>
      <w:r w:rsidRPr="0082083B">
        <w:rPr>
          <w:lang w:val="en-GB"/>
        </w:rPr>
        <w:t xml:space="preserve"> </w:t>
      </w:r>
    </w:p>
    <w:p w14:paraId="047E1D36" w14:textId="77777777" w:rsidR="00D45444" w:rsidRPr="0082083B" w:rsidRDefault="00D45444" w:rsidP="00D45444">
      <w:pPr>
        <w:spacing w:line="267" w:lineRule="auto"/>
        <w:ind w:left="-5"/>
        <w:rPr>
          <w:lang w:val="en-GB"/>
        </w:rPr>
      </w:pPr>
      <w:r w:rsidRPr="0082083B">
        <w:rPr>
          <w:b/>
          <w:lang w:val="en-GB"/>
        </w:rPr>
        <w:t xml:space="preserve">What will happen with the information provided by you? </w:t>
      </w:r>
    </w:p>
    <w:p w14:paraId="75334362" w14:textId="77777777" w:rsidR="00D45444" w:rsidRPr="0082083B" w:rsidRDefault="00D45444" w:rsidP="00D45444">
      <w:pPr>
        <w:ind w:left="-5"/>
        <w:rPr>
          <w:lang w:val="en-GB"/>
        </w:rPr>
      </w:pPr>
      <w:r w:rsidRPr="0082083B">
        <w:rPr>
          <w:lang w:val="en-GB"/>
        </w:rPr>
        <w:t>Openness is of the essence in such an investigation. Only with complete openness can the real causes of incidents be identified and assessed.</w:t>
      </w:r>
      <w:r w:rsidRPr="0082083B">
        <w:rPr>
          <w:b/>
          <w:lang w:val="en-GB"/>
        </w:rPr>
        <w:t xml:space="preserve"> </w:t>
      </w:r>
    </w:p>
    <w:p w14:paraId="4AACEB3B" w14:textId="77777777" w:rsidR="00D45444" w:rsidRPr="0082083B" w:rsidRDefault="00D45444" w:rsidP="00D45444">
      <w:pPr>
        <w:ind w:left="-5"/>
        <w:rPr>
          <w:lang w:val="en-GB"/>
        </w:rPr>
      </w:pPr>
      <w:r w:rsidRPr="0082083B">
        <w:rPr>
          <w:lang w:val="en-GB"/>
        </w:rPr>
        <w:t xml:space="preserve">The Data Incident Committee will take minutes of the meeting with you, which will be sent to you for double-checking on factual inaccuracies. </w:t>
      </w:r>
    </w:p>
    <w:p w14:paraId="66C90E2C" w14:textId="77777777" w:rsidR="00D45444" w:rsidRPr="0082083B" w:rsidRDefault="00D45444" w:rsidP="00D45444">
      <w:pPr>
        <w:ind w:left="-5"/>
        <w:rPr>
          <w:lang w:val="en-GB"/>
        </w:rPr>
      </w:pPr>
      <w:r w:rsidRPr="0082083B">
        <w:rPr>
          <w:lang w:val="en-GB"/>
        </w:rPr>
        <w:t xml:space="preserve">The information provided by you may be used for the report of the Data Incident Committee to the management. The integral report will not be sent to you. The purpose of the report is to provide a better understanding of the incident and to make recommendations for measures that will prevent repetition. The report is confidential and entirely anonymous, in principle. The report will be submitted to the General Manager, after which the report will be discussed. Subsequently, the General Manager will decide whether or not to go along with the outcome of the report and what improvement measures must be taken. The management is responsible for the implementation of the measures. </w:t>
      </w:r>
    </w:p>
    <w:p w14:paraId="4A31A2B9" w14:textId="77777777" w:rsidR="00D45444" w:rsidRPr="0082083B" w:rsidRDefault="00D45444" w:rsidP="00D45444">
      <w:pPr>
        <w:spacing w:after="14" w:line="259" w:lineRule="auto"/>
        <w:rPr>
          <w:lang w:val="en-GB"/>
        </w:rPr>
      </w:pPr>
      <w:r w:rsidRPr="0082083B">
        <w:rPr>
          <w:lang w:val="en-GB"/>
        </w:rPr>
        <w:t xml:space="preserve"> </w:t>
      </w:r>
    </w:p>
    <w:p w14:paraId="6D3C6CE5" w14:textId="77777777" w:rsidR="00D45444" w:rsidRPr="0082083B" w:rsidRDefault="00D45444" w:rsidP="00D45444">
      <w:pPr>
        <w:spacing w:line="267" w:lineRule="auto"/>
        <w:ind w:left="-5"/>
        <w:rPr>
          <w:lang w:val="en-GB"/>
        </w:rPr>
      </w:pPr>
      <w:r w:rsidRPr="0082083B">
        <w:rPr>
          <w:b/>
          <w:lang w:val="en-GB"/>
        </w:rPr>
        <w:t xml:space="preserve">Who receives a copy of the report? </w:t>
      </w:r>
    </w:p>
    <w:p w14:paraId="422A774A" w14:textId="77777777" w:rsidR="00D45444" w:rsidRPr="0082083B" w:rsidRDefault="00D45444" w:rsidP="00D45444">
      <w:pPr>
        <w:ind w:left="-5"/>
        <w:rPr>
          <w:lang w:val="en-GB"/>
        </w:rPr>
      </w:pPr>
      <w:r w:rsidRPr="0082083B">
        <w:rPr>
          <w:lang w:val="en-GB"/>
        </w:rPr>
        <w:lastRenderedPageBreak/>
        <w:t xml:space="preserve">The data leak reporting procedure states who will receive a copy of the report. The information from the report is often abstract and on a higher level than the organisation itself. It is necessary that the manager/immediate supervisor involved will provide a brief account to the department as well as explanatory notes, paying attention to the experiences of internal data subjects and what in the department could be done better or different following the data leak. </w:t>
      </w:r>
    </w:p>
    <w:p w14:paraId="722F3383" w14:textId="77777777" w:rsidR="00D45444" w:rsidRPr="0082083B" w:rsidRDefault="00D45444" w:rsidP="00D45444">
      <w:pPr>
        <w:spacing w:after="33" w:line="259" w:lineRule="auto"/>
        <w:rPr>
          <w:lang w:val="en-GB"/>
        </w:rPr>
      </w:pPr>
      <w:r w:rsidRPr="0082083B">
        <w:rPr>
          <w:lang w:val="en-GB"/>
        </w:rPr>
        <w:t xml:space="preserve"> </w:t>
      </w:r>
    </w:p>
    <w:p w14:paraId="17D81C6F" w14:textId="77777777" w:rsidR="00D45444" w:rsidRPr="0082083B" w:rsidRDefault="00D45444" w:rsidP="00D45444">
      <w:pPr>
        <w:spacing w:line="267" w:lineRule="auto"/>
        <w:ind w:left="-5"/>
        <w:rPr>
          <w:lang w:val="en-GB"/>
        </w:rPr>
      </w:pPr>
      <w:r w:rsidRPr="0082083B">
        <w:rPr>
          <w:b/>
          <w:lang w:val="en-GB"/>
        </w:rPr>
        <w:t xml:space="preserve">Can I speak my mind or will this get me into trouble later? </w:t>
      </w:r>
    </w:p>
    <w:p w14:paraId="58C77AE8" w14:textId="77777777" w:rsidR="00D45444" w:rsidRPr="0082083B" w:rsidRDefault="00D45444" w:rsidP="00D45444">
      <w:pPr>
        <w:rPr>
          <w:lang w:val="en-GB"/>
        </w:rPr>
      </w:pPr>
      <w:r w:rsidRPr="0082083B">
        <w:rPr>
          <w:lang w:val="en-GB"/>
        </w:rPr>
        <w:t xml:space="preserve">It is desirable that you provide the Data Incident Committee with all required information in order to make solid analysis of the event and take suitable improvement measures. The option of sanctions will exclusively be at stake, for instance in a labour-law sense, if all of the circumstances justify this. </w:t>
      </w:r>
    </w:p>
    <w:p w14:paraId="77C2F30A" w14:textId="77777777" w:rsidR="00D45444" w:rsidRPr="0082083B" w:rsidRDefault="00D45444" w:rsidP="00D45444">
      <w:pPr>
        <w:spacing w:after="12" w:line="259" w:lineRule="auto"/>
        <w:rPr>
          <w:lang w:val="en-GB"/>
        </w:rPr>
      </w:pPr>
      <w:r w:rsidRPr="0082083B">
        <w:rPr>
          <w:lang w:val="en-GB"/>
        </w:rPr>
        <w:t xml:space="preserve"> </w:t>
      </w:r>
    </w:p>
    <w:p w14:paraId="0CF2C1E5" w14:textId="77777777" w:rsidR="00D45444" w:rsidRPr="0082083B" w:rsidRDefault="00D45444" w:rsidP="00D45444">
      <w:pPr>
        <w:spacing w:after="12" w:line="259" w:lineRule="auto"/>
        <w:rPr>
          <w:b/>
          <w:lang w:val="en-GB"/>
        </w:rPr>
      </w:pPr>
      <w:r w:rsidRPr="0082083B">
        <w:rPr>
          <w:b/>
          <w:lang w:val="en-GB"/>
        </w:rPr>
        <w:t xml:space="preserve">Other parties who have an interest in the information </w:t>
      </w:r>
    </w:p>
    <w:p w14:paraId="58051A06" w14:textId="77777777" w:rsidR="00D45444" w:rsidRPr="0082083B" w:rsidRDefault="00D45444" w:rsidP="00D45444">
      <w:pPr>
        <w:ind w:left="-5"/>
        <w:rPr>
          <w:lang w:val="en-GB"/>
        </w:rPr>
      </w:pPr>
      <w:r w:rsidRPr="0082083B">
        <w:rPr>
          <w:lang w:val="en-GB"/>
        </w:rPr>
        <w:t>Also the data subject(s) within the meaning of the GDPR (</w:t>
      </w:r>
      <w:r w:rsidRPr="0082083B">
        <w:rPr>
          <w:rFonts w:cs="Arial"/>
          <w:lang w:val="en-GB"/>
        </w:rPr>
        <w:t>an identified or identifiable natural person to whom personal data relates</w:t>
      </w:r>
      <w:r w:rsidRPr="0082083B">
        <w:rPr>
          <w:lang w:val="en-GB"/>
        </w:rPr>
        <w:t xml:space="preserve">), or the legal representative(s) thereof, received information from IFV regarding the data leak, the outcome of the performed internal investigation, and the implemented improvement measures, if any. </w:t>
      </w:r>
    </w:p>
    <w:p w14:paraId="56C43BFC" w14:textId="77777777" w:rsidR="00D45444" w:rsidRPr="0082083B" w:rsidRDefault="00D45444" w:rsidP="00D45444">
      <w:pPr>
        <w:spacing w:after="12" w:line="259" w:lineRule="auto"/>
        <w:rPr>
          <w:lang w:val="en-GB"/>
        </w:rPr>
      </w:pPr>
      <w:r w:rsidRPr="0082083B">
        <w:rPr>
          <w:lang w:val="en-GB"/>
        </w:rPr>
        <w:t xml:space="preserve"> </w:t>
      </w:r>
    </w:p>
    <w:p w14:paraId="413E0A4A" w14:textId="77777777" w:rsidR="00D45444" w:rsidRPr="0082083B" w:rsidRDefault="00D45444" w:rsidP="00D45444">
      <w:pPr>
        <w:spacing w:after="12" w:line="259" w:lineRule="auto"/>
        <w:rPr>
          <w:b/>
          <w:lang w:val="en-GB"/>
        </w:rPr>
      </w:pPr>
      <w:r w:rsidRPr="0082083B">
        <w:rPr>
          <w:b/>
          <w:lang w:val="en-GB"/>
        </w:rPr>
        <w:t xml:space="preserve">Retention of findings of the investigation/reports </w:t>
      </w:r>
    </w:p>
    <w:p w14:paraId="041D8743" w14:textId="77777777" w:rsidR="00D45444" w:rsidRPr="0082083B" w:rsidRDefault="00D45444" w:rsidP="00D45444">
      <w:pPr>
        <w:ind w:left="-5"/>
        <w:rPr>
          <w:lang w:val="en-GB"/>
        </w:rPr>
      </w:pPr>
      <w:r w:rsidRPr="0082083B">
        <w:rPr>
          <w:lang w:val="en-GB"/>
        </w:rPr>
        <w:t xml:space="preserve">Exclusively the report to the DPA and the final report of the Data Incident Committee will be archived for at least one year in digital format by the secretariat of the Operations Director. </w:t>
      </w:r>
    </w:p>
    <w:p w14:paraId="7BDAC8AA" w14:textId="77777777" w:rsidR="00D45444" w:rsidRPr="0082083B" w:rsidRDefault="00D45444" w:rsidP="00D45444">
      <w:pPr>
        <w:spacing w:after="12" w:line="259" w:lineRule="auto"/>
        <w:rPr>
          <w:lang w:val="en-GB"/>
        </w:rPr>
      </w:pPr>
      <w:r w:rsidRPr="0082083B">
        <w:rPr>
          <w:lang w:val="en-GB"/>
        </w:rPr>
        <w:t xml:space="preserve"> </w:t>
      </w:r>
    </w:p>
    <w:p w14:paraId="13510BDC" w14:textId="77777777" w:rsidR="00D45444" w:rsidRPr="0082083B" w:rsidRDefault="00D45444" w:rsidP="00D45444">
      <w:pPr>
        <w:ind w:left="-5"/>
        <w:rPr>
          <w:lang w:val="en-GB"/>
        </w:rPr>
      </w:pPr>
      <w:r w:rsidRPr="0082083B">
        <w:rPr>
          <w:lang w:val="en-GB"/>
        </w:rPr>
        <w:t xml:space="preserve">We thank you in advance for the fact that you are willing to render your cooperation to the investigation. </w:t>
      </w:r>
    </w:p>
    <w:p w14:paraId="2740B231" w14:textId="77777777" w:rsidR="00D45444" w:rsidRPr="0082083B" w:rsidRDefault="00D45444" w:rsidP="00D45444">
      <w:pPr>
        <w:spacing w:after="12" w:line="259" w:lineRule="auto"/>
        <w:rPr>
          <w:lang w:val="en-GB"/>
        </w:rPr>
      </w:pPr>
      <w:r w:rsidRPr="0082083B">
        <w:rPr>
          <w:lang w:val="en-GB"/>
        </w:rPr>
        <w:t xml:space="preserve"> </w:t>
      </w:r>
    </w:p>
    <w:p w14:paraId="7800CF46" w14:textId="77777777" w:rsidR="00D45444" w:rsidRPr="0082083B" w:rsidRDefault="00D45444" w:rsidP="00D45444">
      <w:pPr>
        <w:ind w:left="-5"/>
        <w:rPr>
          <w:lang w:val="en-GB"/>
        </w:rPr>
      </w:pPr>
      <w:r w:rsidRPr="0082083B">
        <w:rPr>
          <w:lang w:val="en-GB"/>
        </w:rPr>
        <w:t xml:space="preserve">Kind regards, </w:t>
      </w:r>
    </w:p>
    <w:p w14:paraId="521CA997" w14:textId="77777777" w:rsidR="00D45444" w:rsidRPr="0082083B" w:rsidRDefault="00D45444" w:rsidP="00D45444">
      <w:pPr>
        <w:spacing w:after="14" w:line="259" w:lineRule="auto"/>
        <w:rPr>
          <w:lang w:val="en-GB"/>
        </w:rPr>
      </w:pPr>
      <w:r w:rsidRPr="0082083B">
        <w:rPr>
          <w:lang w:val="en-GB"/>
        </w:rPr>
        <w:t xml:space="preserve"> </w:t>
      </w:r>
    </w:p>
    <w:p w14:paraId="30A2D4C2" w14:textId="77777777" w:rsidR="00D45444" w:rsidRPr="0082083B" w:rsidRDefault="00D45444" w:rsidP="00D45444">
      <w:pPr>
        <w:ind w:left="-5"/>
        <w:rPr>
          <w:lang w:val="en-GB"/>
        </w:rPr>
      </w:pPr>
      <w:r w:rsidRPr="0082083B">
        <w:rPr>
          <w:lang w:val="en-GB"/>
        </w:rPr>
        <w:t xml:space="preserve">The Data Incident Committee </w:t>
      </w:r>
    </w:p>
    <w:p w14:paraId="71C8D437" w14:textId="77777777" w:rsidR="00D45444" w:rsidRPr="0082083B" w:rsidRDefault="00D45444" w:rsidP="00D45444">
      <w:pPr>
        <w:spacing w:after="12" w:line="259" w:lineRule="auto"/>
        <w:rPr>
          <w:lang w:val="en-GB"/>
        </w:rPr>
      </w:pPr>
      <w:r w:rsidRPr="0082083B">
        <w:rPr>
          <w:lang w:val="en-GB"/>
        </w:rPr>
        <w:t xml:space="preserve"> </w:t>
      </w:r>
    </w:p>
    <w:p w14:paraId="40823598" w14:textId="77777777" w:rsidR="00D45444" w:rsidRPr="0082083B" w:rsidRDefault="00D45444" w:rsidP="00D45444">
      <w:pPr>
        <w:spacing w:after="14" w:line="259" w:lineRule="auto"/>
        <w:rPr>
          <w:lang w:val="en-GB"/>
        </w:rPr>
      </w:pPr>
      <w:r w:rsidRPr="0082083B">
        <w:rPr>
          <w:lang w:val="en-GB"/>
        </w:rPr>
        <w:t xml:space="preserve"> </w:t>
      </w:r>
    </w:p>
    <w:p w14:paraId="5E4EEC8C" w14:textId="77777777" w:rsidR="00D45444" w:rsidRPr="0082083B" w:rsidRDefault="00D45444" w:rsidP="00D45444">
      <w:pPr>
        <w:spacing w:after="12" w:line="259" w:lineRule="auto"/>
        <w:rPr>
          <w:lang w:val="en-GB"/>
        </w:rPr>
      </w:pPr>
      <w:r w:rsidRPr="0082083B">
        <w:rPr>
          <w:lang w:val="en-GB"/>
        </w:rPr>
        <w:t xml:space="preserve"> </w:t>
      </w:r>
    </w:p>
    <w:p w14:paraId="14D59905" w14:textId="77777777" w:rsidR="00D45444" w:rsidRPr="0082083B" w:rsidRDefault="00D45444" w:rsidP="00D45444">
      <w:pPr>
        <w:spacing w:after="25"/>
        <w:ind w:left="-5"/>
        <w:rPr>
          <w:lang w:val="en-GB"/>
        </w:rPr>
      </w:pPr>
      <w:r w:rsidRPr="0082083B">
        <w:rPr>
          <w:lang w:val="en-GB"/>
        </w:rPr>
        <w:t xml:space="preserve">Annex: Procedure for mandatory data leak notification </w:t>
      </w:r>
    </w:p>
    <w:p w14:paraId="615C0658" w14:textId="77777777" w:rsidR="00D45444" w:rsidRPr="0082083B" w:rsidRDefault="00D45444" w:rsidP="00D45444">
      <w:pPr>
        <w:spacing w:line="259" w:lineRule="auto"/>
        <w:rPr>
          <w:lang w:val="en-GB"/>
        </w:rPr>
      </w:pPr>
      <w:r w:rsidRPr="0082083B">
        <w:rPr>
          <w:lang w:val="en-GB"/>
        </w:rPr>
        <w:t xml:space="preserve"> </w:t>
      </w:r>
      <w:r w:rsidRPr="0082083B">
        <w:rPr>
          <w:lang w:val="en-GB"/>
        </w:rPr>
        <w:tab/>
        <w:t xml:space="preserve"> </w:t>
      </w:r>
    </w:p>
    <w:p w14:paraId="226C3A48" w14:textId="77777777" w:rsidR="00D45444" w:rsidRPr="0082083B" w:rsidRDefault="00D45444" w:rsidP="00D45444">
      <w:pPr>
        <w:rPr>
          <w:rFonts w:eastAsia="MS Mincho" w:cs="Arial"/>
          <w:i/>
          <w:iCs/>
          <w:color w:val="BA4133"/>
          <w:sz w:val="28"/>
          <w:szCs w:val="28"/>
          <w:lang w:val="en-GB"/>
        </w:rPr>
      </w:pPr>
      <w:bookmarkStart w:id="22" w:name="_Toc30657"/>
      <w:r w:rsidRPr="0082083B">
        <w:rPr>
          <w:i/>
          <w:sz w:val="28"/>
          <w:lang w:val="en-GB"/>
        </w:rPr>
        <w:br w:type="page"/>
      </w:r>
    </w:p>
    <w:p w14:paraId="2D04AD9B" w14:textId="77777777" w:rsidR="00D45444" w:rsidRPr="00A035E7" w:rsidRDefault="00D45444" w:rsidP="00D45444">
      <w:pPr>
        <w:spacing w:line="259" w:lineRule="auto"/>
        <w:rPr>
          <w:i/>
          <w:iCs/>
          <w:color w:val="B84239"/>
          <w:sz w:val="30"/>
          <w:lang w:val="en-GB"/>
        </w:rPr>
      </w:pPr>
      <w:bookmarkStart w:id="23" w:name="_Toc51856512"/>
      <w:r w:rsidRPr="00A035E7">
        <w:rPr>
          <w:i/>
          <w:iCs/>
          <w:color w:val="B84239"/>
          <w:sz w:val="30"/>
          <w:lang w:val="en-GB"/>
        </w:rPr>
        <w:lastRenderedPageBreak/>
        <w:t xml:space="preserve">Annex 4 - Information for interviewing external persons by the </w:t>
      </w:r>
      <w:bookmarkEnd w:id="22"/>
      <w:r w:rsidRPr="00A035E7">
        <w:rPr>
          <w:i/>
          <w:iCs/>
          <w:color w:val="B84239"/>
          <w:sz w:val="30"/>
          <w:lang w:val="en-GB"/>
        </w:rPr>
        <w:t>Data Incident Committee</w:t>
      </w:r>
      <w:bookmarkStart w:id="24" w:name="_Toc30658"/>
      <w:bookmarkEnd w:id="23"/>
      <w:r w:rsidRPr="00A035E7">
        <w:rPr>
          <w:i/>
          <w:iCs/>
          <w:color w:val="B84239"/>
          <w:sz w:val="30"/>
          <w:lang w:val="en-GB"/>
        </w:rPr>
        <w:t xml:space="preserve"> </w:t>
      </w:r>
      <w:bookmarkEnd w:id="24"/>
    </w:p>
    <w:p w14:paraId="2784D7CB" w14:textId="77777777" w:rsidR="00D45444" w:rsidRPr="0082083B" w:rsidRDefault="00D45444" w:rsidP="00D45444">
      <w:pPr>
        <w:ind w:left="-5"/>
        <w:rPr>
          <w:lang w:val="en-GB"/>
        </w:rPr>
      </w:pPr>
      <w:r w:rsidRPr="0082083B">
        <w:rPr>
          <w:lang w:val="en-GB"/>
        </w:rPr>
        <w:t xml:space="preserve">(Please write a separate e-mail with confirmation of the meeting, when, where, with whom, the amount of time needed, as annex to this letter.) </w:t>
      </w:r>
    </w:p>
    <w:p w14:paraId="2E576156" w14:textId="77777777" w:rsidR="00D45444" w:rsidRPr="0082083B" w:rsidRDefault="00D45444" w:rsidP="00D45444">
      <w:pPr>
        <w:spacing w:after="15" w:line="259" w:lineRule="auto"/>
        <w:rPr>
          <w:lang w:val="en-GB"/>
        </w:rPr>
      </w:pPr>
      <w:r w:rsidRPr="0082083B">
        <w:rPr>
          <w:lang w:val="en-GB"/>
        </w:rPr>
        <w:t xml:space="preserve"> </w:t>
      </w:r>
    </w:p>
    <w:p w14:paraId="693DEADE" w14:textId="77777777" w:rsidR="00D45444" w:rsidRDefault="00D45444" w:rsidP="00D45444">
      <w:pPr>
        <w:spacing w:after="12" w:line="259" w:lineRule="auto"/>
        <w:rPr>
          <w:lang w:val="en-GB"/>
        </w:rPr>
      </w:pPr>
      <w:r w:rsidRPr="0082083B">
        <w:rPr>
          <w:lang w:val="en-GB"/>
        </w:rPr>
        <w:t xml:space="preserve"> </w:t>
      </w:r>
    </w:p>
    <w:p w14:paraId="0768438F" w14:textId="77777777" w:rsidR="00D45444" w:rsidRPr="0082083B" w:rsidRDefault="00D45444" w:rsidP="00D45444">
      <w:pPr>
        <w:spacing w:after="12" w:line="259" w:lineRule="auto"/>
        <w:rPr>
          <w:lang w:val="en-GB"/>
        </w:rPr>
      </w:pPr>
    </w:p>
    <w:p w14:paraId="45F4708F" w14:textId="77777777" w:rsidR="00D45444" w:rsidRPr="0082083B" w:rsidRDefault="00D45444" w:rsidP="00D45444">
      <w:pPr>
        <w:ind w:left="-5"/>
        <w:rPr>
          <w:lang w:val="en-GB"/>
        </w:rPr>
      </w:pPr>
      <w:r w:rsidRPr="0082083B">
        <w:rPr>
          <w:lang w:val="en-GB"/>
        </w:rPr>
        <w:t xml:space="preserve">Dear (please complete name), </w:t>
      </w:r>
    </w:p>
    <w:p w14:paraId="4D8EECD9" w14:textId="77777777" w:rsidR="00D45444" w:rsidRPr="0082083B" w:rsidRDefault="00D45444" w:rsidP="00D45444">
      <w:pPr>
        <w:spacing w:after="14" w:line="259" w:lineRule="auto"/>
        <w:rPr>
          <w:lang w:val="en-GB"/>
        </w:rPr>
      </w:pPr>
      <w:r w:rsidRPr="0082083B">
        <w:rPr>
          <w:lang w:val="en-GB"/>
        </w:rPr>
        <w:t xml:space="preserve"> </w:t>
      </w:r>
    </w:p>
    <w:p w14:paraId="7F2124EF" w14:textId="77777777" w:rsidR="00D45444" w:rsidRPr="0082083B" w:rsidRDefault="00D45444" w:rsidP="00D45444">
      <w:pPr>
        <w:ind w:left="-5"/>
        <w:rPr>
          <w:lang w:val="en-GB"/>
        </w:rPr>
      </w:pPr>
      <w:r w:rsidRPr="0082083B">
        <w:rPr>
          <w:lang w:val="en-GB"/>
        </w:rPr>
        <w:t xml:space="preserve">You have received a request to render your cooperation to the incident investigation in which XXXX (complete as applicable) is involved. Below, we will give you information on the reason for our request, the method of investigation, your role and position within the investigation, and the further progress of the procedure. </w:t>
      </w:r>
    </w:p>
    <w:p w14:paraId="3592D871" w14:textId="77777777" w:rsidR="00D45444" w:rsidRPr="0082083B" w:rsidRDefault="00D45444" w:rsidP="00D45444">
      <w:pPr>
        <w:spacing w:after="12" w:line="259" w:lineRule="auto"/>
        <w:rPr>
          <w:b/>
          <w:lang w:val="en-GB"/>
        </w:rPr>
      </w:pPr>
      <w:r w:rsidRPr="0082083B">
        <w:rPr>
          <w:b/>
          <w:lang w:val="en-GB"/>
        </w:rPr>
        <w:t xml:space="preserve"> </w:t>
      </w:r>
    </w:p>
    <w:p w14:paraId="5D862504" w14:textId="77777777" w:rsidR="00D45444" w:rsidRPr="0082083B" w:rsidRDefault="00D45444" w:rsidP="00D45444">
      <w:pPr>
        <w:spacing w:after="12" w:line="259" w:lineRule="auto"/>
        <w:rPr>
          <w:b/>
          <w:lang w:val="en-GB"/>
        </w:rPr>
      </w:pPr>
      <w:r w:rsidRPr="0082083B">
        <w:rPr>
          <w:b/>
          <w:lang w:val="en-GB"/>
        </w:rPr>
        <w:t xml:space="preserve">Reason for our request </w:t>
      </w:r>
    </w:p>
    <w:p w14:paraId="7E46EC9B" w14:textId="77777777" w:rsidR="00D45444" w:rsidRPr="0082083B" w:rsidRDefault="00D45444" w:rsidP="00D45444">
      <w:pPr>
        <w:ind w:left="-5"/>
        <w:rPr>
          <w:lang w:val="en-GB"/>
        </w:rPr>
      </w:pPr>
      <w:r w:rsidRPr="0082083B">
        <w:rPr>
          <w:lang w:val="en-GB"/>
        </w:rPr>
        <w:t xml:space="preserve">Pursuant to the General Data Protection Regulation (GDPR), the management of IFV is held to report data leaks to the Dutch Data Protection Authority (DPA). IFV must report each data leak in which personal data have been exposed to loss or unlawful processing. Recently an event has occurred involving XXXX (briefly explain who/what the incident refers to). The General Manager has reported this incident as data leak to the DPA. The Operations Director has set up a Data Incident Committee consisting of the following persons: XXXX (please complete name and position of members of the Data Incident Committee). This committee is performing an investigation into the facts and circumstances of the data leak and will issue an advice on possibly needed measures to prevent such an incident from happening in the future. In order to do its job properly, this committee has been authorized to interview everyone, examine all documents, and also to access all locations. The Data Incident Committee will first analyse all data and will then draw up an internal report for the General Manager which will be anonymised, in principle. </w:t>
      </w:r>
    </w:p>
    <w:p w14:paraId="01EFF491" w14:textId="77777777" w:rsidR="00D45444" w:rsidRPr="0082083B" w:rsidRDefault="00D45444" w:rsidP="00D45444">
      <w:pPr>
        <w:spacing w:after="14" w:line="259" w:lineRule="auto"/>
        <w:rPr>
          <w:lang w:val="en-GB"/>
        </w:rPr>
      </w:pPr>
      <w:r w:rsidRPr="0082083B">
        <w:rPr>
          <w:lang w:val="en-GB"/>
        </w:rPr>
        <w:t xml:space="preserve"> </w:t>
      </w:r>
    </w:p>
    <w:p w14:paraId="6D8614B2" w14:textId="77777777" w:rsidR="00D45444" w:rsidRPr="0082083B" w:rsidRDefault="00D45444" w:rsidP="00D45444">
      <w:pPr>
        <w:spacing w:line="267" w:lineRule="auto"/>
        <w:ind w:left="-5"/>
        <w:rPr>
          <w:lang w:val="en-GB"/>
        </w:rPr>
      </w:pPr>
      <w:r w:rsidRPr="0082083B">
        <w:rPr>
          <w:b/>
          <w:lang w:val="en-GB"/>
        </w:rPr>
        <w:t xml:space="preserve">What does this mean for you? </w:t>
      </w:r>
    </w:p>
    <w:p w14:paraId="4BD4EF72" w14:textId="77777777" w:rsidR="00D45444" w:rsidRPr="0082083B" w:rsidRDefault="00D45444" w:rsidP="00D45444">
      <w:pPr>
        <w:ind w:left="-5"/>
        <w:rPr>
          <w:lang w:val="en-GB"/>
        </w:rPr>
      </w:pPr>
      <w:r w:rsidRPr="0082083B">
        <w:rPr>
          <w:lang w:val="en-GB"/>
        </w:rPr>
        <w:t xml:space="preserve">During the investigation, in order to be able to analyse a data leak properly, use will be made as much as possible made of the knowledge of data subjects involved in the incident. This is why the Data Incident Committee has set a meeting with you to hear your experiences as well. The purpose is to learn from you what happened and which measures can be taken in order to prevent these types of incidents from happening again. </w:t>
      </w:r>
    </w:p>
    <w:p w14:paraId="42F2BFDB" w14:textId="77777777" w:rsidR="00D45444" w:rsidRPr="0082083B" w:rsidRDefault="00D45444" w:rsidP="00D45444">
      <w:pPr>
        <w:spacing w:after="12" w:line="259" w:lineRule="auto"/>
        <w:rPr>
          <w:lang w:val="en-GB"/>
        </w:rPr>
      </w:pPr>
      <w:r w:rsidRPr="0082083B">
        <w:rPr>
          <w:lang w:val="en-GB"/>
        </w:rPr>
        <w:t xml:space="preserve"> </w:t>
      </w:r>
    </w:p>
    <w:p w14:paraId="75B70D6C" w14:textId="77777777" w:rsidR="00D45444" w:rsidRPr="0082083B" w:rsidRDefault="00D45444" w:rsidP="00D45444">
      <w:pPr>
        <w:spacing w:line="267" w:lineRule="auto"/>
        <w:ind w:left="-5"/>
        <w:rPr>
          <w:lang w:val="en-GB"/>
        </w:rPr>
      </w:pPr>
      <w:r w:rsidRPr="0082083B">
        <w:rPr>
          <w:b/>
          <w:lang w:val="en-GB"/>
        </w:rPr>
        <w:t xml:space="preserve">What will happen with the information provided by you? </w:t>
      </w:r>
    </w:p>
    <w:p w14:paraId="0A8AD269" w14:textId="77777777" w:rsidR="00D45444" w:rsidRPr="0082083B" w:rsidRDefault="00D45444" w:rsidP="00D45444">
      <w:pPr>
        <w:ind w:left="-5"/>
        <w:rPr>
          <w:lang w:val="en-GB"/>
        </w:rPr>
      </w:pPr>
      <w:r w:rsidRPr="0082083B">
        <w:rPr>
          <w:lang w:val="en-GB"/>
        </w:rPr>
        <w:t xml:space="preserve">Openness is of the essence in such an investigation. Only with complete openness can the real causes of incidents be identified and assessed. The Data Incident Committee will take minutes of the meeting with you, which will be sent to you for double-checking on factual inaccuracies. The information provided by you may be used for the report of the Data Incident Committee to the General Manager. </w:t>
      </w:r>
    </w:p>
    <w:p w14:paraId="0AB6C876" w14:textId="77777777" w:rsidR="00D45444" w:rsidRPr="0082083B" w:rsidRDefault="00D45444" w:rsidP="00D45444">
      <w:pPr>
        <w:spacing w:line="259" w:lineRule="auto"/>
        <w:rPr>
          <w:lang w:val="en-GB"/>
        </w:rPr>
      </w:pPr>
      <w:r w:rsidRPr="0082083B">
        <w:rPr>
          <w:lang w:val="en-GB"/>
        </w:rPr>
        <w:t xml:space="preserve"> </w:t>
      </w:r>
    </w:p>
    <w:p w14:paraId="213500D4" w14:textId="77777777" w:rsidR="00D45444" w:rsidRPr="0082083B" w:rsidRDefault="00D45444" w:rsidP="00D45444">
      <w:pPr>
        <w:ind w:left="-5"/>
        <w:rPr>
          <w:lang w:val="en-GB"/>
        </w:rPr>
      </w:pPr>
      <w:r w:rsidRPr="0082083B">
        <w:rPr>
          <w:lang w:val="en-GB"/>
        </w:rPr>
        <w:t xml:space="preserve">The purpose of the report is to provide a better understanding of the incident and to make recommendations for measures that will prevent repetition. The report refers to an internal report, is confidential and fully anonymous, in principle. The report will be submitted to the General Manager, after which the report will be discussed. Subsequently the General Manager will decide whether or not to go along with the outcome of the report and which improvement measures must be taken. </w:t>
      </w:r>
    </w:p>
    <w:p w14:paraId="096D9412" w14:textId="77777777" w:rsidR="00D45444" w:rsidRPr="0082083B" w:rsidRDefault="00D45444" w:rsidP="00D45444">
      <w:pPr>
        <w:ind w:left="-5"/>
        <w:rPr>
          <w:lang w:val="en-GB"/>
        </w:rPr>
      </w:pPr>
      <w:r w:rsidRPr="0082083B">
        <w:rPr>
          <w:lang w:val="en-GB"/>
        </w:rPr>
        <w:t xml:space="preserve">The General Manager will discuss the outcome of the report and the necessary improvement measures in a suitable manner with the processor and/or the responsible immediate supervisor of your company. </w:t>
      </w:r>
    </w:p>
    <w:p w14:paraId="4BD61BDA" w14:textId="77777777" w:rsidR="00D45444" w:rsidRPr="0082083B" w:rsidRDefault="00D45444" w:rsidP="00D45444">
      <w:pPr>
        <w:spacing w:after="12" w:line="259" w:lineRule="auto"/>
        <w:rPr>
          <w:lang w:val="en-GB"/>
        </w:rPr>
      </w:pPr>
      <w:r w:rsidRPr="0082083B">
        <w:rPr>
          <w:lang w:val="en-GB"/>
        </w:rPr>
        <w:lastRenderedPageBreak/>
        <w:t xml:space="preserve"> </w:t>
      </w:r>
    </w:p>
    <w:p w14:paraId="6FF76591" w14:textId="77777777" w:rsidR="00D45444" w:rsidRPr="0082083B" w:rsidRDefault="00D45444" w:rsidP="00D45444">
      <w:pPr>
        <w:ind w:left="-5"/>
        <w:rPr>
          <w:lang w:val="en-GB"/>
        </w:rPr>
      </w:pPr>
      <w:r w:rsidRPr="0082083B">
        <w:rPr>
          <w:lang w:val="en-GB"/>
        </w:rPr>
        <w:t xml:space="preserve">Should you have any questions, you may ask the members of the Data Incident Committee during the meeting. </w:t>
      </w:r>
    </w:p>
    <w:p w14:paraId="010050AF" w14:textId="77777777" w:rsidR="00D45444" w:rsidRPr="0082083B" w:rsidRDefault="00D45444" w:rsidP="00D45444">
      <w:pPr>
        <w:spacing w:after="12" w:line="259" w:lineRule="auto"/>
        <w:rPr>
          <w:lang w:val="en-GB"/>
        </w:rPr>
      </w:pPr>
      <w:r w:rsidRPr="0082083B">
        <w:rPr>
          <w:lang w:val="en-GB"/>
        </w:rPr>
        <w:t xml:space="preserve"> </w:t>
      </w:r>
    </w:p>
    <w:p w14:paraId="0423F75C" w14:textId="77777777" w:rsidR="00D45444" w:rsidRPr="0082083B" w:rsidRDefault="00D45444" w:rsidP="00D45444">
      <w:pPr>
        <w:ind w:left="-5"/>
        <w:rPr>
          <w:lang w:val="en-GB"/>
        </w:rPr>
      </w:pPr>
      <w:r w:rsidRPr="0082083B">
        <w:rPr>
          <w:lang w:val="en-GB"/>
        </w:rPr>
        <w:t xml:space="preserve">We thank you in advance for the fact that you are willing to render your cooperation. </w:t>
      </w:r>
    </w:p>
    <w:p w14:paraId="72D53739" w14:textId="77777777" w:rsidR="00D45444" w:rsidRPr="0082083B" w:rsidRDefault="00D45444" w:rsidP="00D45444">
      <w:pPr>
        <w:spacing w:after="12" w:line="259" w:lineRule="auto"/>
        <w:rPr>
          <w:lang w:val="en-GB"/>
        </w:rPr>
      </w:pPr>
      <w:r w:rsidRPr="0082083B">
        <w:rPr>
          <w:lang w:val="en-GB"/>
        </w:rPr>
        <w:t xml:space="preserve"> </w:t>
      </w:r>
    </w:p>
    <w:p w14:paraId="78B470E2" w14:textId="77777777" w:rsidR="00D45444" w:rsidRDefault="00D45444" w:rsidP="00D45444">
      <w:pPr>
        <w:ind w:left="-5"/>
        <w:rPr>
          <w:lang w:val="en-GB"/>
        </w:rPr>
      </w:pPr>
    </w:p>
    <w:p w14:paraId="3D5B93B3" w14:textId="77777777" w:rsidR="00D45444" w:rsidRPr="0082083B" w:rsidRDefault="00D45444" w:rsidP="00D45444">
      <w:pPr>
        <w:ind w:left="-5"/>
        <w:rPr>
          <w:lang w:val="en-GB"/>
        </w:rPr>
      </w:pPr>
      <w:r w:rsidRPr="0082083B">
        <w:rPr>
          <w:lang w:val="en-GB"/>
        </w:rPr>
        <w:t xml:space="preserve">Kind regards, </w:t>
      </w:r>
    </w:p>
    <w:p w14:paraId="7D3E0EC5" w14:textId="77777777" w:rsidR="00D45444" w:rsidRPr="0082083B" w:rsidRDefault="00D45444" w:rsidP="00D45444">
      <w:pPr>
        <w:spacing w:after="12" w:line="259" w:lineRule="auto"/>
        <w:rPr>
          <w:lang w:val="en-GB"/>
        </w:rPr>
      </w:pPr>
      <w:r w:rsidRPr="0082083B">
        <w:rPr>
          <w:lang w:val="en-GB"/>
        </w:rPr>
        <w:t xml:space="preserve"> </w:t>
      </w:r>
    </w:p>
    <w:p w14:paraId="50C9861D" w14:textId="77777777" w:rsidR="00D45444" w:rsidRPr="0082083B" w:rsidRDefault="00D45444" w:rsidP="00D45444">
      <w:pPr>
        <w:spacing w:after="12" w:line="259" w:lineRule="auto"/>
        <w:rPr>
          <w:lang w:val="en-GB"/>
        </w:rPr>
      </w:pPr>
      <w:r w:rsidRPr="0082083B">
        <w:rPr>
          <w:lang w:val="en-GB"/>
        </w:rPr>
        <w:t xml:space="preserve">The Data Incident Committee </w:t>
      </w:r>
    </w:p>
    <w:p w14:paraId="5E2AEBC3" w14:textId="77777777" w:rsidR="00D45444" w:rsidRPr="0082083B" w:rsidRDefault="00D45444" w:rsidP="00D45444">
      <w:pPr>
        <w:spacing w:line="259" w:lineRule="auto"/>
        <w:rPr>
          <w:lang w:val="en-GB"/>
        </w:rPr>
      </w:pPr>
      <w:r w:rsidRPr="0082083B">
        <w:rPr>
          <w:lang w:val="en-GB"/>
        </w:rPr>
        <w:t xml:space="preserve"> </w:t>
      </w:r>
      <w:r w:rsidRPr="0082083B">
        <w:rPr>
          <w:lang w:val="en-GB"/>
        </w:rPr>
        <w:tab/>
        <w:t xml:space="preserve"> </w:t>
      </w:r>
      <w:r w:rsidRPr="0082083B">
        <w:rPr>
          <w:lang w:val="en-GB"/>
        </w:rPr>
        <w:br w:type="page"/>
      </w:r>
    </w:p>
    <w:p w14:paraId="2FA380E4" w14:textId="77777777" w:rsidR="00D45444" w:rsidRPr="00A035E7" w:rsidRDefault="00D45444" w:rsidP="00D45444">
      <w:pPr>
        <w:spacing w:line="259" w:lineRule="auto"/>
        <w:rPr>
          <w:i/>
          <w:iCs/>
          <w:color w:val="B84239"/>
          <w:sz w:val="30"/>
          <w:lang w:val="en-GB"/>
        </w:rPr>
      </w:pPr>
      <w:bookmarkStart w:id="25" w:name="_Toc51856513"/>
      <w:bookmarkStart w:id="26" w:name="_Toc30659"/>
      <w:r w:rsidRPr="00A035E7">
        <w:rPr>
          <w:i/>
          <w:iCs/>
          <w:color w:val="B84239"/>
          <w:sz w:val="30"/>
          <w:lang w:val="en-GB"/>
        </w:rPr>
        <w:lastRenderedPageBreak/>
        <w:t>Annex 5 - Data Incident Committee Reporting Format</w:t>
      </w:r>
      <w:bookmarkEnd w:id="25"/>
      <w:r w:rsidRPr="00A035E7">
        <w:rPr>
          <w:i/>
          <w:iCs/>
          <w:color w:val="B84239"/>
          <w:sz w:val="30"/>
          <w:lang w:val="en-GB"/>
        </w:rPr>
        <w:t xml:space="preserve"> </w:t>
      </w:r>
      <w:bookmarkEnd w:id="26"/>
    </w:p>
    <w:p w14:paraId="2E9477A2" w14:textId="77777777" w:rsidR="00D45444" w:rsidRPr="0082083B" w:rsidRDefault="00D45444" w:rsidP="00D45444">
      <w:pPr>
        <w:spacing w:after="12" w:line="259" w:lineRule="auto"/>
        <w:rPr>
          <w:lang w:val="en-GB"/>
        </w:rPr>
      </w:pPr>
      <w:r w:rsidRPr="0082083B">
        <w:rPr>
          <w:b/>
          <w:lang w:val="en-GB"/>
        </w:rPr>
        <w:t xml:space="preserve"> </w:t>
      </w:r>
    </w:p>
    <w:p w14:paraId="10BE3C4D" w14:textId="77777777" w:rsidR="00D45444" w:rsidRPr="0082083B" w:rsidRDefault="00D45444" w:rsidP="00D45444">
      <w:pPr>
        <w:spacing w:after="12" w:line="259" w:lineRule="auto"/>
        <w:rPr>
          <w:lang w:val="en-GB"/>
        </w:rPr>
      </w:pPr>
      <w:r w:rsidRPr="0082083B">
        <w:rPr>
          <w:b/>
          <w:lang w:val="en-GB"/>
        </w:rPr>
        <w:t xml:space="preserve"> </w:t>
      </w:r>
    </w:p>
    <w:p w14:paraId="6D1BFD28" w14:textId="77777777" w:rsidR="00D45444" w:rsidRPr="00963C00" w:rsidRDefault="00D45444" w:rsidP="00D45444">
      <w:pPr>
        <w:spacing w:after="14"/>
        <w:ind w:left="10"/>
        <w:jc w:val="center"/>
        <w:rPr>
          <w:sz w:val="24"/>
          <w:lang w:val="en-GB"/>
        </w:rPr>
      </w:pPr>
      <w:r w:rsidRPr="00963C00">
        <w:rPr>
          <w:b/>
          <w:sz w:val="24"/>
          <w:lang w:val="en-GB"/>
        </w:rPr>
        <w:t xml:space="preserve">Data Leak Report </w:t>
      </w:r>
    </w:p>
    <w:p w14:paraId="65CBE7A8" w14:textId="77777777" w:rsidR="00D45444" w:rsidRPr="0082083B" w:rsidRDefault="00D45444" w:rsidP="00D45444">
      <w:pPr>
        <w:spacing w:after="12"/>
        <w:ind w:left="57"/>
        <w:jc w:val="center"/>
        <w:rPr>
          <w:lang w:val="en-GB"/>
        </w:rPr>
      </w:pPr>
      <w:r w:rsidRPr="0082083B">
        <w:rPr>
          <w:lang w:val="en-GB"/>
        </w:rPr>
        <w:t xml:space="preserve"> </w:t>
      </w:r>
    </w:p>
    <w:p w14:paraId="5A83093F" w14:textId="77777777" w:rsidR="00D45444" w:rsidRPr="0082083B" w:rsidRDefault="00D45444" w:rsidP="00D45444">
      <w:pPr>
        <w:spacing w:after="12"/>
        <w:ind w:left="57"/>
        <w:jc w:val="center"/>
        <w:rPr>
          <w:lang w:val="en-GB"/>
        </w:rPr>
      </w:pPr>
      <w:r w:rsidRPr="0082083B">
        <w:rPr>
          <w:b/>
          <w:lang w:val="en-GB"/>
        </w:rPr>
        <w:t xml:space="preserve"> </w:t>
      </w:r>
    </w:p>
    <w:p w14:paraId="7006A155" w14:textId="77777777" w:rsidR="00D45444" w:rsidRPr="0082083B" w:rsidRDefault="00D45444" w:rsidP="00D45444">
      <w:pPr>
        <w:spacing w:after="14"/>
        <w:ind w:left="10" w:firstLine="710"/>
        <w:jc w:val="center"/>
        <w:rPr>
          <w:lang w:val="en-GB"/>
        </w:rPr>
      </w:pPr>
      <w:r w:rsidRPr="0082083B">
        <w:rPr>
          <w:b/>
          <w:lang w:val="en-GB"/>
        </w:rPr>
        <w:t xml:space="preserve">&lt;please complete department(s)&gt; </w:t>
      </w:r>
    </w:p>
    <w:p w14:paraId="496825DA" w14:textId="77777777" w:rsidR="00D45444" w:rsidRPr="0082083B" w:rsidRDefault="00D45444" w:rsidP="00D45444">
      <w:pPr>
        <w:spacing w:after="12"/>
        <w:rPr>
          <w:lang w:val="en-GB"/>
        </w:rPr>
      </w:pPr>
      <w:r w:rsidRPr="0082083B">
        <w:rPr>
          <w:lang w:val="en-GB"/>
        </w:rPr>
        <w:t xml:space="preserve"> </w:t>
      </w:r>
    </w:p>
    <w:p w14:paraId="3B80EC4B" w14:textId="77777777" w:rsidR="00D45444" w:rsidRPr="0082083B" w:rsidRDefault="00D45444" w:rsidP="00D45444">
      <w:pPr>
        <w:spacing w:after="12"/>
        <w:rPr>
          <w:lang w:val="en-GB"/>
        </w:rPr>
      </w:pPr>
      <w:r w:rsidRPr="0082083B">
        <w:rPr>
          <w:lang w:val="en-GB"/>
        </w:rPr>
        <w:t xml:space="preserve"> </w:t>
      </w:r>
    </w:p>
    <w:p w14:paraId="5BF5D9C1" w14:textId="77777777" w:rsidR="00D45444" w:rsidRPr="0082083B" w:rsidRDefault="00D45444" w:rsidP="00D45444">
      <w:pPr>
        <w:spacing w:after="14"/>
        <w:rPr>
          <w:lang w:val="en-GB"/>
        </w:rPr>
      </w:pPr>
      <w:r w:rsidRPr="0082083B">
        <w:rPr>
          <w:lang w:val="en-GB"/>
        </w:rPr>
        <w:t xml:space="preserve"> </w:t>
      </w:r>
    </w:p>
    <w:p w14:paraId="01AF9928" w14:textId="77777777" w:rsidR="00D45444" w:rsidRPr="0082083B" w:rsidRDefault="00D45444" w:rsidP="00D45444">
      <w:pPr>
        <w:spacing w:after="12"/>
        <w:rPr>
          <w:lang w:val="en-GB"/>
        </w:rPr>
      </w:pPr>
      <w:r w:rsidRPr="0082083B">
        <w:rPr>
          <w:lang w:val="en-GB"/>
        </w:rPr>
        <w:t xml:space="preserve"> </w:t>
      </w:r>
    </w:p>
    <w:p w14:paraId="4893576B" w14:textId="77777777" w:rsidR="00D45444" w:rsidRPr="0082083B" w:rsidRDefault="00D45444" w:rsidP="00D45444">
      <w:pPr>
        <w:spacing w:after="12"/>
        <w:rPr>
          <w:lang w:val="en-GB"/>
        </w:rPr>
      </w:pPr>
      <w:r w:rsidRPr="0082083B">
        <w:rPr>
          <w:lang w:val="en-GB"/>
        </w:rPr>
        <w:t xml:space="preserve"> </w:t>
      </w:r>
    </w:p>
    <w:p w14:paraId="578D6D14" w14:textId="77777777" w:rsidR="00D45444" w:rsidRPr="0082083B" w:rsidRDefault="00D45444" w:rsidP="00D45444">
      <w:pPr>
        <w:spacing w:after="14"/>
        <w:rPr>
          <w:b/>
          <w:lang w:val="en-GB"/>
        </w:rPr>
      </w:pPr>
      <w:r w:rsidRPr="0082083B">
        <w:rPr>
          <w:b/>
          <w:lang w:val="en-GB"/>
        </w:rPr>
        <w:t xml:space="preserve">IFV </w:t>
      </w:r>
    </w:p>
    <w:p w14:paraId="679E7480" w14:textId="77777777" w:rsidR="00D45444" w:rsidRPr="0082083B" w:rsidRDefault="00D45444" w:rsidP="00D45444">
      <w:pPr>
        <w:spacing w:after="12"/>
        <w:rPr>
          <w:lang w:val="en-GB"/>
        </w:rPr>
      </w:pPr>
      <w:r w:rsidRPr="0082083B">
        <w:rPr>
          <w:lang w:val="en-GB"/>
        </w:rPr>
        <w:t xml:space="preserve"> </w:t>
      </w:r>
    </w:p>
    <w:p w14:paraId="44E84358" w14:textId="77777777" w:rsidR="00D45444" w:rsidRPr="0082083B" w:rsidRDefault="00D45444" w:rsidP="00D45444">
      <w:pPr>
        <w:spacing w:after="12"/>
        <w:rPr>
          <w:lang w:val="en-GB"/>
        </w:rPr>
      </w:pPr>
      <w:r w:rsidRPr="0082083B">
        <w:rPr>
          <w:lang w:val="en-GB"/>
        </w:rPr>
        <w:t xml:space="preserve"> </w:t>
      </w:r>
    </w:p>
    <w:p w14:paraId="1D6C4F94" w14:textId="77777777" w:rsidR="00D45444" w:rsidRDefault="00D45444" w:rsidP="00D45444">
      <w:pPr>
        <w:tabs>
          <w:tab w:val="center" w:pos="2161"/>
          <w:tab w:val="center" w:pos="3335"/>
        </w:tabs>
        <w:ind w:left="-15"/>
        <w:rPr>
          <w:lang w:val="en-GB"/>
        </w:rPr>
      </w:pPr>
      <w:r w:rsidRPr="0082083B">
        <w:rPr>
          <w:lang w:val="en-GB"/>
        </w:rPr>
        <w:t xml:space="preserve">Date of draft: </w:t>
      </w:r>
      <w:r w:rsidRPr="0082083B">
        <w:rPr>
          <w:lang w:val="en-GB"/>
        </w:rPr>
        <w:tab/>
        <w:t xml:space="preserve"> </w:t>
      </w:r>
      <w:r w:rsidRPr="0082083B">
        <w:rPr>
          <w:lang w:val="en-GB"/>
        </w:rPr>
        <w:tab/>
      </w:r>
      <w:r>
        <w:rPr>
          <w:lang w:val="en-GB"/>
        </w:rPr>
        <w:tab/>
      </w:r>
      <w:r w:rsidRPr="0082083B">
        <w:rPr>
          <w:lang w:val="en-GB"/>
        </w:rPr>
        <w:t>&lt;please complete</w:t>
      </w:r>
      <w:r>
        <w:rPr>
          <w:lang w:val="en-GB"/>
        </w:rPr>
        <w:t>&gt;</w:t>
      </w:r>
    </w:p>
    <w:p w14:paraId="5F35949D" w14:textId="77777777" w:rsidR="00D45444" w:rsidRDefault="00D45444" w:rsidP="00D45444">
      <w:pPr>
        <w:tabs>
          <w:tab w:val="center" w:pos="2161"/>
          <w:tab w:val="center" w:pos="3335"/>
        </w:tabs>
        <w:ind w:left="-15"/>
        <w:rPr>
          <w:lang w:val="en-GB"/>
        </w:rPr>
      </w:pPr>
      <w:r w:rsidRPr="0082083B">
        <w:rPr>
          <w:lang w:val="en-GB"/>
        </w:rPr>
        <w:t xml:space="preserve">Date of meeting with management: </w:t>
      </w:r>
      <w:r w:rsidRPr="0082083B">
        <w:rPr>
          <w:lang w:val="en-GB"/>
        </w:rPr>
        <w:tab/>
      </w:r>
      <w:r>
        <w:rPr>
          <w:lang w:val="en-GB"/>
        </w:rPr>
        <w:tab/>
      </w:r>
      <w:r w:rsidRPr="0082083B">
        <w:rPr>
          <w:lang w:val="en-GB"/>
        </w:rPr>
        <w:t>&lt;please complete&gt;</w:t>
      </w:r>
    </w:p>
    <w:p w14:paraId="25933F8D" w14:textId="77777777" w:rsidR="00D45444" w:rsidRPr="0082083B" w:rsidRDefault="00D45444" w:rsidP="00D45444">
      <w:pPr>
        <w:tabs>
          <w:tab w:val="center" w:pos="2161"/>
          <w:tab w:val="center" w:pos="3335"/>
        </w:tabs>
        <w:ind w:left="-15"/>
        <w:rPr>
          <w:lang w:val="en-GB"/>
        </w:rPr>
      </w:pPr>
      <w:r>
        <w:rPr>
          <w:lang w:val="en-GB"/>
        </w:rPr>
        <w:t>Final d</w:t>
      </w:r>
      <w:r w:rsidRPr="0082083B">
        <w:rPr>
          <w:lang w:val="en-GB"/>
        </w:rPr>
        <w:t xml:space="preserve">ate: </w:t>
      </w:r>
      <w:r w:rsidRPr="0082083B">
        <w:rPr>
          <w:lang w:val="en-GB"/>
        </w:rPr>
        <w:tab/>
        <w:t xml:space="preserve"> </w:t>
      </w:r>
      <w:r w:rsidRPr="0082083B">
        <w:rPr>
          <w:lang w:val="en-GB"/>
        </w:rPr>
        <w:tab/>
      </w:r>
      <w:r>
        <w:rPr>
          <w:lang w:val="en-GB"/>
        </w:rPr>
        <w:tab/>
      </w:r>
      <w:r w:rsidRPr="0082083B">
        <w:rPr>
          <w:lang w:val="en-GB"/>
        </w:rPr>
        <w:t xml:space="preserve">&lt;please complete&gt; </w:t>
      </w:r>
    </w:p>
    <w:p w14:paraId="1CF9C902" w14:textId="77777777" w:rsidR="00D45444" w:rsidRPr="0082083B" w:rsidRDefault="00D45444" w:rsidP="00D45444">
      <w:pPr>
        <w:spacing w:after="14"/>
        <w:rPr>
          <w:lang w:val="en-GB"/>
        </w:rPr>
      </w:pPr>
      <w:r w:rsidRPr="0082083B">
        <w:rPr>
          <w:lang w:val="en-GB"/>
        </w:rPr>
        <w:t xml:space="preserve"> </w:t>
      </w:r>
    </w:p>
    <w:p w14:paraId="35A121D3" w14:textId="77777777" w:rsidR="00D45444" w:rsidRPr="0082083B" w:rsidRDefault="00D45444" w:rsidP="00D45444">
      <w:pPr>
        <w:spacing w:after="12"/>
        <w:rPr>
          <w:lang w:val="en-GB"/>
        </w:rPr>
      </w:pPr>
      <w:r w:rsidRPr="0082083B">
        <w:rPr>
          <w:lang w:val="en-GB"/>
        </w:rPr>
        <w:t xml:space="preserve"> </w:t>
      </w:r>
    </w:p>
    <w:p w14:paraId="019B7C2A" w14:textId="77777777" w:rsidR="00D45444" w:rsidRPr="0082083B" w:rsidRDefault="00D45444" w:rsidP="00D45444">
      <w:pPr>
        <w:spacing w:after="12"/>
        <w:rPr>
          <w:lang w:val="en-GB"/>
        </w:rPr>
      </w:pPr>
      <w:r w:rsidRPr="0082083B">
        <w:rPr>
          <w:lang w:val="en-GB"/>
        </w:rPr>
        <w:t xml:space="preserve"> </w:t>
      </w:r>
    </w:p>
    <w:p w14:paraId="44F708EF" w14:textId="77777777" w:rsidR="00D45444" w:rsidRPr="0082083B" w:rsidRDefault="00D45444" w:rsidP="00D45444">
      <w:pPr>
        <w:spacing w:after="14"/>
        <w:rPr>
          <w:lang w:val="en-GB"/>
        </w:rPr>
      </w:pPr>
      <w:r w:rsidRPr="0082083B">
        <w:rPr>
          <w:lang w:val="en-GB"/>
        </w:rPr>
        <w:t xml:space="preserve"> </w:t>
      </w:r>
    </w:p>
    <w:p w14:paraId="541EA313" w14:textId="77777777" w:rsidR="00D45444" w:rsidRPr="0082083B" w:rsidRDefault="00D45444" w:rsidP="00D45444">
      <w:pPr>
        <w:ind w:left="-5" w:right="5915"/>
        <w:rPr>
          <w:lang w:val="en-GB"/>
        </w:rPr>
      </w:pPr>
      <w:r w:rsidRPr="0082083B">
        <w:rPr>
          <w:lang w:val="en-GB"/>
        </w:rPr>
        <w:t xml:space="preserve">Data Incident Committee: </w:t>
      </w:r>
    </w:p>
    <w:p w14:paraId="3662E492" w14:textId="77777777" w:rsidR="00D45444" w:rsidRPr="00963C00" w:rsidRDefault="00D45444" w:rsidP="00D45444">
      <w:pPr>
        <w:pStyle w:val="Lijstalinea"/>
        <w:numPr>
          <w:ilvl w:val="0"/>
          <w:numId w:val="33"/>
        </w:numPr>
        <w:ind w:right="5915"/>
        <w:rPr>
          <w:lang w:val="en-GB"/>
        </w:rPr>
      </w:pPr>
      <w:r w:rsidRPr="00963C00">
        <w:rPr>
          <w:lang w:val="en-GB"/>
        </w:rPr>
        <w:t>&lt;please complete name&gt;</w:t>
      </w:r>
    </w:p>
    <w:p w14:paraId="0AE7989F" w14:textId="77777777" w:rsidR="00D45444" w:rsidRPr="00963C00" w:rsidRDefault="00D45444" w:rsidP="00D45444">
      <w:pPr>
        <w:pStyle w:val="Lijstalinea"/>
        <w:numPr>
          <w:ilvl w:val="0"/>
          <w:numId w:val="33"/>
        </w:numPr>
        <w:ind w:right="5915"/>
        <w:rPr>
          <w:lang w:val="en-GB"/>
        </w:rPr>
      </w:pPr>
      <w:r w:rsidRPr="00963C00">
        <w:rPr>
          <w:lang w:val="en-GB"/>
        </w:rPr>
        <w:t xml:space="preserve">&lt;please complete name&gt; </w:t>
      </w:r>
    </w:p>
    <w:p w14:paraId="71D6CE98" w14:textId="77777777" w:rsidR="00D45444" w:rsidRPr="00963C00" w:rsidRDefault="00D45444" w:rsidP="00D45444">
      <w:pPr>
        <w:pStyle w:val="Lijstalinea"/>
        <w:numPr>
          <w:ilvl w:val="0"/>
          <w:numId w:val="33"/>
        </w:numPr>
        <w:ind w:right="5915"/>
        <w:rPr>
          <w:lang w:val="en-GB"/>
        </w:rPr>
      </w:pPr>
      <w:r w:rsidRPr="00963C00">
        <w:rPr>
          <w:lang w:val="en-GB"/>
        </w:rPr>
        <w:t xml:space="preserve">&lt;please complete name&gt; </w:t>
      </w:r>
    </w:p>
    <w:p w14:paraId="58C09E52" w14:textId="77777777" w:rsidR="00D45444" w:rsidRPr="0082083B" w:rsidRDefault="00D45444" w:rsidP="00D45444">
      <w:pPr>
        <w:rPr>
          <w:lang w:val="en-GB"/>
        </w:rPr>
      </w:pPr>
      <w:r w:rsidRPr="0082083B">
        <w:rPr>
          <w:lang w:val="en-GB"/>
        </w:rPr>
        <w:t xml:space="preserve"> </w:t>
      </w:r>
      <w:r w:rsidRPr="0082083B">
        <w:rPr>
          <w:lang w:val="en-GB"/>
        </w:rPr>
        <w:tab/>
        <w:t xml:space="preserve"> </w:t>
      </w:r>
    </w:p>
    <w:p w14:paraId="7086886D" w14:textId="77777777" w:rsidR="00D45444" w:rsidRPr="00A035E7" w:rsidRDefault="00D45444" w:rsidP="00D45444">
      <w:pPr>
        <w:rPr>
          <w:b/>
          <w:bCs/>
          <w:lang w:val="en-GB"/>
        </w:rPr>
      </w:pPr>
      <w:r w:rsidRPr="00A035E7">
        <w:rPr>
          <w:b/>
          <w:bCs/>
          <w:lang w:val="en-GB"/>
        </w:rPr>
        <w:t>1. Assignment and duties</w:t>
      </w:r>
    </w:p>
    <w:p w14:paraId="742CB93A" w14:textId="77777777" w:rsidR="00D45444" w:rsidRPr="0082083B" w:rsidRDefault="00D45444" w:rsidP="00D45444">
      <w:pPr>
        <w:spacing w:after="12"/>
        <w:rPr>
          <w:lang w:val="en-GB"/>
        </w:rPr>
      </w:pPr>
      <w:r w:rsidRPr="0082083B">
        <w:rPr>
          <w:lang w:val="en-GB"/>
        </w:rPr>
        <w:t xml:space="preserve"> </w:t>
      </w:r>
    </w:p>
    <w:p w14:paraId="72CADB2E" w14:textId="77777777" w:rsidR="00D45444" w:rsidRPr="0082083B" w:rsidRDefault="00D45444" w:rsidP="00D45444">
      <w:pPr>
        <w:ind w:left="-5"/>
        <w:rPr>
          <w:lang w:val="en-GB"/>
        </w:rPr>
      </w:pPr>
      <w:r w:rsidRPr="0082083B">
        <w:rPr>
          <w:lang w:val="en-GB"/>
        </w:rPr>
        <w:t xml:space="preserve">Below you will find brief explanatory notes on how to write the report. </w:t>
      </w:r>
    </w:p>
    <w:p w14:paraId="6B477050" w14:textId="77777777" w:rsidR="00D45444" w:rsidRPr="0082083B" w:rsidRDefault="00D45444" w:rsidP="00D45444">
      <w:pPr>
        <w:numPr>
          <w:ilvl w:val="0"/>
          <w:numId w:val="23"/>
        </w:numPr>
        <w:spacing w:after="5"/>
        <w:ind w:hanging="360"/>
        <w:rPr>
          <w:lang w:val="en-GB"/>
        </w:rPr>
      </w:pPr>
      <w:r w:rsidRPr="0082083B">
        <w:rPr>
          <w:lang w:val="en-GB"/>
        </w:rPr>
        <w:t xml:space="preserve">Write a brief and concise report. </w:t>
      </w:r>
    </w:p>
    <w:p w14:paraId="2EACAFF7" w14:textId="77777777" w:rsidR="00D45444" w:rsidRPr="0082083B" w:rsidRDefault="00D45444" w:rsidP="00D45444">
      <w:pPr>
        <w:numPr>
          <w:ilvl w:val="0"/>
          <w:numId w:val="23"/>
        </w:numPr>
        <w:spacing w:after="5"/>
        <w:ind w:hanging="360"/>
        <w:rPr>
          <w:lang w:val="en-GB"/>
        </w:rPr>
      </w:pPr>
      <w:r w:rsidRPr="0082083B">
        <w:rPr>
          <w:lang w:val="en-GB"/>
        </w:rPr>
        <w:t xml:space="preserve">Use the font and lay-out of this model report. </w:t>
      </w:r>
    </w:p>
    <w:p w14:paraId="31E756CC" w14:textId="77777777" w:rsidR="00D45444" w:rsidRPr="0082083B" w:rsidRDefault="00D45444" w:rsidP="00D45444">
      <w:pPr>
        <w:numPr>
          <w:ilvl w:val="0"/>
          <w:numId w:val="23"/>
        </w:numPr>
        <w:spacing w:after="5"/>
        <w:ind w:hanging="360"/>
        <w:rPr>
          <w:lang w:val="en-GB"/>
        </w:rPr>
      </w:pPr>
      <w:r w:rsidRPr="0082083B">
        <w:rPr>
          <w:lang w:val="en-GB"/>
        </w:rPr>
        <w:t xml:space="preserve">See to a logical structure fitting within this format, and try to avoid repetition as much as possible. </w:t>
      </w:r>
    </w:p>
    <w:p w14:paraId="12F98F34" w14:textId="77777777" w:rsidR="00D45444" w:rsidRPr="0082083B" w:rsidRDefault="00D45444" w:rsidP="00D45444">
      <w:pPr>
        <w:numPr>
          <w:ilvl w:val="0"/>
          <w:numId w:val="23"/>
        </w:numPr>
        <w:spacing w:after="5"/>
        <w:ind w:hanging="360"/>
        <w:rPr>
          <w:lang w:val="en-GB"/>
        </w:rPr>
      </w:pPr>
      <w:r w:rsidRPr="0082083B">
        <w:rPr>
          <w:lang w:val="en-GB"/>
        </w:rPr>
        <w:t xml:space="preserve">In the structure it is especially important that the description of the incident, the description of the causes, the assessment thereof and the recommended improvement measures are a logical consequence of each other. </w:t>
      </w:r>
    </w:p>
    <w:p w14:paraId="0AF76F1F" w14:textId="77777777" w:rsidR="00D45444" w:rsidRPr="0082083B" w:rsidRDefault="00D45444" w:rsidP="00D45444">
      <w:pPr>
        <w:numPr>
          <w:ilvl w:val="0"/>
          <w:numId w:val="23"/>
        </w:numPr>
        <w:spacing w:after="5"/>
        <w:ind w:hanging="360"/>
        <w:rPr>
          <w:lang w:val="en-GB"/>
        </w:rPr>
      </w:pPr>
      <w:r w:rsidRPr="0082083B">
        <w:rPr>
          <w:lang w:val="en-GB"/>
        </w:rPr>
        <w:t xml:space="preserve">Ensure that the report has no spelling errors and/or grammatical errors (use spelling checker). </w:t>
      </w:r>
    </w:p>
    <w:p w14:paraId="516EB8B3" w14:textId="77777777" w:rsidR="00D45444" w:rsidRPr="0082083B" w:rsidRDefault="00D45444" w:rsidP="00D45444">
      <w:pPr>
        <w:numPr>
          <w:ilvl w:val="0"/>
          <w:numId w:val="23"/>
        </w:numPr>
        <w:spacing w:after="5"/>
        <w:ind w:hanging="360"/>
        <w:rPr>
          <w:lang w:val="en-GB"/>
        </w:rPr>
      </w:pPr>
      <w:r w:rsidRPr="0082083B">
        <w:rPr>
          <w:lang w:val="en-GB"/>
        </w:rPr>
        <w:t xml:space="preserve">Chapters do not need to start a new page; it was done in this model for easy reading only; </w:t>
      </w:r>
    </w:p>
    <w:p w14:paraId="1FB08CF6" w14:textId="77777777" w:rsidR="00D45444" w:rsidRPr="0082083B" w:rsidRDefault="00D45444" w:rsidP="00D45444">
      <w:pPr>
        <w:numPr>
          <w:ilvl w:val="0"/>
          <w:numId w:val="23"/>
        </w:numPr>
        <w:spacing w:after="5"/>
        <w:ind w:hanging="360"/>
        <w:rPr>
          <w:lang w:val="en-GB"/>
        </w:rPr>
      </w:pPr>
      <w:r w:rsidRPr="0082083B">
        <w:rPr>
          <w:lang w:val="en-GB"/>
        </w:rPr>
        <w:t xml:space="preserve">Keep using the same tense when writing your report (present perfect). </w:t>
      </w:r>
    </w:p>
    <w:p w14:paraId="531C7C5A" w14:textId="77777777" w:rsidR="00D45444" w:rsidRPr="0082083B" w:rsidRDefault="00D45444" w:rsidP="00D45444">
      <w:pPr>
        <w:numPr>
          <w:ilvl w:val="0"/>
          <w:numId w:val="23"/>
        </w:numPr>
        <w:spacing w:after="5"/>
        <w:ind w:hanging="360"/>
        <w:rPr>
          <w:lang w:val="en-GB"/>
        </w:rPr>
      </w:pPr>
      <w:r w:rsidRPr="0082083B">
        <w:rPr>
          <w:lang w:val="en-GB"/>
        </w:rPr>
        <w:t xml:space="preserve">Clarify complex medical terminology. </w:t>
      </w:r>
    </w:p>
    <w:p w14:paraId="06DB7160" w14:textId="77777777" w:rsidR="00D45444" w:rsidRPr="0082083B" w:rsidRDefault="00D45444" w:rsidP="00D45444">
      <w:pPr>
        <w:numPr>
          <w:ilvl w:val="0"/>
          <w:numId w:val="23"/>
        </w:numPr>
        <w:spacing w:after="32"/>
        <w:ind w:hanging="360"/>
        <w:rPr>
          <w:lang w:val="en-GB"/>
        </w:rPr>
      </w:pPr>
      <w:r w:rsidRPr="0082083B">
        <w:rPr>
          <w:lang w:val="en-GB"/>
        </w:rPr>
        <w:t xml:space="preserve">Make the incident visual where possible, for instance by adding a picture or drawing. </w:t>
      </w:r>
    </w:p>
    <w:p w14:paraId="2B9919D6" w14:textId="77777777" w:rsidR="00D45444" w:rsidRPr="0082083B" w:rsidRDefault="00D45444" w:rsidP="00D45444">
      <w:pPr>
        <w:spacing w:after="32"/>
        <w:rPr>
          <w:lang w:val="en-GB"/>
        </w:rPr>
      </w:pPr>
      <w:r w:rsidRPr="0082083B">
        <w:rPr>
          <w:lang w:val="en-GB"/>
        </w:rPr>
        <w:t xml:space="preserve"> </w:t>
      </w:r>
    </w:p>
    <w:p w14:paraId="2B80F5CB" w14:textId="77777777" w:rsidR="00D45444" w:rsidRPr="00A035E7" w:rsidRDefault="00D45444" w:rsidP="00D45444">
      <w:pPr>
        <w:rPr>
          <w:b/>
          <w:bCs/>
          <w:lang w:val="en-GB"/>
        </w:rPr>
      </w:pPr>
      <w:r w:rsidRPr="00A035E7">
        <w:rPr>
          <w:b/>
          <w:bCs/>
          <w:lang w:val="en-GB"/>
        </w:rPr>
        <w:t xml:space="preserve">1.1 Date of incident </w:t>
      </w:r>
    </w:p>
    <w:p w14:paraId="0D62386D" w14:textId="77777777" w:rsidR="00D45444" w:rsidRPr="0082083B" w:rsidRDefault="00D45444" w:rsidP="00D45444">
      <w:pPr>
        <w:ind w:left="-5"/>
        <w:rPr>
          <w:lang w:val="en-GB"/>
        </w:rPr>
      </w:pPr>
      <w:r w:rsidRPr="0082083B">
        <w:rPr>
          <w:lang w:val="en-GB"/>
        </w:rPr>
        <w:t xml:space="preserve">Please indicate here during what period the data leak has taken place and when the data leak was noticed. Please indicate also on what date the report was made by the General Manager to the Dutch Data Protection Authority. </w:t>
      </w:r>
    </w:p>
    <w:p w14:paraId="0C1B729C" w14:textId="77777777" w:rsidR="00D45444" w:rsidRPr="0082083B" w:rsidRDefault="00D45444" w:rsidP="00D45444">
      <w:pPr>
        <w:spacing w:after="33"/>
        <w:rPr>
          <w:lang w:val="en-GB"/>
        </w:rPr>
      </w:pPr>
      <w:r w:rsidRPr="0082083B">
        <w:rPr>
          <w:b/>
          <w:lang w:val="en-GB"/>
        </w:rPr>
        <w:t xml:space="preserve"> </w:t>
      </w:r>
    </w:p>
    <w:p w14:paraId="14088951" w14:textId="77777777" w:rsidR="00D45444" w:rsidRPr="00A035E7" w:rsidRDefault="00D45444" w:rsidP="00D45444">
      <w:pPr>
        <w:rPr>
          <w:b/>
          <w:bCs/>
          <w:lang w:val="en-GB"/>
        </w:rPr>
      </w:pPr>
      <w:r w:rsidRPr="00A035E7">
        <w:rPr>
          <w:b/>
          <w:bCs/>
          <w:lang w:val="en-GB"/>
        </w:rPr>
        <w:t xml:space="preserve">1.2 Composition of the Data Incident Committee </w:t>
      </w:r>
    </w:p>
    <w:p w14:paraId="26889635" w14:textId="77777777" w:rsidR="00D45444" w:rsidRPr="0082083B" w:rsidRDefault="00D45444" w:rsidP="00D45444">
      <w:pPr>
        <w:ind w:left="-5"/>
        <w:rPr>
          <w:lang w:val="en-GB"/>
        </w:rPr>
      </w:pPr>
      <w:r w:rsidRPr="0082083B">
        <w:rPr>
          <w:lang w:val="en-GB"/>
        </w:rPr>
        <w:lastRenderedPageBreak/>
        <w:t xml:space="preserve">The Data Incident Committee consists of the following people: </w:t>
      </w:r>
    </w:p>
    <w:p w14:paraId="60F7486B" w14:textId="77777777" w:rsidR="00D45444" w:rsidRPr="0082083B" w:rsidRDefault="00D45444" w:rsidP="00D45444">
      <w:pPr>
        <w:numPr>
          <w:ilvl w:val="0"/>
          <w:numId w:val="24"/>
        </w:numPr>
        <w:spacing w:after="29"/>
        <w:ind w:hanging="360"/>
        <w:rPr>
          <w:lang w:val="en-GB"/>
        </w:rPr>
      </w:pPr>
      <w:r w:rsidRPr="0082083B">
        <w:rPr>
          <w:lang w:val="en-GB"/>
        </w:rPr>
        <w:t xml:space="preserve">title, initials, surname (position, possibly relevant working background) </w:t>
      </w:r>
    </w:p>
    <w:p w14:paraId="09A2108F" w14:textId="77777777" w:rsidR="00D45444" w:rsidRPr="0082083B" w:rsidRDefault="00D45444" w:rsidP="00D45444">
      <w:pPr>
        <w:numPr>
          <w:ilvl w:val="0"/>
          <w:numId w:val="24"/>
        </w:numPr>
        <w:spacing w:after="5"/>
        <w:ind w:hanging="360"/>
        <w:rPr>
          <w:lang w:val="en-GB"/>
        </w:rPr>
      </w:pPr>
      <w:r w:rsidRPr="0082083B">
        <w:rPr>
          <w:lang w:val="en-GB"/>
        </w:rPr>
        <w:t xml:space="preserve">…. </w:t>
      </w:r>
    </w:p>
    <w:p w14:paraId="2961EFB4" w14:textId="77777777" w:rsidR="00D45444" w:rsidRPr="0082083B" w:rsidRDefault="00D45444" w:rsidP="00D45444">
      <w:pPr>
        <w:spacing w:after="12"/>
        <w:rPr>
          <w:lang w:val="en-GB"/>
        </w:rPr>
      </w:pPr>
      <w:r w:rsidRPr="0082083B">
        <w:rPr>
          <w:lang w:val="en-GB"/>
        </w:rPr>
        <w:t xml:space="preserve"> </w:t>
      </w:r>
    </w:p>
    <w:p w14:paraId="2D35973F" w14:textId="77777777" w:rsidR="00D45444" w:rsidRPr="0082083B" w:rsidRDefault="00D45444" w:rsidP="00D45444">
      <w:pPr>
        <w:ind w:left="-5"/>
        <w:rPr>
          <w:lang w:val="en-GB"/>
        </w:rPr>
      </w:pPr>
      <w:r w:rsidRPr="0082083B">
        <w:rPr>
          <w:lang w:val="en-GB"/>
        </w:rPr>
        <w:t xml:space="preserve">The members of the Data Incident Committee have been able to carry out the investigation fully autonomously, have not been involved in the incident, and are not working at the department where the incident took place. </w:t>
      </w:r>
    </w:p>
    <w:p w14:paraId="7BF810F8" w14:textId="77777777" w:rsidR="00D45444" w:rsidRPr="0082083B" w:rsidRDefault="00D45444" w:rsidP="00D45444">
      <w:pPr>
        <w:spacing w:after="33"/>
        <w:rPr>
          <w:lang w:val="en-GB"/>
        </w:rPr>
      </w:pPr>
      <w:r w:rsidRPr="0082083B">
        <w:rPr>
          <w:lang w:val="en-GB"/>
        </w:rPr>
        <w:t xml:space="preserve"> </w:t>
      </w:r>
    </w:p>
    <w:p w14:paraId="76AFE610" w14:textId="77777777" w:rsidR="00D45444" w:rsidRPr="00A035E7" w:rsidRDefault="00D45444" w:rsidP="00D45444">
      <w:pPr>
        <w:rPr>
          <w:b/>
          <w:bCs/>
          <w:lang w:val="en-GB"/>
        </w:rPr>
      </w:pPr>
      <w:r w:rsidRPr="00A035E7">
        <w:rPr>
          <w:b/>
          <w:bCs/>
          <w:lang w:val="en-GB"/>
        </w:rPr>
        <w:t xml:space="preserve">1.3 Full description of incident </w:t>
      </w:r>
    </w:p>
    <w:p w14:paraId="5519EA46" w14:textId="77777777" w:rsidR="00D45444" w:rsidRPr="0082083B" w:rsidRDefault="00D45444" w:rsidP="00D45444">
      <w:pPr>
        <w:ind w:left="-5"/>
        <w:rPr>
          <w:lang w:val="en-GB"/>
        </w:rPr>
      </w:pPr>
      <w:r w:rsidRPr="0082083B">
        <w:rPr>
          <w:lang w:val="en-GB"/>
        </w:rPr>
        <w:t xml:space="preserve">Please give a description of the incident. Describe in clear terms what has taken place, setting out the events and data. Do not yet go into possible causes, this will be dealt with later. </w:t>
      </w:r>
    </w:p>
    <w:p w14:paraId="5E3D6003" w14:textId="77777777" w:rsidR="00D45444" w:rsidRPr="0082083B" w:rsidRDefault="00D45444" w:rsidP="00D45444">
      <w:pPr>
        <w:spacing w:after="33"/>
        <w:rPr>
          <w:lang w:val="en-GB"/>
        </w:rPr>
      </w:pPr>
      <w:r w:rsidRPr="0082083B">
        <w:rPr>
          <w:b/>
          <w:lang w:val="en-GB"/>
        </w:rPr>
        <w:t xml:space="preserve"> </w:t>
      </w:r>
    </w:p>
    <w:p w14:paraId="73993219" w14:textId="77777777" w:rsidR="00D45444" w:rsidRPr="00A035E7" w:rsidRDefault="00D45444" w:rsidP="00D45444">
      <w:pPr>
        <w:rPr>
          <w:b/>
          <w:bCs/>
          <w:lang w:val="en-GB"/>
        </w:rPr>
      </w:pPr>
      <w:r w:rsidRPr="00A035E7">
        <w:rPr>
          <w:b/>
          <w:bCs/>
          <w:lang w:val="en-GB"/>
        </w:rPr>
        <w:t xml:space="preserve">1.4 Assignment to Data Incident Committee </w:t>
      </w:r>
    </w:p>
    <w:p w14:paraId="5723CF35" w14:textId="77777777" w:rsidR="00D45444" w:rsidRDefault="00D45444" w:rsidP="00D45444">
      <w:pPr>
        <w:ind w:left="-5"/>
        <w:rPr>
          <w:lang w:val="en-GB"/>
        </w:rPr>
      </w:pPr>
      <w:r w:rsidRPr="0082083B">
        <w:rPr>
          <w:lang w:val="en-GB"/>
        </w:rPr>
        <w:t xml:space="preserve">The assignment described by the management and can be copied literally from the assignment form that the Data Incident Committee receives at the start of the investigation. </w:t>
      </w:r>
    </w:p>
    <w:p w14:paraId="13D11446" w14:textId="77777777" w:rsidR="00D45444" w:rsidRDefault="00D45444" w:rsidP="00D45444">
      <w:pPr>
        <w:ind w:left="-5"/>
        <w:rPr>
          <w:lang w:val="en-GB"/>
        </w:rPr>
      </w:pPr>
    </w:p>
    <w:p w14:paraId="57038A1C" w14:textId="77777777" w:rsidR="00D45444" w:rsidRPr="00A035E7" w:rsidRDefault="00D45444" w:rsidP="00D45444">
      <w:pPr>
        <w:rPr>
          <w:b/>
          <w:bCs/>
          <w:lang w:val="en-GB"/>
        </w:rPr>
      </w:pPr>
      <w:r w:rsidRPr="00A035E7">
        <w:rPr>
          <w:b/>
          <w:bCs/>
          <w:lang w:val="en-GB"/>
        </w:rPr>
        <w:t xml:space="preserve">2. General information </w:t>
      </w:r>
    </w:p>
    <w:p w14:paraId="3DD6355B" w14:textId="77777777" w:rsidR="00D45444" w:rsidRDefault="00D45444" w:rsidP="00D45444">
      <w:pPr>
        <w:rPr>
          <w:b/>
          <w:bCs/>
          <w:lang w:val="en-GB"/>
        </w:rPr>
      </w:pPr>
    </w:p>
    <w:p w14:paraId="5DC9AE16" w14:textId="77777777" w:rsidR="00D45444" w:rsidRPr="00A035E7" w:rsidRDefault="00D45444" w:rsidP="00D45444">
      <w:pPr>
        <w:rPr>
          <w:b/>
          <w:bCs/>
          <w:lang w:val="en-GB"/>
        </w:rPr>
      </w:pPr>
      <w:r w:rsidRPr="00A035E7">
        <w:rPr>
          <w:b/>
          <w:bCs/>
          <w:lang w:val="en-GB"/>
        </w:rPr>
        <w:t xml:space="preserve">2.1 Personal data </w:t>
      </w:r>
    </w:p>
    <w:p w14:paraId="1D286D84" w14:textId="77777777" w:rsidR="00D45444" w:rsidRPr="0082083B" w:rsidRDefault="00D45444" w:rsidP="00D45444">
      <w:pPr>
        <w:spacing w:after="33"/>
        <w:ind w:left="-5"/>
        <w:rPr>
          <w:lang w:val="en-GB"/>
        </w:rPr>
      </w:pPr>
      <w:r w:rsidRPr="0082083B">
        <w:rPr>
          <w:lang w:val="en-GB"/>
        </w:rPr>
        <w:t xml:space="preserve">Give a summary of the incident in which the security breach of personal data has occurred. </w:t>
      </w:r>
    </w:p>
    <w:p w14:paraId="32FE2D88" w14:textId="77777777" w:rsidR="00D45444" w:rsidRPr="0082083B" w:rsidRDefault="00D45444" w:rsidP="00D45444">
      <w:pPr>
        <w:ind w:left="-5"/>
        <w:rPr>
          <w:lang w:val="en-GB"/>
        </w:rPr>
      </w:pPr>
      <w:r w:rsidRPr="0082083B">
        <w:rPr>
          <w:lang w:val="en-GB"/>
        </w:rPr>
        <w:t xml:space="preserve">Of how many people are personal data involved in the breach? </w:t>
      </w:r>
    </w:p>
    <w:p w14:paraId="5C25864F" w14:textId="77777777" w:rsidR="00D45444" w:rsidRPr="0082083B" w:rsidRDefault="00D45444" w:rsidP="00D45444">
      <w:pPr>
        <w:ind w:left="-5"/>
        <w:rPr>
          <w:lang w:val="en-GB"/>
        </w:rPr>
      </w:pPr>
      <w:r w:rsidRPr="0082083B">
        <w:rPr>
          <w:lang w:val="en-GB"/>
        </w:rPr>
        <w:t xml:space="preserve">Give a description of the group of people whose personal data are involved in the breach. </w:t>
      </w:r>
    </w:p>
    <w:p w14:paraId="269E5E9D" w14:textId="77777777" w:rsidR="00D45444" w:rsidRPr="0082083B" w:rsidRDefault="00D45444" w:rsidP="00D45444">
      <w:pPr>
        <w:ind w:left="-5"/>
        <w:rPr>
          <w:lang w:val="en-GB"/>
        </w:rPr>
      </w:pPr>
      <w:r w:rsidRPr="0082083B">
        <w:rPr>
          <w:lang w:val="en-GB"/>
        </w:rPr>
        <w:t xml:space="preserve">When did the breach take place? </w:t>
      </w:r>
    </w:p>
    <w:p w14:paraId="24A085AD" w14:textId="77777777" w:rsidR="00D45444" w:rsidRPr="0082083B" w:rsidRDefault="00D45444" w:rsidP="00D45444">
      <w:pPr>
        <w:ind w:left="-5"/>
        <w:rPr>
          <w:lang w:val="en-GB"/>
        </w:rPr>
      </w:pPr>
      <w:r w:rsidRPr="0082083B">
        <w:rPr>
          <w:lang w:val="en-GB"/>
        </w:rPr>
        <w:t xml:space="preserve">What sort of personal data does this refer to? </w:t>
      </w:r>
    </w:p>
    <w:p w14:paraId="3D35131E" w14:textId="77777777" w:rsidR="00D45444" w:rsidRPr="0082083B" w:rsidRDefault="00D45444" w:rsidP="00D45444">
      <w:pPr>
        <w:spacing w:after="12"/>
        <w:rPr>
          <w:lang w:val="en-GB"/>
        </w:rPr>
      </w:pPr>
      <w:r w:rsidRPr="0082083B">
        <w:rPr>
          <w:lang w:val="en-GB"/>
        </w:rPr>
        <w:t xml:space="preserve"> </w:t>
      </w:r>
    </w:p>
    <w:p w14:paraId="382B3480" w14:textId="77777777" w:rsidR="00D45444" w:rsidRPr="0082083B" w:rsidRDefault="00D45444" w:rsidP="00D45444">
      <w:pPr>
        <w:spacing w:after="33"/>
        <w:ind w:left="-5"/>
        <w:rPr>
          <w:lang w:val="en-GB"/>
        </w:rPr>
      </w:pPr>
      <w:r w:rsidRPr="0082083B">
        <w:rPr>
          <w:lang w:val="en-GB"/>
        </w:rPr>
        <w:t xml:space="preserve">Please note: when writing your answer, you </w:t>
      </w:r>
      <w:r>
        <w:rPr>
          <w:lang w:val="en-GB"/>
        </w:rPr>
        <w:t>may</w:t>
      </w:r>
      <w:r w:rsidRPr="0082083B">
        <w:rPr>
          <w:lang w:val="en-GB"/>
        </w:rPr>
        <w:t xml:space="preserve"> make use of Annex 1 “Data Leak Report Form”. </w:t>
      </w:r>
    </w:p>
    <w:p w14:paraId="6C89DABA" w14:textId="77777777" w:rsidR="00D45444" w:rsidRDefault="00D45444" w:rsidP="00D45444">
      <w:pPr>
        <w:rPr>
          <w:b/>
          <w:bCs/>
          <w:lang w:val="en-GB"/>
        </w:rPr>
      </w:pPr>
    </w:p>
    <w:p w14:paraId="7F9915AA" w14:textId="77777777" w:rsidR="00D45444" w:rsidRPr="00A035E7" w:rsidRDefault="00D45444" w:rsidP="00D45444">
      <w:pPr>
        <w:rPr>
          <w:b/>
          <w:bCs/>
          <w:lang w:val="en-GB"/>
        </w:rPr>
      </w:pPr>
      <w:r w:rsidRPr="00A035E7">
        <w:rPr>
          <w:b/>
          <w:bCs/>
          <w:lang w:val="en-GB"/>
        </w:rPr>
        <w:t xml:space="preserve">2.2 Nature of the breach </w:t>
      </w:r>
    </w:p>
    <w:p w14:paraId="2EE123F4" w14:textId="77777777" w:rsidR="00D45444" w:rsidRDefault="00D45444" w:rsidP="00D45444">
      <w:pPr>
        <w:spacing w:after="41"/>
        <w:ind w:left="-5"/>
        <w:rPr>
          <w:lang w:val="en-GB"/>
        </w:rPr>
      </w:pPr>
      <w:r w:rsidRPr="0082083B">
        <w:rPr>
          <w:lang w:val="en-GB"/>
        </w:rPr>
        <w:t xml:space="preserve">Give a description of the nature of the breach. When writing your answer, you can make use of Annex 1 “Data Leak Report Form”. </w:t>
      </w:r>
    </w:p>
    <w:p w14:paraId="0E2D1199" w14:textId="77777777" w:rsidR="00D45444" w:rsidRPr="0082083B" w:rsidRDefault="00D45444" w:rsidP="00D45444">
      <w:pPr>
        <w:spacing w:after="41"/>
        <w:ind w:left="-5"/>
        <w:rPr>
          <w:lang w:val="en-GB"/>
        </w:rPr>
      </w:pPr>
    </w:p>
    <w:p w14:paraId="7208D8C5" w14:textId="77777777" w:rsidR="00D45444" w:rsidRPr="00A035E7" w:rsidRDefault="00D45444" w:rsidP="00D45444">
      <w:pPr>
        <w:rPr>
          <w:b/>
          <w:bCs/>
          <w:lang w:val="en-GB"/>
        </w:rPr>
      </w:pPr>
      <w:r w:rsidRPr="00A035E7">
        <w:rPr>
          <w:b/>
          <w:bCs/>
          <w:lang w:val="en-GB"/>
        </w:rPr>
        <w:t xml:space="preserve">2.3 Consequences for the data subject(s) </w:t>
      </w:r>
    </w:p>
    <w:p w14:paraId="5870F4A0" w14:textId="77777777" w:rsidR="00D45444" w:rsidRPr="0082083B" w:rsidRDefault="00D45444" w:rsidP="00D45444">
      <w:pPr>
        <w:ind w:left="-5"/>
        <w:rPr>
          <w:lang w:val="en-GB"/>
        </w:rPr>
      </w:pPr>
      <w:r w:rsidRPr="0082083B">
        <w:rPr>
          <w:lang w:val="en-GB"/>
        </w:rPr>
        <w:t xml:space="preserve">A data subject is to be understood as any identified or identifiable natural person to whom personal data relates, in conformity with the definition of the GDPR. </w:t>
      </w:r>
    </w:p>
    <w:p w14:paraId="00659018" w14:textId="77777777" w:rsidR="00D45444" w:rsidRPr="0082083B" w:rsidRDefault="00D45444" w:rsidP="00D45444">
      <w:pPr>
        <w:spacing w:after="39"/>
        <w:ind w:left="-5"/>
        <w:rPr>
          <w:lang w:val="en-GB"/>
        </w:rPr>
      </w:pPr>
      <w:r w:rsidRPr="0082083B">
        <w:rPr>
          <w:lang w:val="en-GB"/>
        </w:rPr>
        <w:t xml:space="preserve">Please describe which consequences the breach may have for the privacy of the data subject(s). </w:t>
      </w:r>
    </w:p>
    <w:p w14:paraId="5355A6C2" w14:textId="77777777" w:rsidR="00D45444" w:rsidRPr="0082083B" w:rsidRDefault="00D45444" w:rsidP="00D45444">
      <w:pPr>
        <w:spacing w:after="25"/>
        <w:ind w:left="-5"/>
        <w:rPr>
          <w:lang w:val="en-GB"/>
        </w:rPr>
      </w:pPr>
      <w:r w:rsidRPr="0082083B">
        <w:rPr>
          <w:lang w:val="en-GB"/>
        </w:rPr>
        <w:t xml:space="preserve">When writing your answer, you can make use of Annex 1 “Data Leak Report Form”. </w:t>
      </w:r>
    </w:p>
    <w:p w14:paraId="17EB499B" w14:textId="77777777" w:rsidR="00D45444" w:rsidRPr="0082083B" w:rsidRDefault="00D45444" w:rsidP="00D45444">
      <w:pPr>
        <w:spacing w:after="31"/>
        <w:rPr>
          <w:lang w:val="en-GB"/>
        </w:rPr>
      </w:pPr>
      <w:r w:rsidRPr="0082083B">
        <w:rPr>
          <w:b/>
          <w:lang w:val="en-GB"/>
        </w:rPr>
        <w:t xml:space="preserve"> </w:t>
      </w:r>
    </w:p>
    <w:p w14:paraId="38737B1A" w14:textId="77777777" w:rsidR="00D45444" w:rsidRPr="00A035E7" w:rsidRDefault="00D45444" w:rsidP="00D45444">
      <w:pPr>
        <w:rPr>
          <w:b/>
          <w:bCs/>
          <w:lang w:val="en-GB"/>
        </w:rPr>
      </w:pPr>
      <w:r w:rsidRPr="00A035E7">
        <w:rPr>
          <w:b/>
          <w:bCs/>
          <w:lang w:val="en-GB"/>
        </w:rPr>
        <w:t xml:space="preserve">2.4 Notification of data subjects </w:t>
      </w:r>
    </w:p>
    <w:p w14:paraId="41466C56" w14:textId="77777777" w:rsidR="00D45444" w:rsidRPr="0082083B" w:rsidRDefault="00D45444" w:rsidP="00D45444">
      <w:pPr>
        <w:ind w:left="-5"/>
        <w:rPr>
          <w:lang w:val="en-GB"/>
        </w:rPr>
      </w:pPr>
      <w:r w:rsidRPr="0082083B">
        <w:rPr>
          <w:lang w:val="en-GB"/>
        </w:rPr>
        <w:t xml:space="preserve">Has/Have the data subject(s) or the legal representative(s) thereof been informed about the data leak incident and the report to the DPA? If so, by whom, and when was this discussed? </w:t>
      </w:r>
    </w:p>
    <w:p w14:paraId="45B6FB8E" w14:textId="77777777" w:rsidR="00D45444" w:rsidRPr="0082083B" w:rsidRDefault="00D45444" w:rsidP="00D45444">
      <w:pPr>
        <w:spacing w:after="31"/>
        <w:rPr>
          <w:lang w:val="en-GB"/>
        </w:rPr>
      </w:pPr>
      <w:r w:rsidRPr="0082083B">
        <w:rPr>
          <w:b/>
          <w:lang w:val="en-GB"/>
        </w:rPr>
        <w:t xml:space="preserve"> </w:t>
      </w:r>
    </w:p>
    <w:p w14:paraId="17DD4809" w14:textId="77777777" w:rsidR="00D45444" w:rsidRPr="00A035E7" w:rsidRDefault="00D45444" w:rsidP="00D45444">
      <w:pPr>
        <w:rPr>
          <w:b/>
          <w:bCs/>
          <w:lang w:val="en-GB"/>
        </w:rPr>
      </w:pPr>
      <w:r w:rsidRPr="00A035E7">
        <w:rPr>
          <w:b/>
          <w:bCs/>
          <w:lang w:val="en-GB"/>
        </w:rPr>
        <w:t xml:space="preserve">2.5 Full overview of internally and externally involved staff </w:t>
      </w:r>
    </w:p>
    <w:p w14:paraId="1F2145C2" w14:textId="77777777" w:rsidR="00D45444" w:rsidRPr="0082083B" w:rsidRDefault="00D45444" w:rsidP="00D45444">
      <w:pPr>
        <w:ind w:left="-5"/>
        <w:rPr>
          <w:lang w:val="en-GB"/>
        </w:rPr>
      </w:pPr>
      <w:r w:rsidRPr="0082083B">
        <w:rPr>
          <w:lang w:val="en-GB"/>
        </w:rPr>
        <w:t xml:space="preserve">In the table below, please specify which of the staff have all been involved internally as well as externally (by third parties). The real first letters of the surnames may not be reflected in the report, give everyone a letter in alphabetical order. </w:t>
      </w:r>
    </w:p>
    <w:p w14:paraId="5A7DD7B3" w14:textId="77777777" w:rsidR="00D45444" w:rsidRPr="0082083B" w:rsidRDefault="00D45444" w:rsidP="00D45444">
      <w:pPr>
        <w:rPr>
          <w:lang w:val="en-GB"/>
        </w:rPr>
      </w:pPr>
      <w:r w:rsidRPr="0082083B">
        <w:rPr>
          <w:b/>
          <w:i/>
          <w:lang w:val="en-GB"/>
        </w:rPr>
        <w:t xml:space="preserve"> </w:t>
      </w:r>
    </w:p>
    <w:tbl>
      <w:tblPr>
        <w:tblStyle w:val="TableGrid"/>
        <w:tblW w:w="7083" w:type="dxa"/>
        <w:tblInd w:w="113" w:type="dxa"/>
        <w:tblCellMar>
          <w:top w:w="41" w:type="dxa"/>
          <w:left w:w="108" w:type="dxa"/>
          <w:right w:w="115" w:type="dxa"/>
        </w:tblCellMar>
        <w:tblLook w:val="04A0" w:firstRow="1" w:lastRow="0" w:firstColumn="1" w:lastColumn="0" w:noHBand="0" w:noVBand="1"/>
      </w:tblPr>
      <w:tblGrid>
        <w:gridCol w:w="3114"/>
        <w:gridCol w:w="3969"/>
      </w:tblGrid>
      <w:tr w:rsidR="00D45444" w:rsidRPr="0082083B" w14:paraId="26A83065" w14:textId="77777777" w:rsidTr="004517BA">
        <w:trPr>
          <w:trHeight w:val="269"/>
        </w:trPr>
        <w:tc>
          <w:tcPr>
            <w:tcW w:w="3114" w:type="dxa"/>
            <w:tcBorders>
              <w:top w:val="single" w:sz="4" w:space="0" w:color="000000"/>
              <w:left w:val="single" w:sz="4" w:space="0" w:color="000000"/>
              <w:bottom w:val="single" w:sz="4" w:space="0" w:color="000000"/>
              <w:right w:val="single" w:sz="4" w:space="0" w:color="000000"/>
            </w:tcBorders>
          </w:tcPr>
          <w:p w14:paraId="28C8DF05" w14:textId="77777777" w:rsidR="00D45444" w:rsidRPr="0082083B" w:rsidRDefault="00D45444" w:rsidP="004517BA">
            <w:pPr>
              <w:rPr>
                <w:lang w:val="en-GB"/>
              </w:rPr>
            </w:pPr>
            <w:r w:rsidRPr="0082083B">
              <w:rPr>
                <w:b/>
                <w:lang w:val="en-GB"/>
              </w:rPr>
              <w:t>Name</w:t>
            </w:r>
          </w:p>
        </w:tc>
        <w:tc>
          <w:tcPr>
            <w:tcW w:w="3969" w:type="dxa"/>
            <w:tcBorders>
              <w:top w:val="single" w:sz="4" w:space="0" w:color="000000"/>
              <w:left w:val="single" w:sz="4" w:space="0" w:color="000000"/>
              <w:bottom w:val="single" w:sz="4" w:space="0" w:color="000000"/>
              <w:right w:val="single" w:sz="4" w:space="0" w:color="000000"/>
            </w:tcBorders>
          </w:tcPr>
          <w:p w14:paraId="3D20995C" w14:textId="77777777" w:rsidR="00D45444" w:rsidRPr="0082083B" w:rsidRDefault="00D45444" w:rsidP="004517BA">
            <w:pPr>
              <w:rPr>
                <w:lang w:val="en-GB"/>
              </w:rPr>
            </w:pPr>
            <w:r w:rsidRPr="0082083B">
              <w:rPr>
                <w:b/>
                <w:lang w:val="en-GB"/>
              </w:rPr>
              <w:t xml:space="preserve">Position </w:t>
            </w:r>
          </w:p>
        </w:tc>
      </w:tr>
      <w:tr w:rsidR="00D45444" w:rsidRPr="0082083B" w14:paraId="2C56C79F" w14:textId="77777777" w:rsidTr="004517BA">
        <w:trPr>
          <w:trHeight w:val="271"/>
        </w:trPr>
        <w:tc>
          <w:tcPr>
            <w:tcW w:w="3114" w:type="dxa"/>
            <w:tcBorders>
              <w:top w:val="single" w:sz="4" w:space="0" w:color="000000"/>
              <w:left w:val="single" w:sz="4" w:space="0" w:color="000000"/>
              <w:bottom w:val="single" w:sz="4" w:space="0" w:color="000000"/>
              <w:right w:val="single" w:sz="4" w:space="0" w:color="000000"/>
            </w:tcBorders>
          </w:tcPr>
          <w:p w14:paraId="1D556198" w14:textId="77777777" w:rsidR="00D45444" w:rsidRPr="0082083B" w:rsidRDefault="00D45444" w:rsidP="004517BA">
            <w:pPr>
              <w:rPr>
                <w:lang w:val="en-GB"/>
              </w:rPr>
            </w:pPr>
            <w:r w:rsidRPr="0082083B">
              <w:rPr>
                <w:lang w:val="en-GB"/>
              </w:rPr>
              <w:t xml:space="preserve">Ms A. </w:t>
            </w:r>
          </w:p>
        </w:tc>
        <w:tc>
          <w:tcPr>
            <w:tcW w:w="3969" w:type="dxa"/>
            <w:tcBorders>
              <w:top w:val="single" w:sz="4" w:space="0" w:color="000000"/>
              <w:left w:val="single" w:sz="4" w:space="0" w:color="000000"/>
              <w:bottom w:val="single" w:sz="4" w:space="0" w:color="000000"/>
              <w:right w:val="single" w:sz="4" w:space="0" w:color="000000"/>
            </w:tcBorders>
          </w:tcPr>
          <w:p w14:paraId="6F8DC1F5" w14:textId="77777777" w:rsidR="00D45444" w:rsidRPr="0082083B" w:rsidRDefault="00D45444" w:rsidP="004517BA">
            <w:pPr>
              <w:rPr>
                <w:lang w:val="en-GB"/>
              </w:rPr>
            </w:pPr>
            <w:r w:rsidRPr="0082083B">
              <w:rPr>
                <w:lang w:val="en-GB"/>
              </w:rPr>
              <w:t xml:space="preserve">… </w:t>
            </w:r>
          </w:p>
        </w:tc>
      </w:tr>
      <w:tr w:rsidR="00D45444" w:rsidRPr="0082083B" w14:paraId="31899076" w14:textId="77777777" w:rsidTr="004517BA">
        <w:trPr>
          <w:trHeight w:val="269"/>
        </w:trPr>
        <w:tc>
          <w:tcPr>
            <w:tcW w:w="3114" w:type="dxa"/>
            <w:tcBorders>
              <w:top w:val="single" w:sz="4" w:space="0" w:color="000000"/>
              <w:left w:val="single" w:sz="4" w:space="0" w:color="000000"/>
              <w:bottom w:val="single" w:sz="4" w:space="0" w:color="000000"/>
              <w:right w:val="single" w:sz="4" w:space="0" w:color="000000"/>
            </w:tcBorders>
          </w:tcPr>
          <w:p w14:paraId="1834DCBB" w14:textId="77777777" w:rsidR="00D45444" w:rsidRPr="0082083B" w:rsidRDefault="00D45444" w:rsidP="004517BA">
            <w:pPr>
              <w:rPr>
                <w:lang w:val="en-GB"/>
              </w:rPr>
            </w:pPr>
            <w:r w:rsidRPr="0082083B">
              <w:rPr>
                <w:lang w:val="en-GB"/>
              </w:rPr>
              <w:lastRenderedPageBreak/>
              <w:t xml:space="preserve">Mr B. </w:t>
            </w:r>
          </w:p>
        </w:tc>
        <w:tc>
          <w:tcPr>
            <w:tcW w:w="3969" w:type="dxa"/>
            <w:tcBorders>
              <w:top w:val="single" w:sz="4" w:space="0" w:color="000000"/>
              <w:left w:val="single" w:sz="4" w:space="0" w:color="000000"/>
              <w:bottom w:val="single" w:sz="4" w:space="0" w:color="000000"/>
              <w:right w:val="single" w:sz="4" w:space="0" w:color="000000"/>
            </w:tcBorders>
          </w:tcPr>
          <w:p w14:paraId="3F04ADBA" w14:textId="77777777" w:rsidR="00D45444" w:rsidRPr="0082083B" w:rsidRDefault="00D45444" w:rsidP="004517BA">
            <w:pPr>
              <w:rPr>
                <w:lang w:val="en-GB"/>
              </w:rPr>
            </w:pPr>
            <w:r w:rsidRPr="0082083B">
              <w:rPr>
                <w:lang w:val="en-GB"/>
              </w:rPr>
              <w:t xml:space="preserve">… </w:t>
            </w:r>
          </w:p>
        </w:tc>
      </w:tr>
      <w:tr w:rsidR="00D45444" w:rsidRPr="0082083B" w14:paraId="0B09FA62" w14:textId="77777777" w:rsidTr="004517BA">
        <w:trPr>
          <w:trHeight w:val="271"/>
        </w:trPr>
        <w:tc>
          <w:tcPr>
            <w:tcW w:w="3114" w:type="dxa"/>
            <w:tcBorders>
              <w:top w:val="single" w:sz="4" w:space="0" w:color="000000"/>
              <w:left w:val="single" w:sz="4" w:space="0" w:color="000000"/>
              <w:bottom w:val="single" w:sz="4" w:space="0" w:color="000000"/>
              <w:right w:val="single" w:sz="4" w:space="0" w:color="000000"/>
            </w:tcBorders>
          </w:tcPr>
          <w:p w14:paraId="0577DB2F" w14:textId="77777777" w:rsidR="00D45444" w:rsidRPr="0082083B" w:rsidRDefault="00D45444" w:rsidP="004517BA">
            <w:pPr>
              <w:rPr>
                <w:lang w:val="en-GB"/>
              </w:rPr>
            </w:pPr>
            <w:r w:rsidRPr="0082083B">
              <w:rPr>
                <w:lang w:val="en-GB"/>
              </w:rPr>
              <w:t xml:space="preserve">Etc. </w:t>
            </w:r>
          </w:p>
        </w:tc>
        <w:tc>
          <w:tcPr>
            <w:tcW w:w="3969" w:type="dxa"/>
            <w:tcBorders>
              <w:top w:val="single" w:sz="4" w:space="0" w:color="000000"/>
              <w:left w:val="single" w:sz="4" w:space="0" w:color="000000"/>
              <w:bottom w:val="single" w:sz="4" w:space="0" w:color="000000"/>
              <w:right w:val="single" w:sz="4" w:space="0" w:color="000000"/>
            </w:tcBorders>
          </w:tcPr>
          <w:p w14:paraId="62204528" w14:textId="77777777" w:rsidR="00D45444" w:rsidRPr="0082083B" w:rsidRDefault="00D45444" w:rsidP="004517BA">
            <w:pPr>
              <w:rPr>
                <w:lang w:val="en-GB"/>
              </w:rPr>
            </w:pPr>
            <w:r w:rsidRPr="0082083B">
              <w:rPr>
                <w:lang w:val="en-GB"/>
              </w:rPr>
              <w:t xml:space="preserve"> </w:t>
            </w:r>
          </w:p>
        </w:tc>
      </w:tr>
    </w:tbl>
    <w:p w14:paraId="18D735D4" w14:textId="77777777" w:rsidR="00D45444" w:rsidRPr="0082083B" w:rsidRDefault="00D45444" w:rsidP="00D45444">
      <w:pPr>
        <w:spacing w:after="31"/>
        <w:rPr>
          <w:lang w:val="en-GB"/>
        </w:rPr>
      </w:pPr>
      <w:r w:rsidRPr="0082083B">
        <w:rPr>
          <w:b/>
          <w:lang w:val="en-GB"/>
        </w:rPr>
        <w:t xml:space="preserve"> </w:t>
      </w:r>
    </w:p>
    <w:p w14:paraId="1338D0A6" w14:textId="77777777" w:rsidR="00D45444" w:rsidRPr="0082083B" w:rsidRDefault="00D45444" w:rsidP="00D45444">
      <w:pPr>
        <w:rPr>
          <w:lang w:val="en-GB"/>
        </w:rPr>
      </w:pPr>
      <w:r>
        <w:rPr>
          <w:b/>
          <w:bCs/>
          <w:lang w:val="en-GB"/>
        </w:rPr>
        <w:t xml:space="preserve">2.6 </w:t>
      </w:r>
      <w:r w:rsidRPr="00A035E7">
        <w:rPr>
          <w:b/>
          <w:bCs/>
          <w:lang w:val="en-GB"/>
        </w:rPr>
        <w:t>Interviews with internally and externally involved staff</w:t>
      </w:r>
    </w:p>
    <w:p w14:paraId="05A9207D" w14:textId="77777777" w:rsidR="00D45444" w:rsidRPr="0082083B" w:rsidRDefault="00D45444" w:rsidP="00D45444">
      <w:pPr>
        <w:ind w:right="2116"/>
        <w:rPr>
          <w:lang w:val="en-GB"/>
        </w:rPr>
      </w:pPr>
      <w:r w:rsidRPr="0082083B">
        <w:rPr>
          <w:lang w:val="en-GB"/>
        </w:rPr>
        <w:t xml:space="preserve">For his data leak investigation the following interviews were held: </w:t>
      </w:r>
    </w:p>
    <w:p w14:paraId="44500705" w14:textId="77777777" w:rsidR="00D45444" w:rsidRPr="0082083B" w:rsidRDefault="00D45444" w:rsidP="00D45444">
      <w:pPr>
        <w:numPr>
          <w:ilvl w:val="0"/>
          <w:numId w:val="25"/>
        </w:numPr>
        <w:spacing w:after="5"/>
        <w:ind w:right="5975" w:hanging="360"/>
        <w:rPr>
          <w:lang w:val="en-GB"/>
        </w:rPr>
      </w:pPr>
      <w:r w:rsidRPr="0082083B">
        <w:rPr>
          <w:lang w:val="en-GB"/>
        </w:rPr>
        <w:t xml:space="preserve">Ms A (position) </w:t>
      </w:r>
    </w:p>
    <w:p w14:paraId="4D2A19B7" w14:textId="77777777" w:rsidR="00D45444" w:rsidRPr="0082083B" w:rsidRDefault="00D45444" w:rsidP="00D45444">
      <w:pPr>
        <w:numPr>
          <w:ilvl w:val="0"/>
          <w:numId w:val="25"/>
        </w:numPr>
        <w:spacing w:after="5"/>
        <w:ind w:right="5975" w:hanging="360"/>
        <w:rPr>
          <w:lang w:val="en-GB"/>
        </w:rPr>
      </w:pPr>
      <w:r w:rsidRPr="0082083B">
        <w:rPr>
          <w:lang w:val="en-GB"/>
        </w:rPr>
        <w:t xml:space="preserve">Mr B (position) </w:t>
      </w:r>
    </w:p>
    <w:p w14:paraId="63296595" w14:textId="77777777" w:rsidR="00D45444" w:rsidRPr="0082083B" w:rsidRDefault="00D45444" w:rsidP="00D45444">
      <w:pPr>
        <w:numPr>
          <w:ilvl w:val="0"/>
          <w:numId w:val="25"/>
        </w:numPr>
        <w:spacing w:after="5"/>
        <w:ind w:right="5975" w:hanging="360"/>
        <w:rPr>
          <w:lang w:val="en-GB"/>
        </w:rPr>
      </w:pPr>
      <w:r w:rsidRPr="0082083B">
        <w:rPr>
          <w:lang w:val="en-GB"/>
        </w:rPr>
        <w:t xml:space="preserve">et cetera. </w:t>
      </w:r>
    </w:p>
    <w:p w14:paraId="462AF8BE" w14:textId="77777777" w:rsidR="00D45444" w:rsidRPr="0082083B" w:rsidRDefault="00D45444" w:rsidP="00D45444">
      <w:pPr>
        <w:spacing w:after="12"/>
        <w:rPr>
          <w:lang w:val="en-GB"/>
        </w:rPr>
      </w:pPr>
      <w:r w:rsidRPr="0082083B">
        <w:rPr>
          <w:lang w:val="en-GB"/>
        </w:rPr>
        <w:t xml:space="preserve"> </w:t>
      </w:r>
    </w:p>
    <w:p w14:paraId="79957546" w14:textId="77777777" w:rsidR="00D45444" w:rsidRPr="0082083B" w:rsidRDefault="00D45444" w:rsidP="00D45444">
      <w:pPr>
        <w:ind w:left="-5"/>
        <w:rPr>
          <w:lang w:val="en-GB"/>
        </w:rPr>
      </w:pPr>
      <w:r w:rsidRPr="0082083B">
        <w:rPr>
          <w:lang w:val="en-GB"/>
        </w:rPr>
        <w:t xml:space="preserve">If any data subjects were not heard in conformity with the definition of the GDPR (the person whose data this refers to) and/or their legal representative, explain why not. </w:t>
      </w:r>
    </w:p>
    <w:p w14:paraId="75C0FFFA" w14:textId="77777777" w:rsidR="00D45444" w:rsidRDefault="00D45444" w:rsidP="00D45444">
      <w:pPr>
        <w:spacing w:after="33"/>
        <w:rPr>
          <w:b/>
          <w:lang w:val="en-GB"/>
        </w:rPr>
      </w:pPr>
    </w:p>
    <w:p w14:paraId="08291C46" w14:textId="77777777" w:rsidR="00D45444" w:rsidRPr="0082083B" w:rsidRDefault="00D45444" w:rsidP="00D45444">
      <w:pPr>
        <w:spacing w:after="33"/>
        <w:rPr>
          <w:b/>
          <w:lang w:val="en-GB"/>
        </w:rPr>
      </w:pPr>
      <w:r w:rsidRPr="0082083B">
        <w:rPr>
          <w:b/>
          <w:lang w:val="en-GB"/>
        </w:rPr>
        <w:t xml:space="preserve">3. The investigation </w:t>
      </w:r>
    </w:p>
    <w:p w14:paraId="2C2E660C" w14:textId="77777777" w:rsidR="00D45444" w:rsidRDefault="00D45444" w:rsidP="00D45444">
      <w:pPr>
        <w:rPr>
          <w:b/>
          <w:bCs/>
          <w:lang w:val="en-GB"/>
        </w:rPr>
      </w:pPr>
    </w:p>
    <w:p w14:paraId="0B0DB22E" w14:textId="77777777" w:rsidR="00D45444" w:rsidRPr="00A035E7" w:rsidRDefault="00D45444" w:rsidP="00D45444">
      <w:pPr>
        <w:rPr>
          <w:b/>
          <w:bCs/>
          <w:lang w:val="en-GB"/>
        </w:rPr>
      </w:pPr>
      <w:r w:rsidRPr="00A035E7">
        <w:rPr>
          <w:b/>
          <w:bCs/>
          <w:lang w:val="en-GB"/>
        </w:rPr>
        <w:t xml:space="preserve">3.1 Focus of the investigation </w:t>
      </w:r>
    </w:p>
    <w:p w14:paraId="27793DB1" w14:textId="77777777" w:rsidR="00D45444" w:rsidRPr="0082083B" w:rsidRDefault="00D45444" w:rsidP="00D45444">
      <w:pPr>
        <w:ind w:left="-5" w:right="1056"/>
        <w:rPr>
          <w:lang w:val="en-GB"/>
        </w:rPr>
      </w:pPr>
      <w:r w:rsidRPr="0082083B">
        <w:rPr>
          <w:lang w:val="en-GB"/>
        </w:rPr>
        <w:t xml:space="preserve">Please describe - following the progress of the data leak - where the focus of the incident investigation was placed, using the following questions: </w:t>
      </w:r>
    </w:p>
    <w:p w14:paraId="714084DE" w14:textId="77777777" w:rsidR="00D45444" w:rsidRPr="0082083B" w:rsidRDefault="00D45444" w:rsidP="00D45444">
      <w:pPr>
        <w:pStyle w:val="Lijstalinea"/>
        <w:numPr>
          <w:ilvl w:val="0"/>
          <w:numId w:val="32"/>
        </w:numPr>
        <w:ind w:right="1056"/>
        <w:rPr>
          <w:lang w:val="en-GB"/>
        </w:rPr>
      </w:pPr>
      <w:r w:rsidRPr="0082083B">
        <w:rPr>
          <w:lang w:val="en-GB"/>
        </w:rPr>
        <w:t>What were the key events causing the incident?</w:t>
      </w:r>
    </w:p>
    <w:p w14:paraId="5336231F" w14:textId="77777777" w:rsidR="00D45444" w:rsidRPr="0082083B" w:rsidRDefault="00D45444" w:rsidP="00D45444">
      <w:pPr>
        <w:pStyle w:val="Lijstalinea"/>
        <w:numPr>
          <w:ilvl w:val="0"/>
          <w:numId w:val="32"/>
        </w:numPr>
        <w:ind w:right="1056"/>
        <w:rPr>
          <w:lang w:val="en-GB"/>
        </w:rPr>
      </w:pPr>
      <w:r w:rsidRPr="0082083B">
        <w:rPr>
          <w:lang w:val="en-GB"/>
        </w:rPr>
        <w:t xml:space="preserve">Which critical moment or event may never occur ever again? This does not refer to the damage for the data subject, but the moment (cause) that could cause the damage (follow-up). </w:t>
      </w:r>
    </w:p>
    <w:p w14:paraId="5EEE3A72" w14:textId="77777777" w:rsidR="00D45444" w:rsidRPr="0082083B" w:rsidRDefault="00D45444" w:rsidP="00D45444">
      <w:pPr>
        <w:numPr>
          <w:ilvl w:val="0"/>
          <w:numId w:val="26"/>
        </w:numPr>
        <w:spacing w:after="5"/>
        <w:ind w:hanging="360"/>
        <w:rPr>
          <w:lang w:val="en-GB"/>
        </w:rPr>
      </w:pPr>
      <w:r w:rsidRPr="0082083B">
        <w:rPr>
          <w:lang w:val="en-GB"/>
        </w:rPr>
        <w:t xml:space="preserve">What must this investigation prevent in the future? </w:t>
      </w:r>
    </w:p>
    <w:p w14:paraId="74450D9D" w14:textId="77777777" w:rsidR="00D45444" w:rsidRPr="0082083B" w:rsidRDefault="00D45444" w:rsidP="00D45444">
      <w:pPr>
        <w:spacing w:after="14"/>
        <w:rPr>
          <w:lang w:val="en-GB"/>
        </w:rPr>
      </w:pPr>
      <w:r w:rsidRPr="0082083B">
        <w:rPr>
          <w:lang w:val="en-GB"/>
        </w:rPr>
        <w:t xml:space="preserve"> </w:t>
      </w:r>
    </w:p>
    <w:p w14:paraId="182836F3" w14:textId="77777777" w:rsidR="00D45444" w:rsidRPr="0082083B" w:rsidRDefault="00D45444" w:rsidP="00D45444">
      <w:pPr>
        <w:ind w:left="-5"/>
        <w:rPr>
          <w:lang w:val="en-GB"/>
        </w:rPr>
      </w:pPr>
      <w:r w:rsidRPr="0082083B">
        <w:rPr>
          <w:lang w:val="en-GB"/>
        </w:rPr>
        <w:t xml:space="preserve">The answers to these questions do not need to be repeated literally in the report, but are meant to help the Data Incident Committee to write the report and with the investigation. </w:t>
      </w:r>
    </w:p>
    <w:p w14:paraId="59D0C5F1" w14:textId="77777777" w:rsidR="00D45444" w:rsidRPr="0082083B" w:rsidRDefault="00D45444" w:rsidP="00D45444">
      <w:pPr>
        <w:spacing w:after="33"/>
        <w:rPr>
          <w:b/>
          <w:lang w:val="en-GB"/>
        </w:rPr>
      </w:pPr>
      <w:r w:rsidRPr="0082083B">
        <w:rPr>
          <w:b/>
          <w:lang w:val="en-GB"/>
        </w:rPr>
        <w:t xml:space="preserve"> </w:t>
      </w:r>
    </w:p>
    <w:p w14:paraId="39469B33" w14:textId="77777777" w:rsidR="00D45444" w:rsidRDefault="00D45444" w:rsidP="00D45444">
      <w:pPr>
        <w:spacing w:after="33"/>
        <w:rPr>
          <w:b/>
          <w:lang w:val="en-GB"/>
        </w:rPr>
      </w:pPr>
      <w:r w:rsidRPr="0082083B">
        <w:rPr>
          <w:b/>
          <w:lang w:val="en-GB"/>
        </w:rPr>
        <w:t xml:space="preserve">4. Basic causes for the incident </w:t>
      </w:r>
    </w:p>
    <w:p w14:paraId="64BCB58A" w14:textId="77777777" w:rsidR="00D45444" w:rsidRPr="0082083B" w:rsidRDefault="00D45444" w:rsidP="00D45444">
      <w:pPr>
        <w:spacing w:after="33"/>
        <w:rPr>
          <w:b/>
          <w:lang w:val="en-GB"/>
        </w:rPr>
      </w:pPr>
    </w:p>
    <w:p w14:paraId="368D49F2" w14:textId="77777777" w:rsidR="00D45444" w:rsidRPr="00A035E7" w:rsidRDefault="00D45444" w:rsidP="00D45444">
      <w:pPr>
        <w:rPr>
          <w:b/>
          <w:bCs/>
          <w:lang w:val="en-GB"/>
        </w:rPr>
      </w:pPr>
      <w:r w:rsidRPr="00A035E7">
        <w:rPr>
          <w:b/>
          <w:bCs/>
          <w:lang w:val="en-GB"/>
        </w:rPr>
        <w:t xml:space="preserve">4.1 Flow chart of causes </w:t>
      </w:r>
    </w:p>
    <w:p w14:paraId="655AA872" w14:textId="77777777" w:rsidR="00D45444" w:rsidRPr="0082083B" w:rsidRDefault="00D45444" w:rsidP="00D45444">
      <w:pPr>
        <w:ind w:left="-5"/>
        <w:rPr>
          <w:lang w:val="en-GB"/>
        </w:rPr>
      </w:pPr>
      <w:r w:rsidRPr="0082083B">
        <w:rPr>
          <w:lang w:val="en-GB"/>
        </w:rPr>
        <w:t xml:space="preserve">Make a flow chart of the causes (preferably in PowerPoint or Visio) for this case and add it as annex. </w:t>
      </w:r>
    </w:p>
    <w:p w14:paraId="61FD0DF4" w14:textId="77777777" w:rsidR="00D45444" w:rsidRDefault="00D45444" w:rsidP="00D45444">
      <w:pPr>
        <w:rPr>
          <w:b/>
          <w:bCs/>
          <w:lang w:val="en-GB"/>
        </w:rPr>
      </w:pPr>
    </w:p>
    <w:p w14:paraId="440D4319" w14:textId="77777777" w:rsidR="00D45444" w:rsidRPr="00A035E7" w:rsidRDefault="00D45444" w:rsidP="00D45444">
      <w:pPr>
        <w:rPr>
          <w:b/>
          <w:bCs/>
          <w:lang w:val="en-GB"/>
        </w:rPr>
      </w:pPr>
      <w:r w:rsidRPr="00A035E7">
        <w:rPr>
          <w:b/>
          <w:bCs/>
          <w:lang w:val="en-GB"/>
        </w:rPr>
        <w:t xml:space="preserve">4.2 Discussing cause &amp; effect factors and safety barriers </w:t>
      </w:r>
    </w:p>
    <w:p w14:paraId="4BD400C8" w14:textId="77777777" w:rsidR="00D45444" w:rsidRPr="0082083B" w:rsidRDefault="00D45444" w:rsidP="00D45444">
      <w:pPr>
        <w:ind w:left="-5"/>
        <w:rPr>
          <w:lang w:val="en-GB"/>
        </w:rPr>
      </w:pPr>
      <w:r w:rsidRPr="0082083B">
        <w:rPr>
          <w:lang w:val="en-GB"/>
        </w:rPr>
        <w:t xml:space="preserve">This paragraph deals with the various factors which led to the incident. This may be regarded as the narrative explanatory notes to the flow chart of causes, paying extra attention to causality and safety barriers. </w:t>
      </w:r>
    </w:p>
    <w:p w14:paraId="1F2EC54F" w14:textId="77777777" w:rsidR="00D45444" w:rsidRPr="0082083B" w:rsidRDefault="00D45444" w:rsidP="00D45444">
      <w:pPr>
        <w:spacing w:after="31"/>
        <w:rPr>
          <w:lang w:val="en-GB"/>
        </w:rPr>
      </w:pPr>
      <w:r w:rsidRPr="0082083B">
        <w:rPr>
          <w:b/>
          <w:lang w:val="en-GB"/>
        </w:rPr>
        <w:t xml:space="preserve"> </w:t>
      </w:r>
    </w:p>
    <w:p w14:paraId="60543A91" w14:textId="77777777" w:rsidR="00D45444" w:rsidRPr="00A035E7" w:rsidRDefault="00D45444" w:rsidP="00D45444">
      <w:pPr>
        <w:rPr>
          <w:b/>
          <w:bCs/>
          <w:lang w:val="en-GB"/>
        </w:rPr>
      </w:pPr>
      <w:r w:rsidRPr="00A035E7">
        <w:rPr>
          <w:b/>
          <w:bCs/>
          <w:lang w:val="en-GB"/>
        </w:rPr>
        <w:t xml:space="preserve">4.3 Damage for the data subject(s) or the organisation, right of recourse for the processor </w:t>
      </w:r>
    </w:p>
    <w:p w14:paraId="1A57C8D6" w14:textId="77777777" w:rsidR="00D45444" w:rsidRPr="0082083B" w:rsidRDefault="00D45444" w:rsidP="00D45444">
      <w:pPr>
        <w:ind w:left="-5" w:right="661"/>
        <w:rPr>
          <w:lang w:val="en-GB"/>
        </w:rPr>
      </w:pPr>
      <w:r w:rsidRPr="0082083B">
        <w:rPr>
          <w:lang w:val="en-GB"/>
        </w:rPr>
        <w:t xml:space="preserve">Set out the damage suffered by the data subject(s) as a result of the incident. </w:t>
      </w:r>
    </w:p>
    <w:p w14:paraId="34C06C65" w14:textId="77777777" w:rsidR="00D45444" w:rsidRPr="0082083B" w:rsidRDefault="00D45444" w:rsidP="00D45444">
      <w:pPr>
        <w:spacing w:after="33"/>
        <w:rPr>
          <w:lang w:val="en-GB"/>
        </w:rPr>
      </w:pPr>
      <w:r w:rsidRPr="0082083B">
        <w:rPr>
          <w:b/>
          <w:lang w:val="en-GB"/>
        </w:rPr>
        <w:t xml:space="preserve"> </w:t>
      </w:r>
    </w:p>
    <w:p w14:paraId="550B3070" w14:textId="77777777" w:rsidR="00D45444" w:rsidRPr="00A035E7" w:rsidRDefault="00D45444" w:rsidP="00D45444">
      <w:pPr>
        <w:rPr>
          <w:b/>
          <w:bCs/>
          <w:lang w:val="en-GB"/>
        </w:rPr>
      </w:pPr>
      <w:r w:rsidRPr="00A035E7">
        <w:rPr>
          <w:b/>
          <w:bCs/>
          <w:lang w:val="en-GB"/>
        </w:rPr>
        <w:t xml:space="preserve">4.4 Other findings </w:t>
      </w:r>
    </w:p>
    <w:p w14:paraId="294E190C" w14:textId="77777777" w:rsidR="00D45444" w:rsidRPr="0082083B" w:rsidRDefault="00D45444" w:rsidP="00D45444">
      <w:pPr>
        <w:rPr>
          <w:lang w:val="en-GB"/>
        </w:rPr>
      </w:pPr>
      <w:r w:rsidRPr="0082083B">
        <w:rPr>
          <w:lang w:val="en-GB"/>
        </w:rPr>
        <w:t xml:space="preserve">Give explanatory notes to other findings which have not yet been dealt with in this Chapter, yet ought to be part of the report. Are there no other findings? Then </w:t>
      </w:r>
      <w:r w:rsidRPr="00A035E7">
        <w:rPr>
          <w:b/>
          <w:bCs/>
          <w:lang w:val="en-GB"/>
        </w:rPr>
        <w:t>this</w:t>
      </w:r>
      <w:r w:rsidRPr="0082083B">
        <w:rPr>
          <w:lang w:val="en-GB"/>
        </w:rPr>
        <w:t xml:space="preserve"> paragraph can be deleted. </w:t>
      </w:r>
    </w:p>
    <w:p w14:paraId="3423AB77" w14:textId="77777777" w:rsidR="00D45444" w:rsidRPr="0082083B" w:rsidRDefault="00D45444" w:rsidP="00D45444">
      <w:pPr>
        <w:spacing w:after="31"/>
        <w:rPr>
          <w:lang w:val="en-GB"/>
        </w:rPr>
      </w:pPr>
      <w:r w:rsidRPr="0082083B">
        <w:rPr>
          <w:b/>
          <w:lang w:val="en-GB"/>
        </w:rPr>
        <w:t xml:space="preserve"> </w:t>
      </w:r>
    </w:p>
    <w:p w14:paraId="5775C05B" w14:textId="77777777" w:rsidR="00D45444" w:rsidRPr="0082083B" w:rsidRDefault="00D45444" w:rsidP="00D45444">
      <w:pPr>
        <w:ind w:left="-5"/>
        <w:rPr>
          <w:lang w:val="en-GB"/>
        </w:rPr>
      </w:pPr>
      <w:r w:rsidRPr="0082083B">
        <w:rPr>
          <w:b/>
          <w:lang w:val="en-GB"/>
        </w:rPr>
        <w:t xml:space="preserve">4.5 </w:t>
      </w:r>
      <w:proofErr w:type="spellStart"/>
      <w:r w:rsidRPr="0082083B">
        <w:rPr>
          <w:b/>
          <w:lang w:val="en-GB"/>
        </w:rPr>
        <w:t>Avoidability</w:t>
      </w:r>
      <w:proofErr w:type="spellEnd"/>
      <w:r w:rsidRPr="0082083B">
        <w:rPr>
          <w:b/>
          <w:lang w:val="en-GB"/>
        </w:rPr>
        <w:t xml:space="preserve"> </w:t>
      </w:r>
    </w:p>
    <w:p w14:paraId="5B6151E0" w14:textId="77777777" w:rsidR="00D45444" w:rsidRPr="0082083B" w:rsidRDefault="00D45444" w:rsidP="00D45444">
      <w:pPr>
        <w:ind w:left="-5"/>
        <w:rPr>
          <w:lang w:val="en-GB"/>
        </w:rPr>
      </w:pPr>
      <w:r w:rsidRPr="0082083B">
        <w:rPr>
          <w:lang w:val="en-GB"/>
        </w:rPr>
        <w:t xml:space="preserve">Please explain whether or not </w:t>
      </w:r>
      <w:proofErr w:type="spellStart"/>
      <w:r w:rsidRPr="0082083B">
        <w:rPr>
          <w:lang w:val="en-GB"/>
        </w:rPr>
        <w:t>avoidability</w:t>
      </w:r>
      <w:proofErr w:type="spellEnd"/>
      <w:r w:rsidRPr="0082083B">
        <w:rPr>
          <w:lang w:val="en-GB"/>
        </w:rPr>
        <w:t xml:space="preserve"> is at stake. </w:t>
      </w:r>
    </w:p>
    <w:p w14:paraId="3F8EF104" w14:textId="77777777" w:rsidR="00D45444" w:rsidRPr="0082083B" w:rsidRDefault="00D45444" w:rsidP="00D45444">
      <w:pPr>
        <w:ind w:left="-5"/>
        <w:rPr>
          <w:lang w:val="en-GB"/>
        </w:rPr>
      </w:pPr>
    </w:p>
    <w:p w14:paraId="69C0FCD8" w14:textId="77777777" w:rsidR="00D45444" w:rsidRPr="0082083B" w:rsidRDefault="00D45444" w:rsidP="00D45444">
      <w:pPr>
        <w:ind w:left="-5"/>
        <w:rPr>
          <w:b/>
          <w:lang w:val="en-GB"/>
        </w:rPr>
      </w:pPr>
      <w:r w:rsidRPr="0082083B">
        <w:rPr>
          <w:b/>
          <w:lang w:val="en-GB"/>
        </w:rPr>
        <w:t xml:space="preserve">5. Professionalism </w:t>
      </w:r>
    </w:p>
    <w:p w14:paraId="2BB0D4DE" w14:textId="77777777" w:rsidR="00D45444" w:rsidRPr="0082083B" w:rsidRDefault="00D45444" w:rsidP="00D45444">
      <w:pPr>
        <w:ind w:left="-5"/>
        <w:rPr>
          <w:b/>
          <w:lang w:val="en-GB"/>
        </w:rPr>
      </w:pPr>
    </w:p>
    <w:p w14:paraId="39E31FCA" w14:textId="77777777" w:rsidR="00D45444" w:rsidRPr="0082083B" w:rsidRDefault="00D45444" w:rsidP="00D45444">
      <w:pPr>
        <w:spacing w:after="33"/>
        <w:rPr>
          <w:b/>
          <w:lang w:val="en-GB"/>
        </w:rPr>
      </w:pPr>
      <w:r w:rsidRPr="0082083B">
        <w:rPr>
          <w:b/>
          <w:lang w:val="en-GB"/>
        </w:rPr>
        <w:lastRenderedPageBreak/>
        <w:t xml:space="preserve">5.1 Professional standards and protocols </w:t>
      </w:r>
    </w:p>
    <w:p w14:paraId="59476BBD" w14:textId="77777777" w:rsidR="00D45444" w:rsidRDefault="00D45444" w:rsidP="00D45444">
      <w:pPr>
        <w:ind w:left="-5"/>
        <w:rPr>
          <w:lang w:val="en-GB"/>
        </w:rPr>
      </w:pPr>
      <w:r w:rsidRPr="0082083B">
        <w:rPr>
          <w:lang w:val="en-GB"/>
        </w:rPr>
        <w:t xml:space="preserve">Was the work carried out in accordance with the professional standards? In terms of protocols, was the work carried out as agreed, and if not, what was the motivation for deviating from protocol? Please add the quoted standards or protocols as annex. </w:t>
      </w:r>
    </w:p>
    <w:p w14:paraId="23FD05F5" w14:textId="77777777" w:rsidR="00D45444" w:rsidRPr="0082083B" w:rsidRDefault="00D45444" w:rsidP="00D45444">
      <w:pPr>
        <w:ind w:left="-5"/>
        <w:rPr>
          <w:lang w:val="en-GB"/>
        </w:rPr>
      </w:pPr>
    </w:p>
    <w:p w14:paraId="3CDA48BE" w14:textId="77777777" w:rsidR="00D45444" w:rsidRPr="00A035E7" w:rsidRDefault="00D45444" w:rsidP="00D45444">
      <w:pPr>
        <w:ind w:left="-5"/>
        <w:rPr>
          <w:b/>
          <w:lang w:val="en-GB"/>
        </w:rPr>
      </w:pPr>
      <w:r w:rsidRPr="00A035E7">
        <w:rPr>
          <w:b/>
          <w:lang w:val="en-GB"/>
        </w:rPr>
        <w:t xml:space="preserve">5.2 Other findings in terms of professionalism </w:t>
      </w:r>
    </w:p>
    <w:p w14:paraId="1D257878" w14:textId="77777777" w:rsidR="00D45444" w:rsidRPr="0082083B" w:rsidRDefault="00D45444" w:rsidP="00D45444">
      <w:pPr>
        <w:ind w:left="-5"/>
        <w:rPr>
          <w:lang w:val="en-GB"/>
        </w:rPr>
      </w:pPr>
      <w:r w:rsidRPr="0082083B">
        <w:rPr>
          <w:lang w:val="en-GB"/>
        </w:rPr>
        <w:t xml:space="preserve">In the area of professionalism there are still a number of other matters deserving the attention and consideration by the Data Incident Committee. If one of the following questions had a key impact on the incident, please include it in this paragraph. Are there no other findings in terms of professionalism? Then this paragraph can be deleted. . </w:t>
      </w:r>
    </w:p>
    <w:p w14:paraId="418B4618" w14:textId="77777777" w:rsidR="00D45444" w:rsidRPr="0082083B" w:rsidRDefault="00D45444" w:rsidP="00D45444">
      <w:pPr>
        <w:numPr>
          <w:ilvl w:val="0"/>
          <w:numId w:val="27"/>
        </w:numPr>
        <w:spacing w:after="5"/>
        <w:ind w:hanging="360"/>
        <w:rPr>
          <w:lang w:val="en-GB"/>
        </w:rPr>
      </w:pPr>
      <w:r w:rsidRPr="0082083B">
        <w:rPr>
          <w:lang w:val="en-GB"/>
        </w:rPr>
        <w:t xml:space="preserve">What was the role and responsibility of the professionals and staff involved? Has each of them taken up - or been able to take up - their role and responsibility? Please clarify. </w:t>
      </w:r>
    </w:p>
    <w:p w14:paraId="170CF0E5" w14:textId="77777777" w:rsidR="00D45444" w:rsidRPr="0082083B" w:rsidRDefault="00D45444" w:rsidP="00D45444">
      <w:pPr>
        <w:numPr>
          <w:ilvl w:val="0"/>
          <w:numId w:val="27"/>
        </w:numPr>
        <w:spacing w:after="5"/>
        <w:ind w:hanging="360"/>
        <w:rPr>
          <w:lang w:val="en-GB"/>
        </w:rPr>
      </w:pPr>
      <w:r w:rsidRPr="0082083B">
        <w:rPr>
          <w:lang w:val="en-GB"/>
        </w:rPr>
        <w:t xml:space="preserve">Was the authority and competence of the data subjects on the right level? </w:t>
      </w:r>
    </w:p>
    <w:p w14:paraId="6682436D" w14:textId="77777777" w:rsidR="00D45444" w:rsidRPr="0082083B" w:rsidRDefault="00D45444" w:rsidP="00D45444">
      <w:pPr>
        <w:numPr>
          <w:ilvl w:val="0"/>
          <w:numId w:val="27"/>
        </w:numPr>
        <w:spacing w:after="32"/>
        <w:ind w:hanging="360"/>
        <w:rPr>
          <w:lang w:val="en-GB"/>
        </w:rPr>
      </w:pPr>
      <w:r w:rsidRPr="0082083B">
        <w:rPr>
          <w:lang w:val="en-GB"/>
        </w:rPr>
        <w:t xml:space="preserve">Was there adequate transfer of information? </w:t>
      </w:r>
    </w:p>
    <w:p w14:paraId="2E619C51" w14:textId="77777777" w:rsidR="00D45444" w:rsidRPr="0082083B" w:rsidRDefault="00D45444" w:rsidP="00D45444">
      <w:pPr>
        <w:spacing w:after="31"/>
        <w:rPr>
          <w:b/>
          <w:lang w:val="en-GB"/>
        </w:rPr>
      </w:pPr>
      <w:r w:rsidRPr="0082083B">
        <w:rPr>
          <w:b/>
          <w:lang w:val="en-GB"/>
        </w:rPr>
        <w:t xml:space="preserve"> </w:t>
      </w:r>
    </w:p>
    <w:p w14:paraId="71B6A298" w14:textId="77777777" w:rsidR="00D45444" w:rsidRPr="0082083B" w:rsidRDefault="00D45444" w:rsidP="00D45444">
      <w:pPr>
        <w:spacing w:after="31"/>
        <w:rPr>
          <w:b/>
          <w:lang w:val="en-GB"/>
        </w:rPr>
      </w:pPr>
      <w:r w:rsidRPr="0082083B">
        <w:rPr>
          <w:b/>
          <w:lang w:val="en-GB"/>
        </w:rPr>
        <w:t xml:space="preserve">6. Organisational aspects </w:t>
      </w:r>
    </w:p>
    <w:p w14:paraId="068892E4" w14:textId="77777777" w:rsidR="00D45444" w:rsidRPr="0082083B" w:rsidRDefault="00D45444" w:rsidP="00D45444">
      <w:pPr>
        <w:spacing w:after="14"/>
        <w:rPr>
          <w:lang w:val="en-GB"/>
        </w:rPr>
      </w:pPr>
      <w:r w:rsidRPr="0082083B">
        <w:rPr>
          <w:lang w:val="en-GB"/>
        </w:rPr>
        <w:t xml:space="preserve"> </w:t>
      </w:r>
    </w:p>
    <w:p w14:paraId="4077D712" w14:textId="77777777" w:rsidR="00D45444" w:rsidRPr="0082083B" w:rsidRDefault="00D45444" w:rsidP="00D45444">
      <w:pPr>
        <w:ind w:left="-5"/>
        <w:rPr>
          <w:lang w:val="en-GB"/>
        </w:rPr>
      </w:pPr>
      <w:r w:rsidRPr="0082083B">
        <w:rPr>
          <w:lang w:val="en-GB"/>
        </w:rPr>
        <w:t xml:space="preserve">In the area of organisational aspects there are a number of other matters deserving the attention and consideration by the Data Incident Committee. If one of the following questions had a key impact on the incident, please include it in this chapter. Make paragraphs if more than one ‘loose-end’ matter needs discussing. </w:t>
      </w:r>
    </w:p>
    <w:p w14:paraId="5082A7C1" w14:textId="77777777" w:rsidR="00D45444" w:rsidRDefault="00D45444" w:rsidP="00D45444">
      <w:pPr>
        <w:spacing w:after="31"/>
        <w:rPr>
          <w:b/>
          <w:lang w:val="en-GB"/>
        </w:rPr>
      </w:pPr>
    </w:p>
    <w:p w14:paraId="3F6A6544" w14:textId="77777777" w:rsidR="00D45444" w:rsidRPr="00A035E7" w:rsidRDefault="00D45444" w:rsidP="00D45444">
      <w:pPr>
        <w:spacing w:after="31"/>
        <w:rPr>
          <w:b/>
          <w:lang w:val="en-GB"/>
        </w:rPr>
      </w:pPr>
      <w:r w:rsidRPr="00A035E7">
        <w:rPr>
          <w:b/>
          <w:lang w:val="en-GB"/>
        </w:rPr>
        <w:t xml:space="preserve">6.1 Findings in terms of organisational aspects </w:t>
      </w:r>
    </w:p>
    <w:p w14:paraId="6FBBA67C" w14:textId="77777777" w:rsidR="00D45444" w:rsidRPr="0082083B" w:rsidRDefault="00D45444" w:rsidP="00D45444">
      <w:pPr>
        <w:spacing w:after="27"/>
        <w:ind w:left="-5"/>
        <w:rPr>
          <w:lang w:val="en-GB"/>
        </w:rPr>
      </w:pPr>
      <w:r w:rsidRPr="0082083B">
        <w:rPr>
          <w:lang w:val="en-GB"/>
        </w:rPr>
        <w:t xml:space="preserve">Are there no other findings in terms of organisational aspects? Then this paragraph can be deleted. </w:t>
      </w:r>
    </w:p>
    <w:p w14:paraId="0CEED983" w14:textId="77777777" w:rsidR="00D45444" w:rsidRPr="0082083B" w:rsidRDefault="00D45444" w:rsidP="00D45444">
      <w:pPr>
        <w:numPr>
          <w:ilvl w:val="0"/>
          <w:numId w:val="28"/>
        </w:numPr>
        <w:spacing w:after="5"/>
        <w:ind w:hanging="360"/>
        <w:rPr>
          <w:lang w:val="en-GB"/>
        </w:rPr>
      </w:pPr>
      <w:r w:rsidRPr="0082083B">
        <w:rPr>
          <w:lang w:val="en-GB"/>
        </w:rPr>
        <w:t xml:space="preserve">Were there any organisational shortcomings, and if so, which shortcomings? </w:t>
      </w:r>
    </w:p>
    <w:p w14:paraId="421B30CF" w14:textId="77777777" w:rsidR="00D45444" w:rsidRPr="0082083B" w:rsidRDefault="00D45444" w:rsidP="00D45444">
      <w:pPr>
        <w:numPr>
          <w:ilvl w:val="0"/>
          <w:numId w:val="28"/>
        </w:numPr>
        <w:spacing w:after="5"/>
        <w:ind w:hanging="360"/>
        <w:rPr>
          <w:lang w:val="en-GB"/>
        </w:rPr>
      </w:pPr>
      <w:r w:rsidRPr="0082083B">
        <w:rPr>
          <w:lang w:val="en-GB"/>
        </w:rPr>
        <w:t xml:space="preserve">Has the behaviour of one or more staff members played a role? </w:t>
      </w:r>
    </w:p>
    <w:p w14:paraId="282C5436" w14:textId="77777777" w:rsidR="00D45444" w:rsidRPr="0082083B" w:rsidRDefault="00D45444" w:rsidP="00D45444">
      <w:pPr>
        <w:numPr>
          <w:ilvl w:val="0"/>
          <w:numId w:val="28"/>
        </w:numPr>
        <w:spacing w:after="5"/>
        <w:ind w:hanging="360"/>
        <w:rPr>
          <w:lang w:val="en-GB"/>
        </w:rPr>
      </w:pPr>
      <w:r w:rsidRPr="0082083B">
        <w:rPr>
          <w:lang w:val="en-GB"/>
        </w:rPr>
        <w:t xml:space="preserve">Has the knowledge level of one or more staff members played a role? </w:t>
      </w:r>
    </w:p>
    <w:p w14:paraId="47A75B62" w14:textId="77777777" w:rsidR="00D45444" w:rsidRDefault="00D45444" w:rsidP="00D45444">
      <w:pPr>
        <w:spacing w:after="31"/>
        <w:rPr>
          <w:b/>
          <w:lang w:val="en-GB"/>
        </w:rPr>
      </w:pPr>
    </w:p>
    <w:p w14:paraId="7A69882E" w14:textId="77777777" w:rsidR="00D45444" w:rsidRPr="00A035E7" w:rsidRDefault="00D45444" w:rsidP="00D45444">
      <w:pPr>
        <w:spacing w:after="31"/>
        <w:rPr>
          <w:b/>
          <w:lang w:val="en-GB"/>
        </w:rPr>
      </w:pPr>
      <w:r w:rsidRPr="00A035E7">
        <w:rPr>
          <w:b/>
          <w:lang w:val="en-GB"/>
        </w:rPr>
        <w:t xml:space="preserve">6.2 Findings in terms of technical aspects </w:t>
      </w:r>
    </w:p>
    <w:p w14:paraId="3D9A34C9" w14:textId="77777777" w:rsidR="00D45444" w:rsidRPr="0082083B" w:rsidRDefault="00D45444" w:rsidP="00D45444">
      <w:pPr>
        <w:ind w:left="-5"/>
        <w:rPr>
          <w:lang w:val="en-GB"/>
        </w:rPr>
      </w:pPr>
      <w:r w:rsidRPr="0082083B">
        <w:rPr>
          <w:lang w:val="en-GB"/>
        </w:rPr>
        <w:t xml:space="preserve">Were there any technical shortcomings, and if so, which shortcomings? </w:t>
      </w:r>
    </w:p>
    <w:p w14:paraId="5FE7E865" w14:textId="77777777" w:rsidR="00D45444" w:rsidRPr="0082083B" w:rsidRDefault="00D45444" w:rsidP="00D45444">
      <w:pPr>
        <w:ind w:left="-5"/>
        <w:rPr>
          <w:lang w:val="en-GB"/>
        </w:rPr>
      </w:pPr>
      <w:r w:rsidRPr="0082083B">
        <w:rPr>
          <w:lang w:val="en-GB"/>
        </w:rPr>
        <w:t xml:space="preserve">Are there no other findings in terms of technical aspects? Then this paragraph can be deleted. </w:t>
      </w:r>
    </w:p>
    <w:p w14:paraId="5ECB61AD" w14:textId="77777777" w:rsidR="00D45444" w:rsidRPr="0082083B" w:rsidRDefault="00D45444" w:rsidP="00D45444">
      <w:pPr>
        <w:spacing w:after="34"/>
        <w:rPr>
          <w:lang w:val="en-GB"/>
        </w:rPr>
      </w:pPr>
      <w:r w:rsidRPr="0082083B">
        <w:rPr>
          <w:lang w:val="en-GB"/>
        </w:rPr>
        <w:t xml:space="preserve"> </w:t>
      </w:r>
    </w:p>
    <w:p w14:paraId="3B6F14C5" w14:textId="77777777" w:rsidR="00D45444" w:rsidRPr="00915295" w:rsidRDefault="00D45444" w:rsidP="00D45444">
      <w:pPr>
        <w:spacing w:after="34"/>
        <w:rPr>
          <w:b/>
          <w:lang w:val="en-GB"/>
        </w:rPr>
      </w:pPr>
      <w:r w:rsidRPr="00915295">
        <w:rPr>
          <w:b/>
          <w:lang w:val="en-GB"/>
        </w:rPr>
        <w:t xml:space="preserve">7. Conclusion </w:t>
      </w:r>
    </w:p>
    <w:p w14:paraId="2F7CAB20" w14:textId="77777777" w:rsidR="00D45444" w:rsidRPr="00915295" w:rsidRDefault="00D45444" w:rsidP="00D45444">
      <w:pPr>
        <w:ind w:left="-5"/>
        <w:rPr>
          <w:lang w:val="en-GB"/>
        </w:rPr>
      </w:pPr>
    </w:p>
    <w:p w14:paraId="5CBDB122" w14:textId="77777777" w:rsidR="00D45444" w:rsidRPr="0082083B" w:rsidRDefault="00D45444" w:rsidP="00D45444">
      <w:pPr>
        <w:ind w:left="-5"/>
        <w:rPr>
          <w:lang w:val="en-GB"/>
        </w:rPr>
      </w:pPr>
      <w:r w:rsidRPr="00915295">
        <w:rPr>
          <w:lang w:val="en-GB"/>
        </w:rPr>
        <w:t>Repeat the investigation assignment asked in paragraph 1.4 and answer it. In order to avoid lengthy pieces of text, it may be an idea to number the individual basic causes in this chapter. Make sure not to repeat the entire report; this is just a summarizing conclusion</w:t>
      </w:r>
      <w:r w:rsidRPr="0082083B">
        <w:rPr>
          <w:lang w:val="en-GB"/>
        </w:rPr>
        <w:t xml:space="preserve">. </w:t>
      </w:r>
    </w:p>
    <w:p w14:paraId="74413C44" w14:textId="77777777" w:rsidR="00D45444" w:rsidRPr="0082083B" w:rsidRDefault="00D45444" w:rsidP="00D45444">
      <w:pPr>
        <w:spacing w:after="31"/>
        <w:rPr>
          <w:b/>
          <w:lang w:val="en-GB"/>
        </w:rPr>
      </w:pPr>
      <w:r w:rsidRPr="0082083B">
        <w:rPr>
          <w:b/>
          <w:lang w:val="en-GB"/>
        </w:rPr>
        <w:t xml:space="preserve"> </w:t>
      </w:r>
    </w:p>
    <w:p w14:paraId="05B1F185" w14:textId="77777777" w:rsidR="00D45444" w:rsidRPr="0082083B" w:rsidRDefault="00D45444" w:rsidP="00D45444">
      <w:pPr>
        <w:spacing w:after="31"/>
        <w:rPr>
          <w:b/>
          <w:lang w:val="en-GB"/>
        </w:rPr>
      </w:pPr>
      <w:r w:rsidRPr="0082083B">
        <w:rPr>
          <w:b/>
          <w:lang w:val="en-GB"/>
        </w:rPr>
        <w:t xml:space="preserve">8. Advice and improvement measures </w:t>
      </w:r>
    </w:p>
    <w:p w14:paraId="168B35B0" w14:textId="77777777" w:rsidR="00D45444" w:rsidRDefault="00D45444" w:rsidP="00D45444">
      <w:pPr>
        <w:ind w:left="-5"/>
        <w:rPr>
          <w:lang w:val="en-GB"/>
        </w:rPr>
      </w:pPr>
    </w:p>
    <w:p w14:paraId="75976784" w14:textId="77777777" w:rsidR="00D45444" w:rsidRPr="0082083B" w:rsidRDefault="00D45444" w:rsidP="00D45444">
      <w:pPr>
        <w:ind w:left="-5"/>
        <w:rPr>
          <w:lang w:val="en-GB"/>
        </w:rPr>
      </w:pPr>
      <w:r w:rsidRPr="0082083B">
        <w:rPr>
          <w:lang w:val="en-GB"/>
        </w:rPr>
        <w:t xml:space="preserve">This chapter describes the improvement measures resulting from the investigation. The Data Incident Committee makes recommendations in broad outline, giving due consideration to the following aspects: </w:t>
      </w:r>
    </w:p>
    <w:p w14:paraId="4C6B3733" w14:textId="77777777" w:rsidR="00D45444" w:rsidRPr="0082083B" w:rsidRDefault="00D45444" w:rsidP="00D45444">
      <w:pPr>
        <w:numPr>
          <w:ilvl w:val="0"/>
          <w:numId w:val="29"/>
        </w:numPr>
        <w:spacing w:after="5"/>
        <w:ind w:hanging="360"/>
        <w:rPr>
          <w:lang w:val="en-GB"/>
        </w:rPr>
      </w:pPr>
      <w:r w:rsidRPr="0082083B">
        <w:rPr>
          <w:lang w:val="en-GB"/>
        </w:rPr>
        <w:t xml:space="preserve">Are the improvement measures </w:t>
      </w:r>
      <w:r>
        <w:rPr>
          <w:lang w:val="en-GB"/>
        </w:rPr>
        <w:t xml:space="preserve">defined according to the principles of </w:t>
      </w:r>
      <w:r w:rsidRPr="0082083B">
        <w:rPr>
          <w:lang w:val="en-GB"/>
        </w:rPr>
        <w:t xml:space="preserve">SMART (Specific/ Measurable/ Appealing / Realistic/ Time-bound)? </w:t>
      </w:r>
    </w:p>
    <w:p w14:paraId="4831904B" w14:textId="77777777" w:rsidR="00D45444" w:rsidRPr="0082083B" w:rsidRDefault="00D45444" w:rsidP="00D45444">
      <w:pPr>
        <w:numPr>
          <w:ilvl w:val="0"/>
          <w:numId w:val="29"/>
        </w:numPr>
        <w:spacing w:after="5"/>
        <w:ind w:hanging="360"/>
        <w:rPr>
          <w:lang w:val="en-GB"/>
        </w:rPr>
      </w:pPr>
      <w:r w:rsidRPr="0082083B">
        <w:rPr>
          <w:lang w:val="en-GB"/>
        </w:rPr>
        <w:t xml:space="preserve">Is it clear for whom the improvement measures are meant and how they will be safeguarded? </w:t>
      </w:r>
    </w:p>
    <w:p w14:paraId="3079753F" w14:textId="77777777" w:rsidR="00D45444" w:rsidRPr="0082083B" w:rsidRDefault="00D45444" w:rsidP="00D45444">
      <w:pPr>
        <w:numPr>
          <w:ilvl w:val="0"/>
          <w:numId w:val="29"/>
        </w:numPr>
        <w:spacing w:after="5"/>
        <w:ind w:hanging="360"/>
        <w:rPr>
          <w:lang w:val="en-GB"/>
        </w:rPr>
      </w:pPr>
      <w:r w:rsidRPr="0082083B">
        <w:rPr>
          <w:lang w:val="en-GB"/>
        </w:rPr>
        <w:t xml:space="preserve">On which term must these measures be taken up? </w:t>
      </w:r>
    </w:p>
    <w:p w14:paraId="3E93D039" w14:textId="77777777" w:rsidR="00D45444" w:rsidRPr="0082083B" w:rsidRDefault="00D45444" w:rsidP="00D45444">
      <w:pPr>
        <w:spacing w:after="12"/>
        <w:rPr>
          <w:lang w:val="en-GB"/>
        </w:rPr>
      </w:pPr>
      <w:r w:rsidRPr="0082083B">
        <w:rPr>
          <w:lang w:val="en-GB"/>
        </w:rPr>
        <w:t xml:space="preserve"> </w:t>
      </w:r>
    </w:p>
    <w:p w14:paraId="47A7E87C" w14:textId="77777777" w:rsidR="00D45444" w:rsidRPr="0082083B" w:rsidRDefault="00D45444" w:rsidP="00D45444">
      <w:pPr>
        <w:ind w:left="-5"/>
        <w:rPr>
          <w:lang w:val="en-GB"/>
        </w:rPr>
      </w:pPr>
      <w:r>
        <w:rPr>
          <w:lang w:val="en-GB"/>
        </w:rPr>
        <w:lastRenderedPageBreak/>
        <w:t>Please u</w:t>
      </w:r>
      <w:r w:rsidRPr="0082083B">
        <w:rPr>
          <w:lang w:val="en-GB"/>
        </w:rPr>
        <w:t xml:space="preserve">se the table below to show the improvement measures. </w:t>
      </w:r>
    </w:p>
    <w:p w14:paraId="0F8EA55B" w14:textId="77777777" w:rsidR="00D45444" w:rsidRPr="0082083B" w:rsidRDefault="00D45444" w:rsidP="00D45444">
      <w:pPr>
        <w:rPr>
          <w:lang w:val="en-GB"/>
        </w:rPr>
      </w:pPr>
      <w:r w:rsidRPr="0082083B">
        <w:rPr>
          <w:lang w:val="en-GB"/>
        </w:rPr>
        <w:t xml:space="preserve"> </w:t>
      </w:r>
    </w:p>
    <w:tbl>
      <w:tblPr>
        <w:tblStyle w:val="TableGrid"/>
        <w:tblW w:w="9632" w:type="dxa"/>
        <w:tblInd w:w="114" w:type="dxa"/>
        <w:tblCellMar>
          <w:top w:w="39" w:type="dxa"/>
          <w:left w:w="107" w:type="dxa"/>
          <w:right w:w="111" w:type="dxa"/>
        </w:tblCellMar>
        <w:tblLook w:val="04A0" w:firstRow="1" w:lastRow="0" w:firstColumn="1" w:lastColumn="0" w:noHBand="0" w:noVBand="1"/>
      </w:tblPr>
      <w:tblGrid>
        <w:gridCol w:w="3986"/>
        <w:gridCol w:w="2953"/>
        <w:gridCol w:w="2693"/>
      </w:tblGrid>
      <w:tr w:rsidR="00D45444" w:rsidRPr="0082083B" w14:paraId="464AF69F" w14:textId="77777777" w:rsidTr="004517BA">
        <w:trPr>
          <w:trHeight w:val="269"/>
        </w:trPr>
        <w:tc>
          <w:tcPr>
            <w:tcW w:w="3986" w:type="dxa"/>
            <w:tcBorders>
              <w:top w:val="single" w:sz="4" w:space="0" w:color="000000"/>
              <w:left w:val="single" w:sz="4" w:space="0" w:color="000000"/>
              <w:bottom w:val="single" w:sz="4" w:space="0" w:color="000000"/>
              <w:right w:val="single" w:sz="4" w:space="0" w:color="000000"/>
            </w:tcBorders>
            <w:shd w:val="clear" w:color="auto" w:fill="C0C0C0"/>
          </w:tcPr>
          <w:p w14:paraId="6E6A5265" w14:textId="77777777" w:rsidR="00D45444" w:rsidRPr="0082083B" w:rsidRDefault="00D45444" w:rsidP="004517BA">
            <w:pPr>
              <w:rPr>
                <w:lang w:val="en-GB"/>
              </w:rPr>
            </w:pPr>
            <w:r w:rsidRPr="0082083B">
              <w:rPr>
                <w:b/>
                <w:lang w:val="en-GB"/>
              </w:rPr>
              <w:t xml:space="preserve">Improvement measure </w:t>
            </w:r>
          </w:p>
        </w:tc>
        <w:tc>
          <w:tcPr>
            <w:tcW w:w="2953" w:type="dxa"/>
            <w:tcBorders>
              <w:top w:val="single" w:sz="4" w:space="0" w:color="000000"/>
              <w:left w:val="single" w:sz="4" w:space="0" w:color="000000"/>
              <w:bottom w:val="single" w:sz="4" w:space="0" w:color="000000"/>
              <w:right w:val="single" w:sz="4" w:space="0" w:color="000000"/>
            </w:tcBorders>
            <w:shd w:val="clear" w:color="auto" w:fill="C0C0C0"/>
          </w:tcPr>
          <w:p w14:paraId="7FE7F1B0" w14:textId="77777777" w:rsidR="00D45444" w:rsidRPr="0082083B" w:rsidRDefault="00D45444" w:rsidP="004517BA">
            <w:pPr>
              <w:ind w:left="1"/>
              <w:rPr>
                <w:lang w:val="en-GB"/>
              </w:rPr>
            </w:pPr>
            <w:r w:rsidRPr="0082083B">
              <w:rPr>
                <w:b/>
                <w:lang w:val="en-GB"/>
              </w:rPr>
              <w:t>Responsible person</w:t>
            </w:r>
          </w:p>
        </w:tc>
        <w:tc>
          <w:tcPr>
            <w:tcW w:w="2693" w:type="dxa"/>
            <w:tcBorders>
              <w:top w:val="single" w:sz="4" w:space="0" w:color="000000"/>
              <w:left w:val="single" w:sz="4" w:space="0" w:color="000000"/>
              <w:bottom w:val="single" w:sz="4" w:space="0" w:color="000000"/>
              <w:right w:val="single" w:sz="4" w:space="0" w:color="000000"/>
            </w:tcBorders>
            <w:shd w:val="clear" w:color="auto" w:fill="C0C0C0"/>
          </w:tcPr>
          <w:p w14:paraId="002FD6AA" w14:textId="77777777" w:rsidR="00D45444" w:rsidRPr="0082083B" w:rsidRDefault="00D45444" w:rsidP="004517BA">
            <w:pPr>
              <w:ind w:left="1"/>
              <w:rPr>
                <w:lang w:val="en-GB"/>
              </w:rPr>
            </w:pPr>
            <w:r w:rsidRPr="0082083B">
              <w:rPr>
                <w:b/>
                <w:lang w:val="en-GB"/>
              </w:rPr>
              <w:t xml:space="preserve">Finalization deadline </w:t>
            </w:r>
          </w:p>
        </w:tc>
      </w:tr>
      <w:tr w:rsidR="00D45444" w:rsidRPr="0082083B" w14:paraId="71F2C9C6" w14:textId="77777777" w:rsidTr="004517BA">
        <w:trPr>
          <w:trHeight w:val="270"/>
        </w:trPr>
        <w:tc>
          <w:tcPr>
            <w:tcW w:w="3986" w:type="dxa"/>
            <w:tcBorders>
              <w:top w:val="single" w:sz="4" w:space="0" w:color="000000"/>
              <w:left w:val="single" w:sz="4" w:space="0" w:color="000000"/>
              <w:bottom w:val="single" w:sz="4" w:space="0" w:color="000000"/>
              <w:right w:val="single" w:sz="4" w:space="0" w:color="000000"/>
            </w:tcBorders>
          </w:tcPr>
          <w:p w14:paraId="44E41AD0" w14:textId="77777777" w:rsidR="00D45444" w:rsidRPr="0082083B" w:rsidRDefault="00D45444" w:rsidP="004517BA">
            <w:pPr>
              <w:rPr>
                <w:lang w:val="en-GB"/>
              </w:rPr>
            </w:pPr>
            <w:r w:rsidRPr="0082083B">
              <w:rPr>
                <w:lang w:val="en-GB"/>
              </w:rPr>
              <w:t xml:space="preserve"> </w:t>
            </w:r>
          </w:p>
        </w:tc>
        <w:tc>
          <w:tcPr>
            <w:tcW w:w="2953" w:type="dxa"/>
            <w:tcBorders>
              <w:top w:val="single" w:sz="4" w:space="0" w:color="000000"/>
              <w:left w:val="single" w:sz="4" w:space="0" w:color="000000"/>
              <w:bottom w:val="single" w:sz="4" w:space="0" w:color="000000"/>
              <w:right w:val="single" w:sz="4" w:space="0" w:color="000000"/>
            </w:tcBorders>
          </w:tcPr>
          <w:p w14:paraId="7DE578BF" w14:textId="77777777" w:rsidR="00D45444" w:rsidRPr="0082083B" w:rsidRDefault="00D45444" w:rsidP="004517BA">
            <w:pPr>
              <w:ind w:left="1"/>
              <w:rPr>
                <w:lang w:val="en-GB"/>
              </w:rPr>
            </w:pPr>
            <w:r w:rsidRPr="0082083B">
              <w:rPr>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75639C3" w14:textId="77777777" w:rsidR="00D45444" w:rsidRPr="0082083B" w:rsidRDefault="00D45444" w:rsidP="004517BA">
            <w:pPr>
              <w:ind w:left="1"/>
              <w:rPr>
                <w:lang w:val="en-GB"/>
              </w:rPr>
            </w:pPr>
            <w:r w:rsidRPr="0082083B">
              <w:rPr>
                <w:lang w:val="en-GB"/>
              </w:rPr>
              <w:t xml:space="preserve"> </w:t>
            </w:r>
          </w:p>
        </w:tc>
      </w:tr>
    </w:tbl>
    <w:p w14:paraId="0A33AC44" w14:textId="77777777" w:rsidR="00D45444" w:rsidRPr="0082083B" w:rsidRDefault="00D45444" w:rsidP="00D45444">
      <w:pPr>
        <w:spacing w:after="33"/>
        <w:rPr>
          <w:lang w:val="en-GB"/>
        </w:rPr>
      </w:pPr>
      <w:r w:rsidRPr="0082083B">
        <w:rPr>
          <w:lang w:val="en-GB"/>
        </w:rPr>
        <w:t xml:space="preserve"> </w:t>
      </w:r>
    </w:p>
    <w:p w14:paraId="7B645F93" w14:textId="77777777" w:rsidR="00D45444" w:rsidRPr="0082083B" w:rsidRDefault="00D45444" w:rsidP="00D45444">
      <w:pPr>
        <w:spacing w:after="33"/>
        <w:rPr>
          <w:b/>
          <w:lang w:val="en-GB"/>
        </w:rPr>
      </w:pPr>
      <w:r w:rsidRPr="0082083B">
        <w:rPr>
          <w:b/>
          <w:lang w:val="en-GB"/>
        </w:rPr>
        <w:t>9. Sources</w:t>
      </w:r>
    </w:p>
    <w:p w14:paraId="54B3976B" w14:textId="77777777" w:rsidR="00D45444" w:rsidRDefault="00D45444" w:rsidP="00D45444">
      <w:pPr>
        <w:ind w:left="-5"/>
        <w:rPr>
          <w:lang w:val="en-GB"/>
        </w:rPr>
      </w:pPr>
    </w:p>
    <w:p w14:paraId="08C4B805" w14:textId="77777777" w:rsidR="00D45444" w:rsidRPr="0082083B" w:rsidRDefault="00D45444" w:rsidP="00D45444">
      <w:pPr>
        <w:ind w:left="-5"/>
        <w:rPr>
          <w:lang w:val="en-GB"/>
        </w:rPr>
      </w:pPr>
      <w:r w:rsidRPr="0082083B">
        <w:rPr>
          <w:lang w:val="en-GB"/>
        </w:rPr>
        <w:t xml:space="preserve">Please mention all sources used during the investigation. Subsequently, under the annexes, add all quoted standards or protocols. For </w:t>
      </w:r>
      <w:r>
        <w:rPr>
          <w:lang w:val="en-GB"/>
        </w:rPr>
        <w:t>lengthy</w:t>
      </w:r>
      <w:r w:rsidRPr="0082083B">
        <w:rPr>
          <w:lang w:val="en-GB"/>
        </w:rPr>
        <w:t xml:space="preserve"> protocols or standards, the relevant </w:t>
      </w:r>
      <w:r>
        <w:rPr>
          <w:lang w:val="en-GB"/>
        </w:rPr>
        <w:t xml:space="preserve">quoted </w:t>
      </w:r>
      <w:r w:rsidRPr="0082083B">
        <w:rPr>
          <w:lang w:val="en-GB"/>
        </w:rPr>
        <w:t xml:space="preserve">passage may also suffice. </w:t>
      </w:r>
    </w:p>
    <w:p w14:paraId="76756603" w14:textId="77777777" w:rsidR="00F22405" w:rsidRDefault="00F22405"/>
    <w:sectPr w:rsidR="00F224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BF271" w14:textId="77777777" w:rsidR="00A035E7" w:rsidRDefault="00D45444">
    <w:pPr>
      <w:tabs>
        <w:tab w:val="center" w:pos="3925"/>
        <w:tab w:val="right" w:pos="10337"/>
      </w:tabs>
      <w:spacing w:after="91" w:line="259" w:lineRule="auto"/>
      <w:ind w:right="-5"/>
    </w:pPr>
    <w:r>
      <w:rPr>
        <w:noProof/>
      </w:rPr>
      <w:drawing>
        <wp:anchor distT="0" distB="0" distL="114300" distR="114300" simplePos="0" relativeHeight="251659264" behindDoc="0" locked="0" layoutInCell="1" allowOverlap="0" wp14:anchorId="05EF6677" wp14:editId="4C3AA6BE">
          <wp:simplePos x="0" y="0"/>
          <wp:positionH relativeFrom="page">
            <wp:posOffset>1440180</wp:posOffset>
          </wp:positionH>
          <wp:positionV relativeFrom="page">
            <wp:posOffset>9954259</wp:posOffset>
          </wp:positionV>
          <wp:extent cx="1143635" cy="372059"/>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1143635" cy="372059"/>
                  </a:xfrm>
                  <a:prstGeom prst="rect">
                    <a:avLst/>
                  </a:prstGeom>
                </pic:spPr>
              </pic:pic>
            </a:graphicData>
          </a:graphic>
        </wp:anchor>
      </w:drawing>
    </w:r>
    <w:r>
      <w:rPr>
        <w:rFonts w:ascii="Calibri" w:eastAsia="Calibri" w:hAnsi="Calibri" w:cs="Calibri"/>
        <w:sz w:val="22"/>
      </w:rPr>
      <w:tab/>
    </w:r>
    <w:r>
      <w:rPr>
        <w:b/>
        <w:color w:val="00314E"/>
        <w:sz w:val="15"/>
      </w:rPr>
      <w:t xml:space="preserve"> </w:t>
    </w:r>
    <w:r>
      <w:rPr>
        <w:b/>
        <w:color w:val="00314E"/>
        <w:sz w:val="15"/>
      </w:rPr>
      <w:tab/>
    </w:r>
    <w:r>
      <w:rPr>
        <w:b/>
        <w:color w:val="00314E"/>
        <w:sz w:val="16"/>
      </w:rPr>
      <w:fldChar w:fldCharType="begin"/>
    </w:r>
    <w:r>
      <w:rPr>
        <w:b/>
        <w:color w:val="00314E"/>
        <w:sz w:val="16"/>
      </w:rPr>
      <w:instrText xml:space="preserve"> PAGE   \* MERGEFORMAT </w:instrText>
    </w:r>
    <w:r>
      <w:rPr>
        <w:b/>
        <w:color w:val="00314E"/>
        <w:sz w:val="16"/>
      </w:rPr>
      <w:fldChar w:fldCharType="separate"/>
    </w:r>
    <w:r>
      <w:rPr>
        <w:b/>
        <w:noProof/>
        <w:color w:val="00314E"/>
        <w:sz w:val="16"/>
      </w:rPr>
      <w:t>16</w:t>
    </w:r>
    <w:r>
      <w:rPr>
        <w:b/>
        <w:color w:val="00314E"/>
        <w:sz w:val="16"/>
      </w:rPr>
      <w:fldChar w:fldCharType="end"/>
    </w:r>
    <w:r>
      <w:rPr>
        <w:b/>
        <w:color w:val="00314E"/>
        <w:sz w:val="16"/>
      </w:rPr>
      <w:t>/</w:t>
    </w:r>
    <w:r>
      <w:rPr>
        <w:b/>
        <w:color w:val="00314E"/>
        <w:sz w:val="16"/>
      </w:rPr>
      <w:fldChar w:fldCharType="begin"/>
    </w:r>
    <w:r>
      <w:rPr>
        <w:b/>
        <w:color w:val="00314E"/>
        <w:sz w:val="16"/>
      </w:rPr>
      <w:instrText xml:space="preserve"> NUMPAGES   \* MERGEFORMAT </w:instrText>
    </w:r>
    <w:r>
      <w:rPr>
        <w:b/>
        <w:color w:val="00314E"/>
        <w:sz w:val="16"/>
      </w:rPr>
      <w:fldChar w:fldCharType="separate"/>
    </w:r>
    <w:r>
      <w:rPr>
        <w:b/>
        <w:noProof/>
        <w:color w:val="00314E"/>
        <w:sz w:val="16"/>
      </w:rPr>
      <w:t>116</w:t>
    </w:r>
    <w:r>
      <w:rPr>
        <w:b/>
        <w:color w:val="00314E"/>
        <w:sz w:val="16"/>
      </w:rPr>
      <w:fldChar w:fldCharType="end"/>
    </w:r>
    <w:r>
      <w:rPr>
        <w:b/>
        <w:color w:val="00314E"/>
        <w:sz w:val="16"/>
      </w:rPr>
      <w:t xml:space="preserve"> </w:t>
    </w:r>
  </w:p>
  <w:p w14:paraId="099086D6" w14:textId="77777777" w:rsidR="00A035E7" w:rsidRDefault="00D45444">
    <w:pPr>
      <w:spacing w:line="259" w:lineRule="auto"/>
      <w:ind w:left="212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41E2E" w14:textId="77777777" w:rsidR="00A035E7" w:rsidRDefault="00D45444">
    <w:pPr>
      <w:tabs>
        <w:tab w:val="center" w:pos="3925"/>
        <w:tab w:val="right" w:pos="10337"/>
      </w:tabs>
      <w:spacing w:after="91" w:line="259" w:lineRule="auto"/>
      <w:ind w:right="-5"/>
    </w:pPr>
    <w:r>
      <w:rPr>
        <w:noProof/>
      </w:rPr>
      <w:drawing>
        <wp:anchor distT="0" distB="0" distL="114300" distR="114300" simplePos="0" relativeHeight="251660288" behindDoc="0" locked="0" layoutInCell="1" allowOverlap="0" wp14:anchorId="011B93C1" wp14:editId="1A000697">
          <wp:simplePos x="0" y="0"/>
          <wp:positionH relativeFrom="page">
            <wp:posOffset>1440180</wp:posOffset>
          </wp:positionH>
          <wp:positionV relativeFrom="page">
            <wp:posOffset>9954259</wp:posOffset>
          </wp:positionV>
          <wp:extent cx="1143635" cy="372059"/>
          <wp:effectExtent l="0" t="0" r="0" b="0"/>
          <wp:wrapSquare wrapText="bothSides"/>
          <wp:docPr id="21"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1143635" cy="372059"/>
                  </a:xfrm>
                  <a:prstGeom prst="rect">
                    <a:avLst/>
                  </a:prstGeom>
                </pic:spPr>
              </pic:pic>
            </a:graphicData>
          </a:graphic>
        </wp:anchor>
      </w:drawing>
    </w:r>
    <w:r>
      <w:rPr>
        <w:rFonts w:ascii="Calibri" w:eastAsia="Calibri" w:hAnsi="Calibri" w:cs="Calibri"/>
        <w:sz w:val="22"/>
      </w:rPr>
      <w:tab/>
    </w:r>
    <w:r>
      <w:rPr>
        <w:b/>
        <w:color w:val="00314E"/>
        <w:sz w:val="15"/>
      </w:rPr>
      <w:t xml:space="preserve"> </w:t>
    </w:r>
    <w:r>
      <w:rPr>
        <w:b/>
        <w:color w:val="00314E"/>
        <w:sz w:val="15"/>
      </w:rPr>
      <w:tab/>
    </w:r>
    <w:r>
      <w:rPr>
        <w:b/>
        <w:color w:val="00314E"/>
        <w:sz w:val="16"/>
      </w:rPr>
      <w:fldChar w:fldCharType="begin"/>
    </w:r>
    <w:r>
      <w:rPr>
        <w:b/>
        <w:color w:val="00314E"/>
        <w:sz w:val="16"/>
      </w:rPr>
      <w:instrText xml:space="preserve"> PAGE   \* MERGEFORMAT </w:instrText>
    </w:r>
    <w:r>
      <w:rPr>
        <w:b/>
        <w:color w:val="00314E"/>
        <w:sz w:val="16"/>
      </w:rPr>
      <w:fldChar w:fldCharType="separate"/>
    </w:r>
    <w:r>
      <w:rPr>
        <w:b/>
        <w:noProof/>
        <w:color w:val="00314E"/>
        <w:sz w:val="16"/>
      </w:rPr>
      <w:t>17</w:t>
    </w:r>
    <w:r>
      <w:rPr>
        <w:b/>
        <w:color w:val="00314E"/>
        <w:sz w:val="16"/>
      </w:rPr>
      <w:fldChar w:fldCharType="end"/>
    </w:r>
    <w:r>
      <w:rPr>
        <w:b/>
        <w:color w:val="00314E"/>
        <w:sz w:val="16"/>
      </w:rPr>
      <w:t>/</w:t>
    </w:r>
    <w:r>
      <w:rPr>
        <w:b/>
        <w:color w:val="00314E"/>
        <w:sz w:val="16"/>
      </w:rPr>
      <w:fldChar w:fldCharType="begin"/>
    </w:r>
    <w:r>
      <w:rPr>
        <w:b/>
        <w:color w:val="00314E"/>
        <w:sz w:val="16"/>
      </w:rPr>
      <w:instrText xml:space="preserve"> NUMPAGES   \* MERGEFORM</w:instrText>
    </w:r>
    <w:r>
      <w:rPr>
        <w:b/>
        <w:color w:val="00314E"/>
        <w:sz w:val="16"/>
      </w:rPr>
      <w:instrText xml:space="preserve">AT </w:instrText>
    </w:r>
    <w:r>
      <w:rPr>
        <w:b/>
        <w:color w:val="00314E"/>
        <w:sz w:val="16"/>
      </w:rPr>
      <w:fldChar w:fldCharType="separate"/>
    </w:r>
    <w:r>
      <w:rPr>
        <w:b/>
        <w:noProof/>
        <w:color w:val="00314E"/>
        <w:sz w:val="16"/>
      </w:rPr>
      <w:t>116</w:t>
    </w:r>
    <w:r>
      <w:rPr>
        <w:b/>
        <w:color w:val="00314E"/>
        <w:sz w:val="16"/>
      </w:rPr>
      <w:fldChar w:fldCharType="end"/>
    </w:r>
    <w:r>
      <w:rPr>
        <w:b/>
        <w:color w:val="00314E"/>
        <w:sz w:val="16"/>
      </w:rPr>
      <w:t xml:space="preserve"> </w:t>
    </w:r>
  </w:p>
  <w:p w14:paraId="2066A2D4" w14:textId="77777777" w:rsidR="00A035E7" w:rsidRDefault="00D45444">
    <w:pPr>
      <w:spacing w:line="259" w:lineRule="auto"/>
      <w:ind w:left="212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0753" w14:textId="77777777" w:rsidR="00A035E7" w:rsidRDefault="00D45444">
    <w:pPr>
      <w:spacing w:after="160" w:line="259"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FCB80" w14:textId="77777777" w:rsidR="00A035E7" w:rsidRDefault="00D45444">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688D" w14:textId="77777777" w:rsidR="00A035E7" w:rsidRDefault="00D45444">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75519" w14:textId="77777777" w:rsidR="00A035E7" w:rsidRDefault="00D45444">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427BB"/>
    <w:multiLevelType w:val="hybridMultilevel"/>
    <w:tmpl w:val="FB2081A8"/>
    <w:lvl w:ilvl="0" w:tplc="802A54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0CBD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3E07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BAE7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A93B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E060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0A12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3EF2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62D3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191880"/>
    <w:multiLevelType w:val="hybridMultilevel"/>
    <w:tmpl w:val="34805A8E"/>
    <w:lvl w:ilvl="0" w:tplc="5EE87D76">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C3268A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FE979C">
      <w:start w:val="1"/>
      <w:numFmt w:val="bullet"/>
      <w:lvlRestart w:val="0"/>
      <w:lvlText w:val="▪"/>
      <w:lvlJc w:val="left"/>
      <w:pPr>
        <w:ind w:left="39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4BC4E6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5F89994">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54ECC1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9A6442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72ACA9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0C8668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B16B11"/>
    <w:multiLevelType w:val="hybridMultilevel"/>
    <w:tmpl w:val="7FC2AD8C"/>
    <w:lvl w:ilvl="0" w:tplc="89A0636C">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B8BF4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EEE36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BCAB5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4C40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F422A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8094D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7683F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900A8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DE1864"/>
    <w:multiLevelType w:val="hybridMultilevel"/>
    <w:tmpl w:val="DEA88E4E"/>
    <w:lvl w:ilvl="0" w:tplc="C56A1EFC">
      <w:start w:val="1"/>
      <w:numFmt w:val="bullet"/>
      <w:lvlText w:val="–"/>
      <w:lvlJc w:val="left"/>
      <w:pPr>
        <w:ind w:left="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3029C4">
      <w:start w:val="1"/>
      <w:numFmt w:val="bullet"/>
      <w:lvlText w:val="o"/>
      <w:lvlJc w:val="left"/>
      <w:pPr>
        <w:ind w:left="1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AE551A">
      <w:start w:val="1"/>
      <w:numFmt w:val="bullet"/>
      <w:lvlText w:val="▪"/>
      <w:lvlJc w:val="left"/>
      <w:pPr>
        <w:ind w:left="1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866E72">
      <w:start w:val="1"/>
      <w:numFmt w:val="bullet"/>
      <w:lvlText w:val="•"/>
      <w:lvlJc w:val="left"/>
      <w:pPr>
        <w:ind w:left="2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BAB644">
      <w:start w:val="1"/>
      <w:numFmt w:val="bullet"/>
      <w:lvlText w:val="o"/>
      <w:lvlJc w:val="left"/>
      <w:pPr>
        <w:ind w:left="3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F2B07C">
      <w:start w:val="1"/>
      <w:numFmt w:val="bullet"/>
      <w:lvlText w:val="▪"/>
      <w:lvlJc w:val="left"/>
      <w:pPr>
        <w:ind w:left="3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687C5A">
      <w:start w:val="1"/>
      <w:numFmt w:val="bullet"/>
      <w:lvlText w:val="•"/>
      <w:lvlJc w:val="left"/>
      <w:pPr>
        <w:ind w:left="4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7EE476">
      <w:start w:val="1"/>
      <w:numFmt w:val="bullet"/>
      <w:lvlText w:val="o"/>
      <w:lvlJc w:val="left"/>
      <w:pPr>
        <w:ind w:left="5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703A72">
      <w:start w:val="1"/>
      <w:numFmt w:val="bullet"/>
      <w:lvlText w:val="▪"/>
      <w:lvlJc w:val="left"/>
      <w:pPr>
        <w:ind w:left="6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670C83"/>
    <w:multiLevelType w:val="hybridMultilevel"/>
    <w:tmpl w:val="360E1BF0"/>
    <w:lvl w:ilvl="0" w:tplc="927C1F44">
      <w:start w:val="1"/>
      <w:numFmt w:val="bullet"/>
      <w:pStyle w:val="opsommingsvinkUit"/>
      <w:lvlText w:val=""/>
      <w:lvlJc w:val="left"/>
      <w:pPr>
        <w:tabs>
          <w:tab w:val="num" w:pos="0"/>
        </w:tabs>
        <w:ind w:left="454" w:hanging="454"/>
      </w:pPr>
      <w:rPr>
        <w:rFonts w:ascii="Wingdings" w:hAnsi="Wingdings" w:hint="default"/>
        <w:b w:val="0"/>
        <w:i w:val="0"/>
        <w:sz w:val="18"/>
      </w:rPr>
    </w:lvl>
    <w:lvl w:ilvl="1" w:tplc="F5926612">
      <w:start w:val="1"/>
      <w:numFmt w:val="bullet"/>
      <w:lvlText w:val=""/>
      <w:lvlJc w:val="left"/>
      <w:pPr>
        <w:tabs>
          <w:tab w:val="num" w:pos="0"/>
        </w:tabs>
        <w:ind w:left="907" w:hanging="453"/>
      </w:pPr>
      <w:rPr>
        <w:rFonts w:ascii="Wingdings" w:hAnsi="Wingdings" w:hint="default"/>
        <w:b w:val="0"/>
        <w:i w:val="0"/>
        <w:sz w:val="18"/>
      </w:rPr>
    </w:lvl>
    <w:lvl w:ilvl="2" w:tplc="3C3C2F62">
      <w:start w:val="1"/>
      <w:numFmt w:val="bullet"/>
      <w:lvlText w:val=""/>
      <w:lvlJc w:val="left"/>
      <w:pPr>
        <w:tabs>
          <w:tab w:val="num" w:pos="0"/>
        </w:tabs>
        <w:ind w:left="1361" w:hanging="454"/>
      </w:pPr>
      <w:rPr>
        <w:rFonts w:ascii="Wingdings" w:hAnsi="Wingdings" w:hint="default"/>
        <w:b w:val="0"/>
        <w:i w:val="0"/>
        <w:sz w:val="18"/>
      </w:rPr>
    </w:lvl>
    <w:lvl w:ilvl="3" w:tplc="3C167DD8">
      <w:start w:val="1"/>
      <w:numFmt w:val="bullet"/>
      <w:lvlText w:val=""/>
      <w:lvlJc w:val="left"/>
      <w:pPr>
        <w:tabs>
          <w:tab w:val="num" w:pos="0"/>
        </w:tabs>
        <w:ind w:left="1814" w:hanging="453"/>
      </w:pPr>
      <w:rPr>
        <w:rFonts w:ascii="Wingdings" w:hAnsi="Wingdings" w:hint="default"/>
        <w:b w:val="0"/>
        <w:i w:val="0"/>
        <w:sz w:val="18"/>
      </w:rPr>
    </w:lvl>
    <w:lvl w:ilvl="4" w:tplc="505ADD0C">
      <w:start w:val="1"/>
      <w:numFmt w:val="bullet"/>
      <w:lvlText w:val=""/>
      <w:lvlJc w:val="left"/>
      <w:pPr>
        <w:tabs>
          <w:tab w:val="num" w:pos="0"/>
        </w:tabs>
        <w:ind w:left="2268" w:hanging="454"/>
      </w:pPr>
      <w:rPr>
        <w:rFonts w:ascii="Wingdings" w:hAnsi="Wingdings" w:hint="default"/>
        <w:b w:val="0"/>
        <w:i w:val="0"/>
        <w:sz w:val="18"/>
      </w:rPr>
    </w:lvl>
    <w:lvl w:ilvl="5" w:tplc="B502B85E">
      <w:start w:val="1"/>
      <w:numFmt w:val="bullet"/>
      <w:lvlText w:val=""/>
      <w:lvlJc w:val="left"/>
      <w:pPr>
        <w:tabs>
          <w:tab w:val="num" w:pos="0"/>
        </w:tabs>
        <w:ind w:left="2722" w:hanging="454"/>
      </w:pPr>
      <w:rPr>
        <w:rFonts w:ascii="Wingdings" w:hAnsi="Wingdings" w:hint="default"/>
        <w:b w:val="0"/>
        <w:i w:val="0"/>
        <w:sz w:val="18"/>
      </w:rPr>
    </w:lvl>
    <w:lvl w:ilvl="6" w:tplc="9AC062D6">
      <w:start w:val="1"/>
      <w:numFmt w:val="bullet"/>
      <w:lvlText w:val=""/>
      <w:lvlJc w:val="left"/>
      <w:pPr>
        <w:tabs>
          <w:tab w:val="num" w:pos="0"/>
        </w:tabs>
        <w:ind w:left="3175" w:hanging="453"/>
      </w:pPr>
      <w:rPr>
        <w:rFonts w:ascii="Wingdings" w:hAnsi="Wingdings" w:hint="default"/>
        <w:b w:val="0"/>
        <w:i w:val="0"/>
        <w:sz w:val="18"/>
      </w:rPr>
    </w:lvl>
    <w:lvl w:ilvl="7" w:tplc="2B6E9660">
      <w:start w:val="1"/>
      <w:numFmt w:val="bullet"/>
      <w:lvlText w:val=""/>
      <w:lvlJc w:val="left"/>
      <w:pPr>
        <w:tabs>
          <w:tab w:val="num" w:pos="0"/>
        </w:tabs>
        <w:ind w:left="3629" w:hanging="454"/>
      </w:pPr>
      <w:rPr>
        <w:rFonts w:ascii="Wingdings" w:hAnsi="Wingdings" w:hint="default"/>
        <w:b w:val="0"/>
        <w:i w:val="0"/>
        <w:sz w:val="18"/>
      </w:rPr>
    </w:lvl>
    <w:lvl w:ilvl="8" w:tplc="8C40DE9C">
      <w:start w:val="1"/>
      <w:numFmt w:val="bullet"/>
      <w:lvlText w:val=""/>
      <w:lvlJc w:val="left"/>
      <w:pPr>
        <w:tabs>
          <w:tab w:val="num" w:pos="0"/>
        </w:tabs>
        <w:ind w:left="4082" w:hanging="453"/>
      </w:pPr>
      <w:rPr>
        <w:rFonts w:ascii="Wingdings" w:hAnsi="Wingdings" w:hint="default"/>
        <w:b w:val="0"/>
        <w:i w:val="0"/>
        <w:sz w:val="18"/>
      </w:rPr>
    </w:lvl>
  </w:abstractNum>
  <w:abstractNum w:abstractNumId="5" w15:restartNumberingAfterBreak="0">
    <w:nsid w:val="123A5FA9"/>
    <w:multiLevelType w:val="hybridMultilevel"/>
    <w:tmpl w:val="2EF6FB06"/>
    <w:lvl w:ilvl="0" w:tplc="A9C43D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8A400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8EE67C">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C4E3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CEE24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7CA92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3E2FB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0221D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80344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B923396"/>
    <w:multiLevelType w:val="hybridMultilevel"/>
    <w:tmpl w:val="5FDCE0AC"/>
    <w:lvl w:ilvl="0" w:tplc="D7D24C9A">
      <w:start w:val="1"/>
      <w:numFmt w:val="decimal"/>
      <w:pStyle w:val="Opsomming1genummerd"/>
      <w:lvlText w:val="%1."/>
      <w:lvlJc w:val="left"/>
      <w:pPr>
        <w:ind w:left="1494" w:hanging="360"/>
      </w:pPr>
      <w:rPr>
        <w:rFonts w:hint="default"/>
      </w:rPr>
    </w:lvl>
    <w:lvl w:ilvl="1" w:tplc="02BE72D0" w:tentative="1">
      <w:start w:val="1"/>
      <w:numFmt w:val="lowerLetter"/>
      <w:lvlText w:val="%2."/>
      <w:lvlJc w:val="left"/>
      <w:pPr>
        <w:ind w:left="2214" w:hanging="360"/>
      </w:pPr>
    </w:lvl>
    <w:lvl w:ilvl="2" w:tplc="F6EEC722" w:tentative="1">
      <w:start w:val="1"/>
      <w:numFmt w:val="lowerRoman"/>
      <w:lvlText w:val="%3."/>
      <w:lvlJc w:val="right"/>
      <w:pPr>
        <w:ind w:left="2934" w:hanging="180"/>
      </w:pPr>
    </w:lvl>
    <w:lvl w:ilvl="3" w:tplc="0E508B26" w:tentative="1">
      <w:start w:val="1"/>
      <w:numFmt w:val="decimal"/>
      <w:lvlText w:val="%4."/>
      <w:lvlJc w:val="left"/>
      <w:pPr>
        <w:ind w:left="3654" w:hanging="360"/>
      </w:pPr>
    </w:lvl>
    <w:lvl w:ilvl="4" w:tplc="C23CF500" w:tentative="1">
      <w:start w:val="1"/>
      <w:numFmt w:val="lowerLetter"/>
      <w:lvlText w:val="%5."/>
      <w:lvlJc w:val="left"/>
      <w:pPr>
        <w:ind w:left="4374" w:hanging="360"/>
      </w:pPr>
    </w:lvl>
    <w:lvl w:ilvl="5" w:tplc="A0D20DC6" w:tentative="1">
      <w:start w:val="1"/>
      <w:numFmt w:val="lowerRoman"/>
      <w:lvlText w:val="%6."/>
      <w:lvlJc w:val="right"/>
      <w:pPr>
        <w:ind w:left="5094" w:hanging="180"/>
      </w:pPr>
    </w:lvl>
    <w:lvl w:ilvl="6" w:tplc="E92CDB08" w:tentative="1">
      <w:start w:val="1"/>
      <w:numFmt w:val="decimal"/>
      <w:lvlText w:val="%7."/>
      <w:lvlJc w:val="left"/>
      <w:pPr>
        <w:ind w:left="5814" w:hanging="360"/>
      </w:pPr>
    </w:lvl>
    <w:lvl w:ilvl="7" w:tplc="444A3CC8" w:tentative="1">
      <w:start w:val="1"/>
      <w:numFmt w:val="lowerLetter"/>
      <w:lvlText w:val="%8."/>
      <w:lvlJc w:val="left"/>
      <w:pPr>
        <w:ind w:left="6534" w:hanging="360"/>
      </w:pPr>
    </w:lvl>
    <w:lvl w:ilvl="8" w:tplc="196C9964" w:tentative="1">
      <w:start w:val="1"/>
      <w:numFmt w:val="lowerRoman"/>
      <w:lvlText w:val="%9."/>
      <w:lvlJc w:val="right"/>
      <w:pPr>
        <w:ind w:left="7254" w:hanging="180"/>
      </w:pPr>
    </w:lvl>
  </w:abstractNum>
  <w:abstractNum w:abstractNumId="7" w15:restartNumberingAfterBreak="0">
    <w:nsid w:val="34EC0682"/>
    <w:multiLevelType w:val="multilevel"/>
    <w:tmpl w:val="90081C4C"/>
    <w:lvl w:ilvl="0">
      <w:start w:val="1"/>
      <w:numFmt w:val="decimal"/>
      <w:pStyle w:val="Kop1"/>
      <w:lvlText w:val="%1"/>
      <w:lvlJc w:val="left"/>
      <w:pPr>
        <w:ind w:left="680" w:hanging="680"/>
      </w:pPr>
      <w:rPr>
        <w:rFonts w:ascii="Arial" w:hAnsi="Arial" w:hint="default"/>
        <w:color w:val="003D58"/>
        <w:sz w:val="60"/>
      </w:rPr>
    </w:lvl>
    <w:lvl w:ilvl="1">
      <w:start w:val="1"/>
      <w:numFmt w:val="decimal"/>
      <w:pStyle w:val="Kop2"/>
      <w:lvlText w:val="%1.%2"/>
      <w:lvlJc w:val="left"/>
      <w:pPr>
        <w:ind w:left="680" w:hanging="680"/>
      </w:pPr>
      <w:rPr>
        <w:rFonts w:ascii="Arial" w:hAnsi="Arial" w:hint="default"/>
        <w:b w:val="0"/>
        <w:bCs w:val="0"/>
        <w:i w:val="0"/>
        <w:iCs w:val="0"/>
        <w:caps w:val="0"/>
        <w:smallCaps w:val="0"/>
        <w:strike w:val="0"/>
        <w:dstrike w:val="0"/>
        <w:noProof w:val="0"/>
        <w:vanish w:val="0"/>
        <w:color w:val="B84239"/>
        <w:spacing w:val="0"/>
        <w:kern w:val="0"/>
        <w:position w:val="0"/>
        <w:sz w:val="3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680" w:hanging="680"/>
      </w:pPr>
      <w:rPr>
        <w:rFonts w:ascii="Arial" w:hAnsi="Arial" w:hint="default"/>
        <w:b/>
        <w:i w:val="0"/>
        <w:color w:val="B84239"/>
        <w:sz w:val="23"/>
      </w:rPr>
    </w:lvl>
    <w:lvl w:ilvl="3">
      <w:start w:val="1"/>
      <w:numFmt w:val="upperLetter"/>
      <w:lvlRestart w:val="0"/>
      <w:pStyle w:val="Kop4"/>
      <w:lvlText w:val="%4."/>
      <w:lvlJc w:val="left"/>
      <w:pPr>
        <w:ind w:left="680" w:hanging="680"/>
      </w:pPr>
      <w:rPr>
        <w:rFonts w:ascii="Arial" w:hAnsi="Arial" w:hint="default"/>
        <w:b w:val="0"/>
        <w:i w:val="0"/>
        <w:color w:val="B84239"/>
        <w:sz w:val="30"/>
      </w:rPr>
    </w:lvl>
    <w:lvl w:ilvl="4">
      <w:start w:val="1"/>
      <w:numFmt w:val="decimal"/>
      <w:lvlText w:val="%1.%2.%3.%4.%5"/>
      <w:lvlJc w:val="left"/>
      <w:pPr>
        <w:tabs>
          <w:tab w:val="num" w:pos="852"/>
        </w:tabs>
        <w:ind w:left="852" w:hanging="1008"/>
      </w:pPr>
      <w:rPr>
        <w:rFonts w:hint="default"/>
      </w:rPr>
    </w:lvl>
    <w:lvl w:ilvl="5">
      <w:start w:val="1"/>
      <w:numFmt w:val="decimal"/>
      <w:lvlText w:val="%1.%2.%3.%4.%5.%6"/>
      <w:lvlJc w:val="left"/>
      <w:pPr>
        <w:tabs>
          <w:tab w:val="num" w:pos="996"/>
        </w:tabs>
        <w:ind w:left="996" w:hanging="1152"/>
      </w:pPr>
      <w:rPr>
        <w:rFonts w:hint="default"/>
      </w:rPr>
    </w:lvl>
    <w:lvl w:ilvl="6">
      <w:start w:val="1"/>
      <w:numFmt w:val="decimal"/>
      <w:lvlText w:val="%1.%2.%3.%4.%5.%6.%7"/>
      <w:lvlJc w:val="left"/>
      <w:pPr>
        <w:tabs>
          <w:tab w:val="num" w:pos="1140"/>
        </w:tabs>
        <w:ind w:left="1140" w:hanging="1296"/>
      </w:pPr>
      <w:rPr>
        <w:rFonts w:hint="default"/>
      </w:rPr>
    </w:lvl>
    <w:lvl w:ilvl="7">
      <w:start w:val="1"/>
      <w:numFmt w:val="decimal"/>
      <w:lvlText w:val="%1.%2.%3.%4.%5.%6.%7.%8"/>
      <w:lvlJc w:val="left"/>
      <w:pPr>
        <w:tabs>
          <w:tab w:val="num" w:pos="1284"/>
        </w:tabs>
        <w:ind w:left="1284" w:hanging="1440"/>
      </w:pPr>
      <w:rPr>
        <w:rFonts w:hint="default"/>
      </w:rPr>
    </w:lvl>
    <w:lvl w:ilvl="8">
      <w:start w:val="1"/>
      <w:numFmt w:val="decimal"/>
      <w:lvlText w:val="%1.%2.%3.%4.%5.%6.%7.%8.%9"/>
      <w:lvlJc w:val="left"/>
      <w:pPr>
        <w:tabs>
          <w:tab w:val="num" w:pos="1428"/>
        </w:tabs>
        <w:ind w:left="1428" w:hanging="1584"/>
      </w:pPr>
      <w:rPr>
        <w:rFonts w:hint="default"/>
      </w:rPr>
    </w:lvl>
  </w:abstractNum>
  <w:abstractNum w:abstractNumId="8" w15:restartNumberingAfterBreak="0">
    <w:nsid w:val="357C1624"/>
    <w:multiLevelType w:val="hybridMultilevel"/>
    <w:tmpl w:val="25F0BDA0"/>
    <w:name w:val="HuisstijlNummer"/>
    <w:styleLink w:val="Huisstijl-Nummer"/>
    <w:lvl w:ilvl="0" w:tplc="2F82DEA2">
      <w:start w:val="1"/>
      <w:numFmt w:val="decimal"/>
      <w:lvlText w:val="%1."/>
      <w:lvlJc w:val="left"/>
      <w:pPr>
        <w:ind w:left="360" w:hanging="360"/>
      </w:pPr>
      <w:rPr>
        <w:rFonts w:ascii="Arial" w:hAnsi="Arial" w:hint="default"/>
        <w:sz w:val="19"/>
      </w:rPr>
    </w:lvl>
    <w:lvl w:ilvl="1" w:tplc="7C265806">
      <w:start w:val="1"/>
      <w:numFmt w:val="lowerLetter"/>
      <w:lvlText w:val="%2."/>
      <w:lvlJc w:val="left"/>
      <w:pPr>
        <w:ind w:left="720" w:hanging="360"/>
      </w:pPr>
      <w:rPr>
        <w:rFonts w:hint="default"/>
      </w:rPr>
    </w:lvl>
    <w:lvl w:ilvl="2" w:tplc="5B0A1C46">
      <w:start w:val="1"/>
      <w:numFmt w:val="lowerRoman"/>
      <w:lvlText w:val="%3."/>
      <w:lvlJc w:val="left"/>
      <w:pPr>
        <w:ind w:left="1080" w:hanging="360"/>
      </w:pPr>
      <w:rPr>
        <w:rFonts w:hint="default"/>
      </w:rPr>
    </w:lvl>
    <w:lvl w:ilvl="3" w:tplc="13A023C4">
      <w:start w:val="1"/>
      <w:numFmt w:val="decimal"/>
      <w:lvlText w:val="(%4)"/>
      <w:lvlJc w:val="left"/>
      <w:pPr>
        <w:ind w:left="1440" w:hanging="360"/>
      </w:pPr>
      <w:rPr>
        <w:rFonts w:hint="default"/>
      </w:rPr>
    </w:lvl>
    <w:lvl w:ilvl="4" w:tplc="741E1222">
      <w:start w:val="1"/>
      <w:numFmt w:val="lowerLetter"/>
      <w:lvlText w:val="(%5)"/>
      <w:lvlJc w:val="left"/>
      <w:pPr>
        <w:ind w:left="1800" w:hanging="360"/>
      </w:pPr>
      <w:rPr>
        <w:rFonts w:hint="default"/>
      </w:rPr>
    </w:lvl>
    <w:lvl w:ilvl="5" w:tplc="01266AC6">
      <w:start w:val="1"/>
      <w:numFmt w:val="lowerRoman"/>
      <w:lvlText w:val="(%6)"/>
      <w:lvlJc w:val="left"/>
      <w:pPr>
        <w:ind w:left="2160" w:hanging="360"/>
      </w:pPr>
      <w:rPr>
        <w:rFonts w:hint="default"/>
      </w:rPr>
    </w:lvl>
    <w:lvl w:ilvl="6" w:tplc="97EA858E">
      <w:start w:val="1"/>
      <w:numFmt w:val="decimal"/>
      <w:lvlText w:val="%7."/>
      <w:lvlJc w:val="left"/>
      <w:pPr>
        <w:ind w:left="2520" w:hanging="360"/>
      </w:pPr>
      <w:rPr>
        <w:rFonts w:hint="default"/>
      </w:rPr>
    </w:lvl>
    <w:lvl w:ilvl="7" w:tplc="3EBE4A0C">
      <w:start w:val="1"/>
      <w:numFmt w:val="lowerLetter"/>
      <w:lvlText w:val="%8."/>
      <w:lvlJc w:val="left"/>
      <w:pPr>
        <w:ind w:left="2880" w:hanging="360"/>
      </w:pPr>
      <w:rPr>
        <w:rFonts w:hint="default"/>
      </w:rPr>
    </w:lvl>
    <w:lvl w:ilvl="8" w:tplc="198092DA">
      <w:start w:val="1"/>
      <w:numFmt w:val="lowerRoman"/>
      <w:lvlText w:val="%9."/>
      <w:lvlJc w:val="left"/>
      <w:pPr>
        <w:ind w:left="3240" w:hanging="360"/>
      </w:pPr>
      <w:rPr>
        <w:rFonts w:hint="default"/>
      </w:rPr>
    </w:lvl>
  </w:abstractNum>
  <w:abstractNum w:abstractNumId="9" w15:restartNumberingAfterBreak="0">
    <w:nsid w:val="38072A93"/>
    <w:multiLevelType w:val="hybridMultilevel"/>
    <w:tmpl w:val="E9088220"/>
    <w:lvl w:ilvl="0" w:tplc="1EC26A1A">
      <w:start w:val="1"/>
      <w:numFmt w:val="decimal"/>
      <w:pStyle w:val="Lijstnummering"/>
      <w:lvlText w:val="%1."/>
      <w:lvlJc w:val="left"/>
      <w:pPr>
        <w:ind w:left="720" w:hanging="360"/>
      </w:pPr>
    </w:lvl>
    <w:lvl w:ilvl="1" w:tplc="D5D4BB1E" w:tentative="1">
      <w:start w:val="1"/>
      <w:numFmt w:val="lowerLetter"/>
      <w:lvlText w:val="%2."/>
      <w:lvlJc w:val="left"/>
      <w:pPr>
        <w:ind w:left="1440" w:hanging="360"/>
      </w:pPr>
    </w:lvl>
    <w:lvl w:ilvl="2" w:tplc="063C78EE">
      <w:start w:val="1"/>
      <w:numFmt w:val="lowerRoman"/>
      <w:lvlText w:val="%3."/>
      <w:lvlJc w:val="right"/>
      <w:pPr>
        <w:ind w:left="2160" w:hanging="180"/>
      </w:pPr>
    </w:lvl>
    <w:lvl w:ilvl="3" w:tplc="BFE06F7A" w:tentative="1">
      <w:start w:val="1"/>
      <w:numFmt w:val="decimal"/>
      <w:lvlText w:val="%4."/>
      <w:lvlJc w:val="left"/>
      <w:pPr>
        <w:ind w:left="2880" w:hanging="360"/>
      </w:pPr>
    </w:lvl>
    <w:lvl w:ilvl="4" w:tplc="F8F2F09A" w:tentative="1">
      <w:start w:val="1"/>
      <w:numFmt w:val="lowerLetter"/>
      <w:lvlText w:val="%5."/>
      <w:lvlJc w:val="left"/>
      <w:pPr>
        <w:ind w:left="3600" w:hanging="360"/>
      </w:pPr>
    </w:lvl>
    <w:lvl w:ilvl="5" w:tplc="041E331E" w:tentative="1">
      <w:start w:val="1"/>
      <w:numFmt w:val="lowerRoman"/>
      <w:lvlText w:val="%6."/>
      <w:lvlJc w:val="right"/>
      <w:pPr>
        <w:ind w:left="4320" w:hanging="180"/>
      </w:pPr>
    </w:lvl>
    <w:lvl w:ilvl="6" w:tplc="6B96BFCC" w:tentative="1">
      <w:start w:val="1"/>
      <w:numFmt w:val="decimal"/>
      <w:lvlText w:val="%7."/>
      <w:lvlJc w:val="left"/>
      <w:pPr>
        <w:ind w:left="5040" w:hanging="360"/>
      </w:pPr>
    </w:lvl>
    <w:lvl w:ilvl="7" w:tplc="9AE4B94C" w:tentative="1">
      <w:start w:val="1"/>
      <w:numFmt w:val="lowerLetter"/>
      <w:lvlText w:val="%8."/>
      <w:lvlJc w:val="left"/>
      <w:pPr>
        <w:ind w:left="5760" w:hanging="360"/>
      </w:pPr>
    </w:lvl>
    <w:lvl w:ilvl="8" w:tplc="1820E942" w:tentative="1">
      <w:start w:val="1"/>
      <w:numFmt w:val="lowerRoman"/>
      <w:lvlText w:val="%9."/>
      <w:lvlJc w:val="right"/>
      <w:pPr>
        <w:ind w:left="6480" w:hanging="180"/>
      </w:pPr>
    </w:lvl>
  </w:abstractNum>
  <w:abstractNum w:abstractNumId="10" w15:restartNumberingAfterBreak="0">
    <w:nsid w:val="39AA015A"/>
    <w:multiLevelType w:val="hybridMultilevel"/>
    <w:tmpl w:val="EE40A940"/>
    <w:lvl w:ilvl="0" w:tplc="AA5C2560">
      <w:start w:val="2"/>
      <w:numFmt w:val="decimal"/>
      <w:lvlText w:val="%1."/>
      <w:lvlJc w:val="left"/>
      <w:pPr>
        <w:ind w:left="2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E8EFB1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FAC0C0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5ED8F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306134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B4847C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CAAEC4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56E555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42EDCA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D040901"/>
    <w:multiLevelType w:val="hybridMultilevel"/>
    <w:tmpl w:val="51B4CCCA"/>
    <w:lvl w:ilvl="0" w:tplc="E63C473E">
      <w:start w:val="1"/>
      <w:numFmt w:val="bullet"/>
      <w:lvlText w:val="–"/>
      <w:lvlJc w:val="left"/>
      <w:pPr>
        <w:ind w:left="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182326">
      <w:start w:val="1"/>
      <w:numFmt w:val="bullet"/>
      <w:lvlText w:val="o"/>
      <w:lvlJc w:val="left"/>
      <w:pPr>
        <w:ind w:left="1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40255C">
      <w:start w:val="1"/>
      <w:numFmt w:val="bullet"/>
      <w:lvlText w:val="▪"/>
      <w:lvlJc w:val="left"/>
      <w:pPr>
        <w:ind w:left="1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704D10">
      <w:start w:val="1"/>
      <w:numFmt w:val="bullet"/>
      <w:lvlText w:val="•"/>
      <w:lvlJc w:val="left"/>
      <w:pPr>
        <w:ind w:left="2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AA1756">
      <w:start w:val="1"/>
      <w:numFmt w:val="bullet"/>
      <w:lvlText w:val="o"/>
      <w:lvlJc w:val="left"/>
      <w:pPr>
        <w:ind w:left="3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14D5B4">
      <w:start w:val="1"/>
      <w:numFmt w:val="bullet"/>
      <w:lvlText w:val="▪"/>
      <w:lvlJc w:val="left"/>
      <w:pPr>
        <w:ind w:left="3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96B4A2">
      <w:start w:val="1"/>
      <w:numFmt w:val="bullet"/>
      <w:lvlText w:val="•"/>
      <w:lvlJc w:val="left"/>
      <w:pPr>
        <w:ind w:left="4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46E27E">
      <w:start w:val="1"/>
      <w:numFmt w:val="bullet"/>
      <w:lvlText w:val="o"/>
      <w:lvlJc w:val="left"/>
      <w:pPr>
        <w:ind w:left="5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D659E2">
      <w:start w:val="1"/>
      <w:numFmt w:val="bullet"/>
      <w:lvlText w:val="▪"/>
      <w:lvlJc w:val="left"/>
      <w:pPr>
        <w:ind w:left="6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63F26C2"/>
    <w:multiLevelType w:val="hybridMultilevel"/>
    <w:tmpl w:val="FA66D1C6"/>
    <w:lvl w:ilvl="0" w:tplc="14160E40">
      <w:start w:val="1"/>
      <w:numFmt w:val="decimal"/>
      <w:lvlText w:val="%1."/>
      <w:lvlJc w:val="left"/>
      <w:pPr>
        <w:ind w:left="355" w:hanging="360"/>
      </w:pPr>
      <w:rPr>
        <w:rFonts w:hint="default"/>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13" w15:restartNumberingAfterBreak="0">
    <w:nsid w:val="46EE5A06"/>
    <w:multiLevelType w:val="hybridMultilevel"/>
    <w:tmpl w:val="D71835DE"/>
    <w:lvl w:ilvl="0" w:tplc="D6CCF2DA">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240E7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A89A7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8C81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229E5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263C7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86290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F0B44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4E107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E3C147A"/>
    <w:multiLevelType w:val="multilevel"/>
    <w:tmpl w:val="79C62446"/>
    <w:lvl w:ilvl="0">
      <w:start w:val="4"/>
      <w:numFmt w:val="decimal"/>
      <w:lvlText w:val="%1"/>
      <w:lvlJc w:val="left"/>
      <w:pPr>
        <w:ind w:left="36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1">
      <w:start w:val="6"/>
      <w:numFmt w:val="decimal"/>
      <w:lvlRestart w:val="0"/>
      <w:lvlText w:val="%1.%2"/>
      <w:lvlJc w:val="left"/>
      <w:pPr>
        <w:ind w:left="2789"/>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B84239"/>
        <w:sz w:val="30"/>
        <w:szCs w:val="30"/>
        <w:u w:val="none" w:color="000000"/>
        <w:bdr w:val="none" w:sz="0" w:space="0" w:color="auto"/>
        <w:shd w:val="clear" w:color="auto" w:fill="auto"/>
        <w:vertAlign w:val="baseline"/>
      </w:rPr>
    </w:lvl>
  </w:abstractNum>
  <w:abstractNum w:abstractNumId="15" w15:restartNumberingAfterBreak="0">
    <w:nsid w:val="51922158"/>
    <w:multiLevelType w:val="hybridMultilevel"/>
    <w:tmpl w:val="BEBA8B64"/>
    <w:styleLink w:val="Huisstijl-Letter"/>
    <w:lvl w:ilvl="0" w:tplc="00ECD9C6">
      <w:start w:val="1"/>
      <w:numFmt w:val="lowerLetter"/>
      <w:lvlText w:val="%1."/>
      <w:lvlJc w:val="left"/>
      <w:pPr>
        <w:ind w:left="360" w:hanging="360"/>
      </w:pPr>
      <w:rPr>
        <w:rFonts w:hint="default"/>
        <w:sz w:val="19"/>
        <w:szCs w:val="18"/>
      </w:rPr>
    </w:lvl>
    <w:lvl w:ilvl="1" w:tplc="1E2E2B92">
      <w:start w:val="1"/>
      <w:numFmt w:val="decimal"/>
      <w:lvlText w:val="%2."/>
      <w:lvlJc w:val="left"/>
      <w:pPr>
        <w:ind w:left="720" w:hanging="360"/>
      </w:pPr>
      <w:rPr>
        <w:rFonts w:hint="default"/>
      </w:rPr>
    </w:lvl>
    <w:lvl w:ilvl="2" w:tplc="F9A84908">
      <w:start w:val="1"/>
      <w:numFmt w:val="bullet"/>
      <w:lvlText w:val="-"/>
      <w:lvlJc w:val="left"/>
      <w:pPr>
        <w:ind w:left="1080" w:hanging="360"/>
      </w:pPr>
      <w:rPr>
        <w:rFonts w:ascii="Arial" w:hAnsi="Arial" w:cs="Arial" w:hint="default"/>
      </w:rPr>
    </w:lvl>
    <w:lvl w:ilvl="3" w:tplc="0C70602E">
      <w:start w:val="1"/>
      <w:numFmt w:val="decimal"/>
      <w:lvlText w:val="(%4)"/>
      <w:lvlJc w:val="left"/>
      <w:pPr>
        <w:tabs>
          <w:tab w:val="num" w:pos="1440"/>
        </w:tabs>
        <w:ind w:left="1440" w:hanging="360"/>
      </w:pPr>
      <w:rPr>
        <w:rFonts w:hint="default"/>
      </w:rPr>
    </w:lvl>
    <w:lvl w:ilvl="4" w:tplc="3390A000">
      <w:start w:val="1"/>
      <w:numFmt w:val="lowerLetter"/>
      <w:lvlText w:val="(%5)"/>
      <w:lvlJc w:val="left"/>
      <w:pPr>
        <w:tabs>
          <w:tab w:val="num" w:pos="1800"/>
        </w:tabs>
        <w:ind w:left="1800" w:hanging="360"/>
      </w:pPr>
      <w:rPr>
        <w:rFonts w:hint="default"/>
      </w:rPr>
    </w:lvl>
    <w:lvl w:ilvl="5" w:tplc="A020978A">
      <w:start w:val="1"/>
      <w:numFmt w:val="lowerRoman"/>
      <w:lvlText w:val="(%6)"/>
      <w:lvlJc w:val="left"/>
      <w:pPr>
        <w:tabs>
          <w:tab w:val="num" w:pos="2160"/>
        </w:tabs>
        <w:ind w:left="2160" w:hanging="360"/>
      </w:pPr>
      <w:rPr>
        <w:rFonts w:hint="default"/>
      </w:rPr>
    </w:lvl>
    <w:lvl w:ilvl="6" w:tplc="F1A03794">
      <w:start w:val="1"/>
      <w:numFmt w:val="decimal"/>
      <w:lvlText w:val="%7."/>
      <w:lvlJc w:val="left"/>
      <w:pPr>
        <w:tabs>
          <w:tab w:val="num" w:pos="2520"/>
        </w:tabs>
        <w:ind w:left="2520" w:hanging="360"/>
      </w:pPr>
      <w:rPr>
        <w:rFonts w:hint="default"/>
      </w:rPr>
    </w:lvl>
    <w:lvl w:ilvl="7" w:tplc="80ACC2C0">
      <w:start w:val="1"/>
      <w:numFmt w:val="lowerLetter"/>
      <w:lvlText w:val="%8."/>
      <w:lvlJc w:val="left"/>
      <w:pPr>
        <w:tabs>
          <w:tab w:val="num" w:pos="2880"/>
        </w:tabs>
        <w:ind w:left="2880" w:hanging="360"/>
      </w:pPr>
      <w:rPr>
        <w:rFonts w:hint="default"/>
      </w:rPr>
    </w:lvl>
    <w:lvl w:ilvl="8" w:tplc="F4A27EB0">
      <w:start w:val="1"/>
      <w:numFmt w:val="lowerRoman"/>
      <w:lvlText w:val="%9."/>
      <w:lvlJc w:val="left"/>
      <w:pPr>
        <w:tabs>
          <w:tab w:val="num" w:pos="3240"/>
        </w:tabs>
        <w:ind w:left="3240" w:hanging="360"/>
      </w:pPr>
      <w:rPr>
        <w:rFonts w:hint="default"/>
      </w:rPr>
    </w:lvl>
  </w:abstractNum>
  <w:abstractNum w:abstractNumId="16" w15:restartNumberingAfterBreak="0">
    <w:nsid w:val="59EA3DDA"/>
    <w:multiLevelType w:val="hybridMultilevel"/>
    <w:tmpl w:val="E84A0424"/>
    <w:lvl w:ilvl="0" w:tplc="9C62E792">
      <w:start w:val="1"/>
      <w:numFmt w:val="bullet"/>
      <w:pStyle w:val="opsomming-streepjesjustitie"/>
      <w:lvlText w:val=""/>
      <w:lvlJc w:val="left"/>
      <w:pPr>
        <w:tabs>
          <w:tab w:val="num" w:pos="0"/>
        </w:tabs>
        <w:ind w:left="907" w:hanging="453"/>
      </w:pPr>
      <w:rPr>
        <w:rFonts w:ascii="Symbol" w:hAnsi="Symbol" w:hint="default"/>
        <w:b w:val="0"/>
        <w:i w:val="0"/>
        <w:sz w:val="18"/>
      </w:rPr>
    </w:lvl>
    <w:lvl w:ilvl="1" w:tplc="76E49AC0">
      <w:start w:val="1"/>
      <w:numFmt w:val="bullet"/>
      <w:lvlText w:val=""/>
      <w:lvlJc w:val="left"/>
      <w:pPr>
        <w:tabs>
          <w:tab w:val="num" w:pos="0"/>
        </w:tabs>
        <w:ind w:left="1361" w:hanging="454"/>
      </w:pPr>
      <w:rPr>
        <w:rFonts w:ascii="Symbol" w:hAnsi="Symbol" w:hint="default"/>
        <w:b w:val="0"/>
        <w:i w:val="0"/>
        <w:color w:val="auto"/>
        <w:sz w:val="18"/>
      </w:rPr>
    </w:lvl>
    <w:lvl w:ilvl="2" w:tplc="3C60894C">
      <w:start w:val="1"/>
      <w:numFmt w:val="bullet"/>
      <w:lvlText w:val=""/>
      <w:lvlJc w:val="left"/>
      <w:pPr>
        <w:tabs>
          <w:tab w:val="num" w:pos="0"/>
        </w:tabs>
        <w:ind w:left="1814" w:hanging="453"/>
      </w:pPr>
      <w:rPr>
        <w:rFonts w:ascii="Symbol" w:hAnsi="Symbol" w:hint="default"/>
        <w:b w:val="0"/>
        <w:i w:val="0"/>
        <w:sz w:val="18"/>
      </w:rPr>
    </w:lvl>
    <w:lvl w:ilvl="3" w:tplc="93C8F6EE">
      <w:start w:val="1"/>
      <w:numFmt w:val="bullet"/>
      <w:lvlText w:val=""/>
      <w:lvlJc w:val="left"/>
      <w:pPr>
        <w:tabs>
          <w:tab w:val="num" w:pos="0"/>
        </w:tabs>
        <w:ind w:left="2268" w:hanging="454"/>
      </w:pPr>
      <w:rPr>
        <w:rFonts w:ascii="Symbol" w:hAnsi="Symbol" w:hint="default"/>
        <w:b w:val="0"/>
        <w:i w:val="0"/>
        <w:color w:val="auto"/>
        <w:sz w:val="18"/>
      </w:rPr>
    </w:lvl>
    <w:lvl w:ilvl="4" w:tplc="A754CA2E">
      <w:start w:val="1"/>
      <w:numFmt w:val="bullet"/>
      <w:lvlText w:val=""/>
      <w:lvlJc w:val="left"/>
      <w:pPr>
        <w:tabs>
          <w:tab w:val="num" w:pos="0"/>
        </w:tabs>
        <w:ind w:left="2722" w:hanging="454"/>
      </w:pPr>
      <w:rPr>
        <w:rFonts w:ascii="Symbol" w:hAnsi="Symbol" w:hint="default"/>
        <w:b w:val="0"/>
        <w:i w:val="0"/>
        <w:color w:val="auto"/>
        <w:sz w:val="18"/>
      </w:rPr>
    </w:lvl>
    <w:lvl w:ilvl="5" w:tplc="F27040E0">
      <w:start w:val="1"/>
      <w:numFmt w:val="bullet"/>
      <w:lvlText w:val=""/>
      <w:lvlJc w:val="left"/>
      <w:pPr>
        <w:tabs>
          <w:tab w:val="num" w:pos="0"/>
        </w:tabs>
        <w:ind w:left="3175" w:hanging="453"/>
      </w:pPr>
      <w:rPr>
        <w:rFonts w:ascii="Symbol" w:hAnsi="Symbol" w:hint="default"/>
        <w:b w:val="0"/>
        <w:i w:val="0"/>
        <w:color w:val="auto"/>
        <w:sz w:val="18"/>
      </w:rPr>
    </w:lvl>
    <w:lvl w:ilvl="6" w:tplc="614AE988">
      <w:start w:val="1"/>
      <w:numFmt w:val="bullet"/>
      <w:lvlText w:val=""/>
      <w:lvlJc w:val="left"/>
      <w:pPr>
        <w:tabs>
          <w:tab w:val="num" w:pos="0"/>
        </w:tabs>
        <w:ind w:left="3629" w:hanging="454"/>
      </w:pPr>
      <w:rPr>
        <w:rFonts w:ascii="Symbol" w:hAnsi="Symbol" w:hint="default"/>
        <w:b w:val="0"/>
        <w:i w:val="0"/>
        <w:color w:val="auto"/>
        <w:sz w:val="18"/>
      </w:rPr>
    </w:lvl>
    <w:lvl w:ilvl="7" w:tplc="965CCD98">
      <w:start w:val="1"/>
      <w:numFmt w:val="bullet"/>
      <w:lvlText w:val=""/>
      <w:lvlJc w:val="left"/>
      <w:pPr>
        <w:tabs>
          <w:tab w:val="num" w:pos="0"/>
        </w:tabs>
        <w:ind w:left="4082" w:hanging="453"/>
      </w:pPr>
      <w:rPr>
        <w:rFonts w:ascii="Symbol" w:hAnsi="Symbol" w:hint="default"/>
        <w:b w:val="0"/>
        <w:i w:val="0"/>
        <w:color w:val="auto"/>
        <w:sz w:val="18"/>
      </w:rPr>
    </w:lvl>
    <w:lvl w:ilvl="8" w:tplc="F41C5D5E">
      <w:start w:val="1"/>
      <w:numFmt w:val="bullet"/>
      <w:lvlText w:val=""/>
      <w:lvlJc w:val="left"/>
      <w:pPr>
        <w:tabs>
          <w:tab w:val="num" w:pos="0"/>
        </w:tabs>
        <w:ind w:left="4536" w:hanging="454"/>
      </w:pPr>
      <w:rPr>
        <w:rFonts w:ascii="Symbol" w:hAnsi="Symbol" w:hint="default"/>
        <w:b w:val="0"/>
        <w:i w:val="0"/>
        <w:color w:val="auto"/>
        <w:sz w:val="18"/>
      </w:rPr>
    </w:lvl>
  </w:abstractNum>
  <w:abstractNum w:abstractNumId="17" w15:restartNumberingAfterBreak="0">
    <w:nsid w:val="5AE13835"/>
    <w:multiLevelType w:val="hybridMultilevel"/>
    <w:tmpl w:val="0F2C6760"/>
    <w:lvl w:ilvl="0" w:tplc="4BD8F1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E2CC64">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DC68C6">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1E7C1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7AE4D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E586B8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606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0F85C">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84E37A">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C8B7EDD"/>
    <w:multiLevelType w:val="hybridMultilevel"/>
    <w:tmpl w:val="94A64EA8"/>
    <w:lvl w:ilvl="0" w:tplc="EE28FFC2">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16E8B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ECC3F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766E4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8C777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4EE0D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1CFB2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888A0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0EB7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EA65E99"/>
    <w:multiLevelType w:val="hybridMultilevel"/>
    <w:tmpl w:val="BA3288D4"/>
    <w:lvl w:ilvl="0" w:tplc="D83065BA">
      <w:start w:val="1"/>
      <w:numFmt w:val="bullet"/>
      <w:lvlText w:val="-"/>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79CDC08">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7ACCB96">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62C1D04">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AB30FFBE">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48EAFDA">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0E4B6D6">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8F612E4">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266C4642">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ECC7F89"/>
    <w:multiLevelType w:val="hybridMultilevel"/>
    <w:tmpl w:val="84E00C60"/>
    <w:lvl w:ilvl="0" w:tplc="281C1FEC">
      <w:start w:val="1"/>
      <w:numFmt w:val="lowerLetter"/>
      <w:pStyle w:val="opsomming-cijfersjustitie"/>
      <w:lvlText w:val="%1"/>
      <w:lvlJc w:val="left"/>
      <w:pPr>
        <w:tabs>
          <w:tab w:val="num" w:pos="0"/>
        </w:tabs>
        <w:ind w:left="454" w:hanging="454"/>
      </w:pPr>
      <w:rPr>
        <w:rFonts w:hint="default"/>
        <w:b w:val="0"/>
        <w:i w:val="0"/>
        <w:sz w:val="18"/>
      </w:rPr>
    </w:lvl>
    <w:lvl w:ilvl="1" w:tplc="01244058">
      <w:start w:val="1"/>
      <w:numFmt w:val="lowerLetter"/>
      <w:lvlText w:val="%2"/>
      <w:lvlJc w:val="left"/>
      <w:pPr>
        <w:tabs>
          <w:tab w:val="num" w:pos="0"/>
        </w:tabs>
        <w:ind w:left="907" w:hanging="453"/>
      </w:pPr>
      <w:rPr>
        <w:rFonts w:ascii="Verdana" w:hAnsi="Verdana" w:hint="default"/>
        <w:b w:val="0"/>
        <w:i w:val="0"/>
        <w:sz w:val="18"/>
      </w:rPr>
    </w:lvl>
    <w:lvl w:ilvl="2" w:tplc="F0D84DA8">
      <w:start w:val="1"/>
      <w:numFmt w:val="lowerRoman"/>
      <w:lvlText w:val="%3"/>
      <w:lvlJc w:val="left"/>
      <w:pPr>
        <w:tabs>
          <w:tab w:val="num" w:pos="0"/>
        </w:tabs>
        <w:ind w:left="1361" w:hanging="454"/>
      </w:pPr>
      <w:rPr>
        <w:rFonts w:ascii="Verdana" w:hAnsi="Verdana" w:hint="default"/>
        <w:b w:val="0"/>
        <w:i w:val="0"/>
        <w:sz w:val="18"/>
      </w:rPr>
    </w:lvl>
    <w:lvl w:ilvl="3" w:tplc="AE6C1AA4">
      <w:start w:val="1"/>
      <w:numFmt w:val="decimal"/>
      <w:lvlText w:val="%4"/>
      <w:lvlJc w:val="left"/>
      <w:pPr>
        <w:tabs>
          <w:tab w:val="num" w:pos="0"/>
        </w:tabs>
        <w:ind w:left="1814" w:hanging="453"/>
      </w:pPr>
      <w:rPr>
        <w:rFonts w:ascii="Verdana" w:hAnsi="Verdana" w:hint="default"/>
        <w:b w:val="0"/>
        <w:i w:val="0"/>
        <w:sz w:val="18"/>
      </w:rPr>
    </w:lvl>
    <w:lvl w:ilvl="4" w:tplc="8F52E6EC">
      <w:start w:val="1"/>
      <w:numFmt w:val="lowerLetter"/>
      <w:lvlText w:val="%5"/>
      <w:lvlJc w:val="left"/>
      <w:pPr>
        <w:tabs>
          <w:tab w:val="num" w:pos="0"/>
        </w:tabs>
        <w:ind w:left="2268" w:hanging="454"/>
      </w:pPr>
      <w:rPr>
        <w:rFonts w:ascii="Verdana" w:hAnsi="Verdana" w:hint="default"/>
        <w:b w:val="0"/>
        <w:i w:val="0"/>
        <w:sz w:val="18"/>
      </w:rPr>
    </w:lvl>
    <w:lvl w:ilvl="5" w:tplc="94A88112">
      <w:start w:val="1"/>
      <w:numFmt w:val="lowerRoman"/>
      <w:lvlText w:val="%6"/>
      <w:lvlJc w:val="left"/>
      <w:pPr>
        <w:tabs>
          <w:tab w:val="num" w:pos="0"/>
        </w:tabs>
        <w:ind w:left="2722" w:hanging="454"/>
      </w:pPr>
      <w:rPr>
        <w:rFonts w:ascii="Verdana" w:hAnsi="Verdana" w:hint="default"/>
        <w:b w:val="0"/>
        <w:i w:val="0"/>
        <w:sz w:val="18"/>
      </w:rPr>
    </w:lvl>
    <w:lvl w:ilvl="6" w:tplc="3006CA8A">
      <w:start w:val="1"/>
      <w:numFmt w:val="decimal"/>
      <w:lvlText w:val="%7"/>
      <w:lvlJc w:val="left"/>
      <w:pPr>
        <w:tabs>
          <w:tab w:val="num" w:pos="0"/>
        </w:tabs>
        <w:ind w:left="3175" w:hanging="453"/>
      </w:pPr>
      <w:rPr>
        <w:rFonts w:ascii="Verdana" w:hAnsi="Verdana" w:hint="default"/>
        <w:b w:val="0"/>
        <w:i w:val="0"/>
        <w:sz w:val="18"/>
      </w:rPr>
    </w:lvl>
    <w:lvl w:ilvl="7" w:tplc="A2FC25B6">
      <w:start w:val="1"/>
      <w:numFmt w:val="lowerLetter"/>
      <w:lvlText w:val="%8"/>
      <w:lvlJc w:val="left"/>
      <w:pPr>
        <w:tabs>
          <w:tab w:val="num" w:pos="0"/>
        </w:tabs>
        <w:ind w:left="3629" w:hanging="454"/>
      </w:pPr>
      <w:rPr>
        <w:rFonts w:ascii="Verdana" w:hAnsi="Verdana" w:hint="default"/>
        <w:b w:val="0"/>
        <w:i w:val="0"/>
        <w:sz w:val="18"/>
      </w:rPr>
    </w:lvl>
    <w:lvl w:ilvl="8" w:tplc="0A04B38A">
      <w:start w:val="1"/>
      <w:numFmt w:val="lowerRoman"/>
      <w:lvlText w:val="%9"/>
      <w:lvlJc w:val="left"/>
      <w:pPr>
        <w:tabs>
          <w:tab w:val="num" w:pos="0"/>
        </w:tabs>
        <w:ind w:left="4082" w:hanging="453"/>
      </w:pPr>
      <w:rPr>
        <w:rFonts w:ascii="Verdana" w:hAnsi="Verdana" w:hint="default"/>
        <w:b w:val="0"/>
        <w:i w:val="0"/>
        <w:sz w:val="18"/>
      </w:rPr>
    </w:lvl>
  </w:abstractNum>
  <w:abstractNum w:abstractNumId="21" w15:restartNumberingAfterBreak="0">
    <w:nsid w:val="5FEC188A"/>
    <w:multiLevelType w:val="hybridMultilevel"/>
    <w:tmpl w:val="5E426782"/>
    <w:lvl w:ilvl="0" w:tplc="5D225460">
      <w:start w:val="1"/>
      <w:numFmt w:val="bullet"/>
      <w:pStyle w:val="opsommingsvinkAan"/>
      <w:lvlText w:val=""/>
      <w:lvlJc w:val="left"/>
      <w:pPr>
        <w:tabs>
          <w:tab w:val="num" w:pos="0"/>
        </w:tabs>
        <w:ind w:left="454" w:hanging="454"/>
      </w:pPr>
      <w:rPr>
        <w:rFonts w:ascii="Wingdings" w:hAnsi="Wingdings" w:hint="default"/>
        <w:b w:val="0"/>
        <w:i w:val="0"/>
        <w:sz w:val="18"/>
      </w:rPr>
    </w:lvl>
    <w:lvl w:ilvl="1" w:tplc="6FF44E46">
      <w:start w:val="1"/>
      <w:numFmt w:val="bullet"/>
      <w:lvlText w:val=""/>
      <w:lvlJc w:val="left"/>
      <w:pPr>
        <w:tabs>
          <w:tab w:val="num" w:pos="0"/>
        </w:tabs>
        <w:ind w:left="907" w:hanging="453"/>
      </w:pPr>
      <w:rPr>
        <w:rFonts w:ascii="Wingdings" w:hAnsi="Wingdings" w:hint="default"/>
        <w:b w:val="0"/>
        <w:i w:val="0"/>
        <w:sz w:val="18"/>
      </w:rPr>
    </w:lvl>
    <w:lvl w:ilvl="2" w:tplc="30A4912C">
      <w:start w:val="1"/>
      <w:numFmt w:val="bullet"/>
      <w:lvlText w:val=""/>
      <w:lvlJc w:val="left"/>
      <w:pPr>
        <w:tabs>
          <w:tab w:val="num" w:pos="0"/>
        </w:tabs>
        <w:ind w:left="1361" w:hanging="454"/>
      </w:pPr>
      <w:rPr>
        <w:rFonts w:ascii="Wingdings" w:hAnsi="Wingdings" w:hint="default"/>
        <w:b w:val="0"/>
        <w:i w:val="0"/>
        <w:sz w:val="18"/>
      </w:rPr>
    </w:lvl>
    <w:lvl w:ilvl="3" w:tplc="C2F83FC8">
      <w:start w:val="1"/>
      <w:numFmt w:val="bullet"/>
      <w:lvlText w:val=""/>
      <w:lvlJc w:val="left"/>
      <w:pPr>
        <w:tabs>
          <w:tab w:val="num" w:pos="0"/>
        </w:tabs>
        <w:ind w:left="1814" w:hanging="453"/>
      </w:pPr>
      <w:rPr>
        <w:rFonts w:ascii="Wingdings" w:hAnsi="Wingdings" w:hint="default"/>
        <w:b w:val="0"/>
        <w:i w:val="0"/>
        <w:sz w:val="18"/>
      </w:rPr>
    </w:lvl>
    <w:lvl w:ilvl="4" w:tplc="50A40644">
      <w:start w:val="1"/>
      <w:numFmt w:val="bullet"/>
      <w:lvlText w:val=""/>
      <w:lvlJc w:val="left"/>
      <w:pPr>
        <w:tabs>
          <w:tab w:val="num" w:pos="0"/>
        </w:tabs>
        <w:ind w:left="2268" w:hanging="454"/>
      </w:pPr>
      <w:rPr>
        <w:rFonts w:ascii="Wingdings" w:hAnsi="Wingdings" w:hint="default"/>
        <w:b w:val="0"/>
        <w:i w:val="0"/>
        <w:sz w:val="18"/>
      </w:rPr>
    </w:lvl>
    <w:lvl w:ilvl="5" w:tplc="A4085E0C">
      <w:start w:val="1"/>
      <w:numFmt w:val="bullet"/>
      <w:lvlText w:val=""/>
      <w:lvlJc w:val="left"/>
      <w:pPr>
        <w:tabs>
          <w:tab w:val="num" w:pos="0"/>
        </w:tabs>
        <w:ind w:left="2722" w:hanging="454"/>
      </w:pPr>
      <w:rPr>
        <w:rFonts w:ascii="Wingdings" w:hAnsi="Wingdings" w:hint="default"/>
        <w:b w:val="0"/>
        <w:i w:val="0"/>
        <w:sz w:val="18"/>
      </w:rPr>
    </w:lvl>
    <w:lvl w:ilvl="6" w:tplc="8F424AA2">
      <w:start w:val="1"/>
      <w:numFmt w:val="bullet"/>
      <w:lvlText w:val=""/>
      <w:lvlJc w:val="left"/>
      <w:pPr>
        <w:tabs>
          <w:tab w:val="num" w:pos="0"/>
        </w:tabs>
        <w:ind w:left="3175" w:hanging="453"/>
      </w:pPr>
      <w:rPr>
        <w:rFonts w:ascii="Wingdings" w:hAnsi="Wingdings" w:hint="default"/>
        <w:b w:val="0"/>
        <w:i w:val="0"/>
        <w:sz w:val="18"/>
      </w:rPr>
    </w:lvl>
    <w:lvl w:ilvl="7" w:tplc="9EC2F654">
      <w:start w:val="1"/>
      <w:numFmt w:val="bullet"/>
      <w:lvlText w:val=""/>
      <w:lvlJc w:val="left"/>
      <w:pPr>
        <w:tabs>
          <w:tab w:val="num" w:pos="0"/>
        </w:tabs>
        <w:ind w:left="3629" w:hanging="454"/>
      </w:pPr>
      <w:rPr>
        <w:rFonts w:ascii="Wingdings" w:hAnsi="Wingdings" w:hint="default"/>
        <w:b w:val="0"/>
        <w:i w:val="0"/>
        <w:sz w:val="18"/>
      </w:rPr>
    </w:lvl>
    <w:lvl w:ilvl="8" w:tplc="B45011DA">
      <w:start w:val="1"/>
      <w:numFmt w:val="bullet"/>
      <w:lvlText w:val=""/>
      <w:lvlJc w:val="left"/>
      <w:pPr>
        <w:tabs>
          <w:tab w:val="num" w:pos="0"/>
        </w:tabs>
        <w:ind w:left="4082" w:hanging="453"/>
      </w:pPr>
      <w:rPr>
        <w:rFonts w:ascii="Wingdings" w:hAnsi="Wingdings" w:hint="default"/>
        <w:b w:val="0"/>
        <w:i w:val="0"/>
        <w:sz w:val="18"/>
      </w:rPr>
    </w:lvl>
  </w:abstractNum>
  <w:abstractNum w:abstractNumId="22" w15:restartNumberingAfterBreak="0">
    <w:nsid w:val="60C115E4"/>
    <w:multiLevelType w:val="hybridMultilevel"/>
    <w:tmpl w:val="1C2899A6"/>
    <w:lvl w:ilvl="0" w:tplc="EC02CC6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80BB0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FCE7C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0E6E9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8C67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B2F20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9C9C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587A9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862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1F54241"/>
    <w:multiLevelType w:val="hybridMultilevel"/>
    <w:tmpl w:val="03B6A5F0"/>
    <w:lvl w:ilvl="0" w:tplc="6694A1F4">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94AF4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D01DE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1E76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9E2F1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4AE0F2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96391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246F6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38484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56B0319"/>
    <w:multiLevelType w:val="hybridMultilevel"/>
    <w:tmpl w:val="21A2C3E6"/>
    <w:lvl w:ilvl="0" w:tplc="5F66327E">
      <w:start w:val="1"/>
      <w:numFmt w:val="lowerLetter"/>
      <w:lvlText w:val="%1)"/>
      <w:lvlJc w:val="left"/>
      <w:pPr>
        <w:ind w:left="2280" w:hanging="360"/>
      </w:pPr>
    </w:lvl>
    <w:lvl w:ilvl="1" w:tplc="6B1C69F6">
      <w:start w:val="1"/>
      <w:numFmt w:val="lowerLetter"/>
      <w:pStyle w:val="Opsomming3"/>
      <w:lvlText w:val="%2."/>
      <w:lvlJc w:val="left"/>
      <w:pPr>
        <w:ind w:left="300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tplc="91029F34">
      <w:start w:val="1"/>
      <w:numFmt w:val="decimal"/>
      <w:lvlText w:val="%3."/>
      <w:lvlJc w:val="left"/>
      <w:pPr>
        <w:ind w:left="4095" w:hanging="555"/>
      </w:pPr>
      <w:rPr>
        <w:rFonts w:hint="default"/>
      </w:rPr>
    </w:lvl>
    <w:lvl w:ilvl="3" w:tplc="25FEE6DC">
      <w:start w:val="1"/>
      <w:numFmt w:val="lowerRoman"/>
      <w:lvlText w:val="(%4)"/>
      <w:lvlJc w:val="left"/>
      <w:pPr>
        <w:ind w:left="4800" w:hanging="720"/>
      </w:pPr>
      <w:rPr>
        <w:rFonts w:hint="default"/>
      </w:rPr>
    </w:lvl>
    <w:lvl w:ilvl="4" w:tplc="1E8E8DA2" w:tentative="1">
      <w:start w:val="1"/>
      <w:numFmt w:val="lowerLetter"/>
      <w:lvlText w:val="%5."/>
      <w:lvlJc w:val="left"/>
      <w:pPr>
        <w:ind w:left="5160" w:hanging="360"/>
      </w:pPr>
    </w:lvl>
    <w:lvl w:ilvl="5" w:tplc="F2A69084" w:tentative="1">
      <w:start w:val="1"/>
      <w:numFmt w:val="lowerRoman"/>
      <w:lvlText w:val="%6."/>
      <w:lvlJc w:val="right"/>
      <w:pPr>
        <w:ind w:left="5880" w:hanging="180"/>
      </w:pPr>
    </w:lvl>
    <w:lvl w:ilvl="6" w:tplc="AD0E762A" w:tentative="1">
      <w:start w:val="1"/>
      <w:numFmt w:val="decimal"/>
      <w:lvlText w:val="%7."/>
      <w:lvlJc w:val="left"/>
      <w:pPr>
        <w:ind w:left="6600" w:hanging="360"/>
      </w:pPr>
    </w:lvl>
    <w:lvl w:ilvl="7" w:tplc="8626DF3E" w:tentative="1">
      <w:start w:val="1"/>
      <w:numFmt w:val="lowerLetter"/>
      <w:lvlText w:val="%8."/>
      <w:lvlJc w:val="left"/>
      <w:pPr>
        <w:ind w:left="7320" w:hanging="360"/>
      </w:pPr>
    </w:lvl>
    <w:lvl w:ilvl="8" w:tplc="C862EF5C" w:tentative="1">
      <w:start w:val="1"/>
      <w:numFmt w:val="lowerRoman"/>
      <w:lvlText w:val="%9."/>
      <w:lvlJc w:val="right"/>
      <w:pPr>
        <w:ind w:left="8040" w:hanging="180"/>
      </w:pPr>
    </w:lvl>
  </w:abstractNum>
  <w:abstractNum w:abstractNumId="25" w15:restartNumberingAfterBreak="0">
    <w:nsid w:val="66477866"/>
    <w:multiLevelType w:val="hybridMultilevel"/>
    <w:tmpl w:val="6FD48D58"/>
    <w:lvl w:ilvl="0" w:tplc="1F44E87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7783BC7"/>
    <w:multiLevelType w:val="hybridMultilevel"/>
    <w:tmpl w:val="E37206B0"/>
    <w:lvl w:ilvl="0" w:tplc="03DC631E">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47F28">
      <w:start w:val="1"/>
      <w:numFmt w:val="bullet"/>
      <w:lvlText w:val="o"/>
      <w:lvlJc w:val="left"/>
      <w:pPr>
        <w:ind w:left="1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22D780">
      <w:start w:val="1"/>
      <w:numFmt w:val="bullet"/>
      <w:lvlText w:val="▪"/>
      <w:lvlJc w:val="left"/>
      <w:pPr>
        <w:ind w:left="2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B666620">
      <w:start w:val="1"/>
      <w:numFmt w:val="bullet"/>
      <w:lvlText w:val="•"/>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3C7660">
      <w:start w:val="1"/>
      <w:numFmt w:val="bullet"/>
      <w:lvlText w:val="o"/>
      <w:lvlJc w:val="left"/>
      <w:pPr>
        <w:ind w:left="3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CEAC56">
      <w:start w:val="1"/>
      <w:numFmt w:val="bullet"/>
      <w:lvlText w:val="▪"/>
      <w:lvlJc w:val="left"/>
      <w:pPr>
        <w:ind w:left="4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70273A">
      <w:start w:val="1"/>
      <w:numFmt w:val="bullet"/>
      <w:lvlText w:val="•"/>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4A9738">
      <w:start w:val="1"/>
      <w:numFmt w:val="bullet"/>
      <w:lvlText w:val="o"/>
      <w:lvlJc w:val="left"/>
      <w:pPr>
        <w:ind w:left="5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0E1C52">
      <w:start w:val="1"/>
      <w:numFmt w:val="bullet"/>
      <w:lvlText w:val="▪"/>
      <w:lvlJc w:val="left"/>
      <w:pPr>
        <w:ind w:left="65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7C701D5"/>
    <w:multiLevelType w:val="hybridMultilevel"/>
    <w:tmpl w:val="CF5815C8"/>
    <w:lvl w:ilvl="0" w:tplc="1C960F5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7AE288">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CE7F8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4523A6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F65CD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5B6547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4E7A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0FE3A">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0202FB8">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7EF7686"/>
    <w:multiLevelType w:val="hybridMultilevel"/>
    <w:tmpl w:val="6FD6008C"/>
    <w:lvl w:ilvl="0" w:tplc="49F6AEFA">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06F22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78451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5A415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7C302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5043B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708B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18B54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E4D05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CDA3111"/>
    <w:multiLevelType w:val="hybridMultilevel"/>
    <w:tmpl w:val="C98C935E"/>
    <w:styleLink w:val="Huisstijl-Opsomming"/>
    <w:lvl w:ilvl="0" w:tplc="1BBC3CE6">
      <w:start w:val="1"/>
      <w:numFmt w:val="bullet"/>
      <w:lvlText w:val="&gt;"/>
      <w:lvlJc w:val="left"/>
      <w:pPr>
        <w:ind w:left="397" w:hanging="397"/>
      </w:pPr>
      <w:rPr>
        <w:rFonts w:ascii="Arial" w:hAnsi="Arial" w:hint="default"/>
        <w:sz w:val="20"/>
        <w:szCs w:val="18"/>
      </w:rPr>
    </w:lvl>
    <w:lvl w:ilvl="1" w:tplc="B3C4EA34">
      <w:start w:val="1"/>
      <w:numFmt w:val="bullet"/>
      <w:lvlText w:val="–"/>
      <w:lvlJc w:val="left"/>
      <w:pPr>
        <w:ind w:left="680" w:hanging="283"/>
      </w:pPr>
      <w:rPr>
        <w:rFonts w:ascii="Arial" w:hAnsi="Arial" w:hint="default"/>
        <w:sz w:val="20"/>
      </w:rPr>
    </w:lvl>
    <w:lvl w:ilvl="2" w:tplc="6EF2DC2E">
      <w:start w:val="1"/>
      <w:numFmt w:val="bullet"/>
      <w:lvlText w:val="-"/>
      <w:lvlJc w:val="left"/>
      <w:pPr>
        <w:ind w:left="1080" w:hanging="360"/>
      </w:pPr>
      <w:rPr>
        <w:rFonts w:ascii="Arial" w:hAnsi="Arial" w:cs="Arial" w:hint="default"/>
      </w:rPr>
    </w:lvl>
    <w:lvl w:ilvl="3" w:tplc="8398EC96">
      <w:start w:val="1"/>
      <w:numFmt w:val="decimal"/>
      <w:lvlText w:val="(%4)"/>
      <w:lvlJc w:val="left"/>
      <w:pPr>
        <w:tabs>
          <w:tab w:val="num" w:pos="1440"/>
        </w:tabs>
        <w:ind w:left="1440" w:hanging="360"/>
      </w:pPr>
      <w:rPr>
        <w:rFonts w:hint="default"/>
      </w:rPr>
    </w:lvl>
    <w:lvl w:ilvl="4" w:tplc="D8607BDA">
      <w:start w:val="1"/>
      <w:numFmt w:val="lowerLetter"/>
      <w:lvlText w:val="(%5)"/>
      <w:lvlJc w:val="left"/>
      <w:pPr>
        <w:tabs>
          <w:tab w:val="num" w:pos="1800"/>
        </w:tabs>
        <w:ind w:left="1800" w:hanging="360"/>
      </w:pPr>
      <w:rPr>
        <w:rFonts w:hint="default"/>
      </w:rPr>
    </w:lvl>
    <w:lvl w:ilvl="5" w:tplc="B6DEEF64">
      <w:start w:val="1"/>
      <w:numFmt w:val="lowerRoman"/>
      <w:lvlText w:val="(%6)"/>
      <w:lvlJc w:val="left"/>
      <w:pPr>
        <w:tabs>
          <w:tab w:val="num" w:pos="2160"/>
        </w:tabs>
        <w:ind w:left="2160" w:hanging="360"/>
      </w:pPr>
      <w:rPr>
        <w:rFonts w:hint="default"/>
      </w:rPr>
    </w:lvl>
    <w:lvl w:ilvl="6" w:tplc="9918BA5A">
      <w:start w:val="1"/>
      <w:numFmt w:val="decimal"/>
      <w:lvlText w:val="%7."/>
      <w:lvlJc w:val="left"/>
      <w:pPr>
        <w:tabs>
          <w:tab w:val="num" w:pos="2520"/>
        </w:tabs>
        <w:ind w:left="2520" w:hanging="360"/>
      </w:pPr>
      <w:rPr>
        <w:rFonts w:hint="default"/>
      </w:rPr>
    </w:lvl>
    <w:lvl w:ilvl="7" w:tplc="883CD342">
      <w:start w:val="1"/>
      <w:numFmt w:val="lowerLetter"/>
      <w:lvlText w:val="%8."/>
      <w:lvlJc w:val="left"/>
      <w:pPr>
        <w:tabs>
          <w:tab w:val="num" w:pos="2880"/>
        </w:tabs>
        <w:ind w:left="2880" w:hanging="360"/>
      </w:pPr>
      <w:rPr>
        <w:rFonts w:hint="default"/>
      </w:rPr>
    </w:lvl>
    <w:lvl w:ilvl="8" w:tplc="0A08104C">
      <w:start w:val="1"/>
      <w:numFmt w:val="lowerRoman"/>
      <w:lvlText w:val="%9."/>
      <w:lvlJc w:val="left"/>
      <w:pPr>
        <w:tabs>
          <w:tab w:val="num" w:pos="3240"/>
        </w:tabs>
        <w:ind w:left="3240" w:hanging="360"/>
      </w:pPr>
      <w:rPr>
        <w:rFonts w:hint="default"/>
      </w:rPr>
    </w:lvl>
  </w:abstractNum>
  <w:abstractNum w:abstractNumId="30" w15:restartNumberingAfterBreak="0">
    <w:nsid w:val="73530224"/>
    <w:multiLevelType w:val="hybridMultilevel"/>
    <w:tmpl w:val="9D206340"/>
    <w:lvl w:ilvl="0" w:tplc="0C7663B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76D58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328D2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480ED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36E5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E2EF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7479A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B070E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12B89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ACD5E5D"/>
    <w:multiLevelType w:val="hybridMultilevel"/>
    <w:tmpl w:val="9E40A01E"/>
    <w:lvl w:ilvl="0" w:tplc="124081C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6E228CE">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2BEFDB4">
      <w:start w:val="1"/>
      <w:numFmt w:val="bullet"/>
      <w:lvlRestart w:val="0"/>
      <w:lvlText w:val="▪"/>
      <w:lvlJc w:val="left"/>
      <w:pPr>
        <w:ind w:left="39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B8816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E20844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758DA3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DBA84D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6E4B97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3061F1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F9B33AF"/>
    <w:multiLevelType w:val="hybridMultilevel"/>
    <w:tmpl w:val="FE467252"/>
    <w:lvl w:ilvl="0" w:tplc="19A05C46">
      <w:start w:val="1"/>
      <w:numFmt w:val="bullet"/>
      <w:lvlText w:val="-"/>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A10864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946367A">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C420804">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CAC0C2E4">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CF889D4">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910F9A8">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CB8A7E6">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83EEAAE">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15"/>
  </w:num>
  <w:num w:numId="3">
    <w:abstractNumId w:val="8"/>
  </w:num>
  <w:num w:numId="4">
    <w:abstractNumId w:val="29"/>
  </w:num>
  <w:num w:numId="5">
    <w:abstractNumId w:val="9"/>
  </w:num>
  <w:num w:numId="6">
    <w:abstractNumId w:val="24"/>
  </w:num>
  <w:num w:numId="7">
    <w:abstractNumId w:val="6"/>
  </w:num>
  <w:num w:numId="8">
    <w:abstractNumId w:val="4"/>
  </w:num>
  <w:num w:numId="9">
    <w:abstractNumId w:val="16"/>
  </w:num>
  <w:num w:numId="10">
    <w:abstractNumId w:val="21"/>
  </w:num>
  <w:num w:numId="11">
    <w:abstractNumId w:val="20"/>
  </w:num>
  <w:num w:numId="12">
    <w:abstractNumId w:val="26"/>
  </w:num>
  <w:num w:numId="13">
    <w:abstractNumId w:val="31"/>
  </w:num>
  <w:num w:numId="14">
    <w:abstractNumId w:val="1"/>
  </w:num>
  <w:num w:numId="15">
    <w:abstractNumId w:val="14"/>
  </w:num>
  <w:num w:numId="16">
    <w:abstractNumId w:val="2"/>
  </w:num>
  <w:num w:numId="17">
    <w:abstractNumId w:val="10"/>
  </w:num>
  <w:num w:numId="18">
    <w:abstractNumId w:val="18"/>
  </w:num>
  <w:num w:numId="19">
    <w:abstractNumId w:val="13"/>
  </w:num>
  <w:num w:numId="20">
    <w:abstractNumId w:val="23"/>
  </w:num>
  <w:num w:numId="21">
    <w:abstractNumId w:val="28"/>
  </w:num>
  <w:num w:numId="22">
    <w:abstractNumId w:val="17"/>
  </w:num>
  <w:num w:numId="23">
    <w:abstractNumId w:val="27"/>
  </w:num>
  <w:num w:numId="24">
    <w:abstractNumId w:val="32"/>
  </w:num>
  <w:num w:numId="25">
    <w:abstractNumId w:val="19"/>
  </w:num>
  <w:num w:numId="26">
    <w:abstractNumId w:val="30"/>
  </w:num>
  <w:num w:numId="27">
    <w:abstractNumId w:val="5"/>
  </w:num>
  <w:num w:numId="28">
    <w:abstractNumId w:val="0"/>
  </w:num>
  <w:num w:numId="29">
    <w:abstractNumId w:val="22"/>
  </w:num>
  <w:num w:numId="30">
    <w:abstractNumId w:val="3"/>
  </w:num>
  <w:num w:numId="31">
    <w:abstractNumId w:val="11"/>
  </w:num>
  <w:num w:numId="32">
    <w:abstractNumId w:val="12"/>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C92"/>
    <w:rsid w:val="00BF6C92"/>
    <w:rsid w:val="00D45444"/>
    <w:rsid w:val="00F224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85DE5"/>
  <w15:chartTrackingRefBased/>
  <w15:docId w15:val="{00D668A8-DF0C-4A71-8D8D-3EEF800A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5444"/>
    <w:pPr>
      <w:spacing w:after="0" w:line="280" w:lineRule="atLeast"/>
    </w:pPr>
    <w:rPr>
      <w:rFonts w:ascii="Arial" w:eastAsia="Times New Roman" w:hAnsi="Arial" w:cs="Times New Roman"/>
      <w:sz w:val="20"/>
      <w:szCs w:val="20"/>
      <w:lang w:eastAsia="nl-NL"/>
    </w:rPr>
  </w:style>
  <w:style w:type="paragraph" w:styleId="Kop1">
    <w:name w:val="heading 1"/>
    <w:basedOn w:val="Huisstijl-Kleur"/>
    <w:next w:val="Standaard"/>
    <w:link w:val="Kop1Char"/>
    <w:uiPriority w:val="9"/>
    <w:qFormat/>
    <w:rsid w:val="00D45444"/>
    <w:pPr>
      <w:keepNext/>
      <w:pageBreakBefore/>
      <w:numPr>
        <w:numId w:val="1"/>
      </w:numPr>
      <w:spacing w:after="960" w:line="600" w:lineRule="atLeast"/>
      <w:outlineLvl w:val="0"/>
    </w:pPr>
    <w:rPr>
      <w:rFonts w:eastAsia="MS Mincho" w:cs="Arial"/>
      <w:bCs/>
      <w:sz w:val="60"/>
      <w:szCs w:val="32"/>
    </w:rPr>
  </w:style>
  <w:style w:type="paragraph" w:styleId="Kop2">
    <w:name w:val="heading 2"/>
    <w:basedOn w:val="Kop1"/>
    <w:next w:val="Standaard"/>
    <w:link w:val="Kop2Char"/>
    <w:uiPriority w:val="9"/>
    <w:qFormat/>
    <w:rsid w:val="00D45444"/>
    <w:pPr>
      <w:pageBreakBefore w:val="0"/>
      <w:numPr>
        <w:ilvl w:val="1"/>
      </w:numPr>
      <w:spacing w:before="560" w:after="280" w:line="320" w:lineRule="atLeast"/>
      <w:outlineLvl w:val="1"/>
    </w:pPr>
    <w:rPr>
      <w:bCs w:val="0"/>
      <w:iCs/>
      <w:color w:val="BA4133"/>
      <w:sz w:val="30"/>
      <w:szCs w:val="28"/>
    </w:rPr>
  </w:style>
  <w:style w:type="paragraph" w:styleId="Kop3">
    <w:name w:val="heading 3"/>
    <w:basedOn w:val="Kop2"/>
    <w:next w:val="Standaard"/>
    <w:link w:val="Kop3Char"/>
    <w:uiPriority w:val="9"/>
    <w:qFormat/>
    <w:rsid w:val="00D45444"/>
    <w:pPr>
      <w:numPr>
        <w:ilvl w:val="2"/>
        <w:numId w:val="0"/>
      </w:numPr>
      <w:spacing w:before="280" w:after="0" w:line="280" w:lineRule="atLeast"/>
      <w:contextualSpacing/>
      <w:outlineLvl w:val="2"/>
    </w:pPr>
    <w:rPr>
      <w:b/>
      <w:sz w:val="23"/>
      <w:szCs w:val="26"/>
    </w:rPr>
  </w:style>
  <w:style w:type="paragraph" w:styleId="Kop4">
    <w:name w:val="heading 4"/>
    <w:basedOn w:val="Kop2"/>
    <w:next w:val="Standaard"/>
    <w:link w:val="Kop4Char"/>
    <w:uiPriority w:val="9"/>
    <w:qFormat/>
    <w:rsid w:val="00D45444"/>
    <w:pPr>
      <w:pageBreakBefore/>
      <w:numPr>
        <w:ilvl w:val="3"/>
      </w:numPr>
      <w:outlineLvl w:val="3"/>
    </w:pPr>
  </w:style>
  <w:style w:type="paragraph" w:styleId="Kop5">
    <w:name w:val="heading 5"/>
    <w:basedOn w:val="Standaard"/>
    <w:next w:val="Standaard"/>
    <w:link w:val="Kop5Char"/>
    <w:uiPriority w:val="9"/>
    <w:qFormat/>
    <w:rsid w:val="00D45444"/>
    <w:pPr>
      <w:tabs>
        <w:tab w:val="num" w:pos="-152"/>
      </w:tabs>
      <w:spacing w:before="240" w:after="60" w:line="240" w:lineRule="atLeast"/>
      <w:ind w:left="-152" w:hanging="1008"/>
      <w:outlineLvl w:val="4"/>
    </w:pPr>
    <w:rPr>
      <w:rFonts w:ascii="Verdana" w:hAnsi="Verdana"/>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5444"/>
    <w:rPr>
      <w:rFonts w:ascii="Arial" w:eastAsia="MS Mincho" w:hAnsi="Arial" w:cs="Arial"/>
      <w:bCs/>
      <w:color w:val="00314E"/>
      <w:sz w:val="60"/>
      <w:szCs w:val="32"/>
      <w:lang w:eastAsia="nl-NL"/>
    </w:rPr>
  </w:style>
  <w:style w:type="character" w:customStyle="1" w:styleId="Kop2Char">
    <w:name w:val="Kop 2 Char"/>
    <w:basedOn w:val="Standaardalinea-lettertype"/>
    <w:link w:val="Kop2"/>
    <w:uiPriority w:val="9"/>
    <w:rsid w:val="00D45444"/>
    <w:rPr>
      <w:rFonts w:ascii="Arial" w:eastAsia="MS Mincho" w:hAnsi="Arial" w:cs="Arial"/>
      <w:iCs/>
      <w:color w:val="BA4133"/>
      <w:sz w:val="30"/>
      <w:szCs w:val="28"/>
      <w:lang w:eastAsia="nl-NL"/>
    </w:rPr>
  </w:style>
  <w:style w:type="character" w:customStyle="1" w:styleId="Kop3Char">
    <w:name w:val="Kop 3 Char"/>
    <w:basedOn w:val="Standaardalinea-lettertype"/>
    <w:link w:val="Kop3"/>
    <w:uiPriority w:val="9"/>
    <w:rsid w:val="00D45444"/>
    <w:rPr>
      <w:rFonts w:ascii="Arial" w:eastAsia="MS Mincho" w:hAnsi="Arial" w:cs="Arial"/>
      <w:b/>
      <w:iCs/>
      <w:color w:val="BA4133"/>
      <w:sz w:val="23"/>
      <w:szCs w:val="26"/>
      <w:lang w:eastAsia="nl-NL"/>
    </w:rPr>
  </w:style>
  <w:style w:type="character" w:customStyle="1" w:styleId="Kop4Char">
    <w:name w:val="Kop 4 Char"/>
    <w:basedOn w:val="Standaardalinea-lettertype"/>
    <w:link w:val="Kop4"/>
    <w:uiPriority w:val="9"/>
    <w:rsid w:val="00D45444"/>
    <w:rPr>
      <w:rFonts w:ascii="Arial" w:eastAsia="MS Mincho" w:hAnsi="Arial" w:cs="Arial"/>
      <w:iCs/>
      <w:color w:val="BA4133"/>
      <w:sz w:val="30"/>
      <w:szCs w:val="28"/>
      <w:lang w:eastAsia="nl-NL"/>
    </w:rPr>
  </w:style>
  <w:style w:type="character" w:customStyle="1" w:styleId="Kop5Char">
    <w:name w:val="Kop 5 Char"/>
    <w:basedOn w:val="Standaardalinea-lettertype"/>
    <w:link w:val="Kop5"/>
    <w:uiPriority w:val="9"/>
    <w:rsid w:val="00D45444"/>
    <w:rPr>
      <w:rFonts w:ascii="Verdana" w:eastAsia="Times New Roman" w:hAnsi="Verdana" w:cs="Times New Roman"/>
      <w:b/>
      <w:bCs/>
      <w:i/>
      <w:iCs/>
      <w:sz w:val="26"/>
      <w:szCs w:val="26"/>
      <w:lang w:eastAsia="nl-NL"/>
    </w:rPr>
  </w:style>
  <w:style w:type="paragraph" w:styleId="Koptekst">
    <w:name w:val="header"/>
    <w:basedOn w:val="Standaard"/>
    <w:link w:val="KoptekstChar"/>
    <w:uiPriority w:val="99"/>
    <w:rsid w:val="00D4544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45444"/>
    <w:rPr>
      <w:rFonts w:ascii="Arial" w:eastAsia="Times New Roman" w:hAnsi="Arial" w:cs="Times New Roman"/>
      <w:sz w:val="20"/>
      <w:szCs w:val="20"/>
      <w:lang w:eastAsia="nl-NL"/>
    </w:rPr>
  </w:style>
  <w:style w:type="character" w:styleId="Hyperlink">
    <w:name w:val="Hyperlink"/>
    <w:basedOn w:val="Standaardalinea-lettertype"/>
    <w:uiPriority w:val="99"/>
    <w:rsid w:val="00D45444"/>
    <w:rPr>
      <w:color w:val="0563C1" w:themeColor="hyperlink"/>
      <w:u w:val="single"/>
    </w:rPr>
  </w:style>
  <w:style w:type="paragraph" w:customStyle="1" w:styleId="Huisstijl-Titel">
    <w:name w:val="Huisstijl-Titel"/>
    <w:basedOn w:val="Huisstijl-Kleur"/>
    <w:semiHidden/>
    <w:qFormat/>
    <w:rsid w:val="00D45444"/>
  </w:style>
  <w:style w:type="paragraph" w:customStyle="1" w:styleId="Huisstijl-Versie">
    <w:name w:val="Huisstijl-Versie"/>
    <w:basedOn w:val="Huisstijl-Kleur"/>
    <w:next w:val="Standaard"/>
    <w:semiHidden/>
    <w:qFormat/>
    <w:rsid w:val="00D45444"/>
  </w:style>
  <w:style w:type="table" w:styleId="Lichtelijst">
    <w:name w:val="Light List"/>
    <w:basedOn w:val="Standaardtabel"/>
    <w:uiPriority w:val="61"/>
    <w:rsid w:val="00D45444"/>
    <w:pPr>
      <w:spacing w:after="0" w:line="240" w:lineRule="auto"/>
    </w:pPr>
    <w:rPr>
      <w:rFonts w:eastAsiaTheme="minorEastAsia"/>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Adres">
    <w:name w:val="Huisstijl-Adres"/>
    <w:basedOn w:val="Standaard"/>
    <w:next w:val="Standaard"/>
    <w:semiHidden/>
    <w:rsid w:val="00D45444"/>
    <w:pPr>
      <w:spacing w:line="280" w:lineRule="exact"/>
    </w:pPr>
    <w:rPr>
      <w:rFonts w:eastAsia="MS Mincho"/>
      <w:noProof/>
      <w:szCs w:val="24"/>
    </w:rPr>
  </w:style>
  <w:style w:type="character" w:customStyle="1" w:styleId="Huisstijl-Gegeven">
    <w:name w:val="Huisstijl-Gegeven"/>
    <w:semiHidden/>
    <w:rsid w:val="00D45444"/>
    <w:rPr>
      <w:rFonts w:ascii="Arial" w:hAnsi="Arial"/>
      <w:sz w:val="20"/>
    </w:rPr>
  </w:style>
  <w:style w:type="paragraph" w:customStyle="1" w:styleId="Kop1zondernummer">
    <w:name w:val="Kop 1 zonder nummer"/>
    <w:basedOn w:val="Kop1"/>
    <w:next w:val="Standaard"/>
    <w:qFormat/>
    <w:rsid w:val="00D45444"/>
    <w:pPr>
      <w:numPr>
        <w:numId w:val="0"/>
      </w:numPr>
    </w:pPr>
  </w:style>
  <w:style w:type="table" w:styleId="Tabelraster">
    <w:name w:val="Table Grid"/>
    <w:basedOn w:val="Standaardtabel"/>
    <w:uiPriority w:val="59"/>
    <w:rsid w:val="00D45444"/>
    <w:pPr>
      <w:spacing w:after="0" w:line="250" w:lineRule="atLeast"/>
    </w:pPr>
    <w:rPr>
      <w:rFonts w:ascii="Arial" w:eastAsia="Times New Roman" w:hAnsi="Arial" w:cs="Times New Roman"/>
      <w:sz w:val="18"/>
      <w:szCs w:val="20"/>
      <w:lang w:eastAsia="nl-NL"/>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character" w:customStyle="1" w:styleId="Huisstijl-Kopje">
    <w:name w:val="Huisstijl-Kopje"/>
    <w:basedOn w:val="Huisstijl-Gegeven"/>
    <w:semiHidden/>
    <w:rsid w:val="00D45444"/>
    <w:rPr>
      <w:rFonts w:ascii="Arial" w:hAnsi="Arial"/>
      <w:b w:val="0"/>
      <w:sz w:val="16"/>
    </w:rPr>
  </w:style>
  <w:style w:type="numbering" w:customStyle="1" w:styleId="Huisstijl-Letter">
    <w:name w:val="Huisstijl-Letter"/>
    <w:basedOn w:val="Geenlijst"/>
    <w:rsid w:val="00D45444"/>
    <w:pPr>
      <w:numPr>
        <w:numId w:val="2"/>
      </w:numPr>
    </w:pPr>
  </w:style>
  <w:style w:type="paragraph" w:customStyle="1" w:styleId="Huisstijl-Kop">
    <w:name w:val="Huisstijl-Kop"/>
    <w:basedOn w:val="Kop1zondernummer"/>
    <w:next w:val="Standaard"/>
    <w:semiHidden/>
    <w:qFormat/>
    <w:rsid w:val="00D45444"/>
  </w:style>
  <w:style w:type="numbering" w:customStyle="1" w:styleId="Huisstijl-Nummer">
    <w:name w:val="Huisstijl-Nummer"/>
    <w:basedOn w:val="Geenlijst"/>
    <w:uiPriority w:val="99"/>
    <w:rsid w:val="00D45444"/>
    <w:pPr>
      <w:numPr>
        <w:numId w:val="3"/>
      </w:numPr>
    </w:pPr>
  </w:style>
  <w:style w:type="numbering" w:customStyle="1" w:styleId="Huisstijl-Opsomming">
    <w:name w:val="Huisstijl-Opsomming"/>
    <w:basedOn w:val="Geenlijst"/>
    <w:rsid w:val="00D45444"/>
    <w:pPr>
      <w:numPr>
        <w:numId w:val="4"/>
      </w:numPr>
    </w:pPr>
  </w:style>
  <w:style w:type="paragraph" w:customStyle="1" w:styleId="Huisstijl-Pagina">
    <w:name w:val="Huisstijl-Pagina"/>
    <w:basedOn w:val="Standaard"/>
    <w:semiHidden/>
    <w:qFormat/>
    <w:rsid w:val="00D45444"/>
    <w:pPr>
      <w:spacing w:line="240" w:lineRule="auto"/>
      <w:jc w:val="right"/>
    </w:pPr>
    <w:rPr>
      <w:rFonts w:eastAsia="MS Mincho"/>
      <w:b/>
      <w:noProof/>
      <w:color w:val="4472C4" w:themeColor="accent1"/>
      <w:sz w:val="16"/>
      <w:szCs w:val="24"/>
    </w:rPr>
  </w:style>
  <w:style w:type="paragraph" w:styleId="Inhopg1">
    <w:name w:val="toc 1"/>
    <w:basedOn w:val="Standaard"/>
    <w:next w:val="Standaard"/>
    <w:autoRedefine/>
    <w:uiPriority w:val="39"/>
    <w:rsid w:val="00D45444"/>
    <w:pPr>
      <w:tabs>
        <w:tab w:val="right" w:pos="10337"/>
      </w:tabs>
      <w:spacing w:before="280" w:line="240" w:lineRule="auto"/>
      <w:ind w:left="674" w:hanging="680"/>
    </w:pPr>
    <w:rPr>
      <w:b/>
      <w:noProof/>
    </w:rPr>
  </w:style>
  <w:style w:type="paragraph" w:styleId="Inhopg2">
    <w:name w:val="toc 2"/>
    <w:basedOn w:val="Inhopg1"/>
    <w:next w:val="Standaard"/>
    <w:autoRedefine/>
    <w:uiPriority w:val="39"/>
    <w:rsid w:val="00D45444"/>
    <w:pPr>
      <w:tabs>
        <w:tab w:val="right" w:leader="dot" w:pos="8211"/>
      </w:tabs>
      <w:spacing w:before="0"/>
    </w:pPr>
    <w:rPr>
      <w:b w:val="0"/>
    </w:rPr>
  </w:style>
  <w:style w:type="paragraph" w:customStyle="1" w:styleId="Kop2zondernummer">
    <w:name w:val="Kop 2 zonder nummer"/>
    <w:basedOn w:val="Kop2"/>
    <w:next w:val="Standaard"/>
    <w:qFormat/>
    <w:rsid w:val="00D45444"/>
    <w:pPr>
      <w:numPr>
        <w:ilvl w:val="0"/>
        <w:numId w:val="0"/>
      </w:numPr>
    </w:pPr>
  </w:style>
  <w:style w:type="paragraph" w:customStyle="1" w:styleId="Huisstijl-Voettekst">
    <w:name w:val="Huisstijl-Voettekst"/>
    <w:basedOn w:val="Huisstijl-Kleur"/>
    <w:next w:val="Standaard"/>
    <w:semiHidden/>
    <w:rsid w:val="00D45444"/>
  </w:style>
  <w:style w:type="paragraph" w:customStyle="1" w:styleId="Huisstijl-AlineaNa">
    <w:name w:val="Huisstijl-AlineaNa"/>
    <w:basedOn w:val="Standaard"/>
    <w:semiHidden/>
    <w:qFormat/>
    <w:rsid w:val="00D45444"/>
    <w:pPr>
      <w:spacing w:before="760"/>
    </w:pPr>
  </w:style>
  <w:style w:type="paragraph" w:customStyle="1" w:styleId="KopBijlage">
    <w:name w:val="Kop Bijlage"/>
    <w:basedOn w:val="Kop1zondernummer"/>
    <w:next w:val="Standaard"/>
    <w:qFormat/>
    <w:rsid w:val="00D45444"/>
  </w:style>
  <w:style w:type="paragraph" w:styleId="Lijstopsomteken">
    <w:name w:val="List Bullet"/>
    <w:basedOn w:val="Standaard"/>
    <w:rsid w:val="00D45444"/>
    <w:pPr>
      <w:tabs>
        <w:tab w:val="left" w:pos="397"/>
      </w:tabs>
    </w:pPr>
  </w:style>
  <w:style w:type="paragraph" w:styleId="Lijstopsomteken2">
    <w:name w:val="List Bullet 2"/>
    <w:basedOn w:val="Standaard"/>
    <w:uiPriority w:val="4"/>
    <w:rsid w:val="00D45444"/>
    <w:pPr>
      <w:contextualSpacing/>
    </w:pPr>
  </w:style>
  <w:style w:type="paragraph" w:styleId="Inhopg3">
    <w:name w:val="toc 3"/>
    <w:basedOn w:val="Inhopg2"/>
    <w:next w:val="Standaard"/>
    <w:autoRedefine/>
    <w:uiPriority w:val="39"/>
    <w:rsid w:val="00D45444"/>
  </w:style>
  <w:style w:type="paragraph" w:customStyle="1" w:styleId="KoponderBijlage">
    <w:name w:val="Kop onder Bijlage"/>
    <w:basedOn w:val="KopBijlage"/>
    <w:next w:val="Standaard"/>
    <w:qFormat/>
    <w:rsid w:val="00D45444"/>
    <w:pPr>
      <w:pageBreakBefore w:val="0"/>
      <w:spacing w:after="280" w:line="480" w:lineRule="atLeast"/>
    </w:pPr>
    <w:rPr>
      <w:sz w:val="42"/>
    </w:rPr>
  </w:style>
  <w:style w:type="paragraph" w:customStyle="1" w:styleId="Introductietekst">
    <w:name w:val="Introductietekst"/>
    <w:basedOn w:val="Huisstijl-Kleur"/>
    <w:uiPriority w:val="5"/>
    <w:qFormat/>
    <w:rsid w:val="00D45444"/>
  </w:style>
  <w:style w:type="paragraph" w:styleId="Bijschrift">
    <w:name w:val="caption"/>
    <w:basedOn w:val="Standaard"/>
    <w:next w:val="Standaard"/>
    <w:uiPriority w:val="4"/>
    <w:unhideWhenUsed/>
    <w:qFormat/>
    <w:rsid w:val="00D45444"/>
    <w:pPr>
      <w:spacing w:after="280"/>
    </w:pPr>
    <w:rPr>
      <w:b/>
      <w:iCs/>
      <w:color w:val="44546A" w:themeColor="text2"/>
      <w:szCs w:val="18"/>
    </w:rPr>
  </w:style>
  <w:style w:type="paragraph" w:styleId="Lijstnummering">
    <w:name w:val="List Number"/>
    <w:basedOn w:val="Standaard"/>
    <w:qFormat/>
    <w:rsid w:val="00D45444"/>
    <w:pPr>
      <w:numPr>
        <w:numId w:val="5"/>
      </w:numPr>
      <w:tabs>
        <w:tab w:val="left" w:pos="397"/>
      </w:tabs>
      <w:ind w:left="357" w:hanging="357"/>
      <w:contextualSpacing/>
    </w:pPr>
  </w:style>
  <w:style w:type="paragraph" w:customStyle="1" w:styleId="Bijschriftonderfiguur">
    <w:name w:val="Bijschrift onder figuur"/>
    <w:basedOn w:val="Standaard"/>
    <w:next w:val="Standaard"/>
    <w:qFormat/>
    <w:rsid w:val="00D45444"/>
    <w:pPr>
      <w:spacing w:before="140" w:line="200" w:lineRule="atLeast"/>
    </w:pPr>
    <w:rPr>
      <w:sz w:val="15"/>
    </w:rPr>
  </w:style>
  <w:style w:type="paragraph" w:customStyle="1" w:styleId="Huisstijl-Kadertekst">
    <w:name w:val="Huisstijl-Kadertekst"/>
    <w:basedOn w:val="Introductietekst"/>
    <w:next w:val="Standaard"/>
    <w:semiHidden/>
    <w:qFormat/>
    <w:rsid w:val="00D45444"/>
    <w:pPr>
      <w:tabs>
        <w:tab w:val="left" w:pos="660"/>
      </w:tabs>
      <w:spacing w:before="280" w:after="280"/>
      <w:ind w:left="680"/>
    </w:pPr>
  </w:style>
  <w:style w:type="paragraph" w:customStyle="1" w:styleId="Bijschriftondertabel">
    <w:name w:val="Bijschrift onder tabel"/>
    <w:basedOn w:val="Bijschriftonderfiguur"/>
    <w:qFormat/>
    <w:rsid w:val="00D45444"/>
    <w:pPr>
      <w:spacing w:before="250"/>
    </w:pPr>
  </w:style>
  <w:style w:type="character" w:styleId="Tekstvantijdelijkeaanduiding">
    <w:name w:val="Placeholder Text"/>
    <w:basedOn w:val="Standaardalinea-lettertype"/>
    <w:uiPriority w:val="99"/>
    <w:semiHidden/>
    <w:rsid w:val="00D45444"/>
    <w:rPr>
      <w:color w:val="808080"/>
    </w:rPr>
  </w:style>
  <w:style w:type="table" w:styleId="Tabellijst1">
    <w:name w:val="Table List 1"/>
    <w:basedOn w:val="Standaardtabel"/>
    <w:semiHidden/>
    <w:unhideWhenUsed/>
    <w:rsid w:val="00D45444"/>
    <w:pPr>
      <w:spacing w:after="0" w:line="280" w:lineRule="atLeast"/>
    </w:pPr>
    <w:rPr>
      <w:rFonts w:ascii="Arial" w:eastAsia="Times New Roman" w:hAnsi="Arial" w:cs="Times New Roman"/>
      <w:sz w:val="20"/>
      <w:szCs w:val="20"/>
      <w:lang w:eastAsia="nl-NL"/>
    </w:rPr>
    <w:tblPr>
      <w:tblStyleRowBandSize w:val="2"/>
      <w:tblStyleColBandSize w:val="2"/>
      <w:tblBorders>
        <w:top w:val="single" w:sz="6" w:space="0" w:color="BCE3FA"/>
        <w:left w:val="single" w:sz="6" w:space="0" w:color="BCE3FA"/>
        <w:bottom w:val="single" w:sz="6" w:space="0" w:color="BCE3FA"/>
        <w:right w:val="single" w:sz="6" w:space="0" w:color="BCE3FA"/>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arcering-accent1">
    <w:name w:val="Light Shading Accent 1"/>
    <w:basedOn w:val="Standaardtabel"/>
    <w:uiPriority w:val="60"/>
    <w:rsid w:val="00D45444"/>
    <w:pPr>
      <w:spacing w:after="0" w:line="240" w:lineRule="auto"/>
    </w:pPr>
    <w:rPr>
      <w:rFonts w:eastAsiaTheme="minorEastAsia"/>
      <w:color w:val="2F5496" w:themeColor="accent1" w:themeShade="BF"/>
      <w:lang w:eastAsia="nl-N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Huisstijl-Kleur">
    <w:name w:val="Huisstijl-Kleur"/>
    <w:basedOn w:val="Standaard"/>
    <w:next w:val="Standaard"/>
    <w:semiHidden/>
    <w:qFormat/>
    <w:rsid w:val="00D45444"/>
    <w:rPr>
      <w:color w:val="00314E"/>
    </w:rPr>
  </w:style>
  <w:style w:type="paragraph" w:customStyle="1" w:styleId="Kop3zondernummer">
    <w:name w:val="Kop 3 zonder nummer"/>
    <w:basedOn w:val="Kop3"/>
    <w:next w:val="Standaard"/>
    <w:qFormat/>
    <w:rsid w:val="00D45444"/>
    <w:pPr>
      <w:numPr>
        <w:ilvl w:val="0"/>
      </w:numPr>
    </w:pPr>
  </w:style>
  <w:style w:type="paragraph" w:styleId="Lijstalinea">
    <w:name w:val="List Paragraph"/>
    <w:aliases w:val="Lijstalinea niv 1"/>
    <w:basedOn w:val="Lijstopsomteken"/>
    <w:link w:val="LijstalineaChar"/>
    <w:uiPriority w:val="34"/>
    <w:qFormat/>
    <w:rsid w:val="00D45444"/>
    <w:pPr>
      <w:contextualSpacing/>
    </w:pPr>
  </w:style>
  <w:style w:type="paragraph" w:styleId="Ballontekst">
    <w:name w:val="Balloon Text"/>
    <w:basedOn w:val="Standaard"/>
    <w:link w:val="BallontekstChar"/>
    <w:uiPriority w:val="99"/>
    <w:rsid w:val="00D454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D45444"/>
    <w:rPr>
      <w:rFonts w:ascii="Tahoma" w:eastAsia="Times New Roman" w:hAnsi="Tahoma" w:cs="Tahoma"/>
      <w:sz w:val="16"/>
      <w:szCs w:val="16"/>
      <w:lang w:eastAsia="nl-NL"/>
    </w:rPr>
  </w:style>
  <w:style w:type="paragraph" w:styleId="Voettekst">
    <w:name w:val="footer"/>
    <w:basedOn w:val="Standaard"/>
    <w:link w:val="VoettekstChar"/>
    <w:uiPriority w:val="99"/>
    <w:unhideWhenUsed/>
    <w:rsid w:val="00D4544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45444"/>
    <w:rPr>
      <w:rFonts w:ascii="Arial" w:eastAsia="Times New Roman" w:hAnsi="Arial" w:cs="Times New Roman"/>
      <w:sz w:val="20"/>
      <w:szCs w:val="20"/>
      <w:lang w:eastAsia="nl-NL"/>
    </w:rPr>
  </w:style>
  <w:style w:type="paragraph" w:styleId="Voetnoottekst">
    <w:name w:val="footnote text"/>
    <w:basedOn w:val="Standaard"/>
    <w:link w:val="VoetnoottekstChar"/>
    <w:uiPriority w:val="99"/>
    <w:qFormat/>
    <w:rsid w:val="00D45444"/>
    <w:pPr>
      <w:spacing w:line="200" w:lineRule="exact"/>
      <w:ind w:left="91" w:hanging="91"/>
    </w:pPr>
    <w:rPr>
      <w:sz w:val="15"/>
    </w:rPr>
  </w:style>
  <w:style w:type="character" w:customStyle="1" w:styleId="VoetnoottekstChar">
    <w:name w:val="Voetnoottekst Char"/>
    <w:basedOn w:val="Standaardalinea-lettertype"/>
    <w:link w:val="Voetnoottekst"/>
    <w:uiPriority w:val="99"/>
    <w:rsid w:val="00D45444"/>
    <w:rPr>
      <w:rFonts w:ascii="Arial" w:eastAsia="Times New Roman" w:hAnsi="Arial" w:cs="Times New Roman"/>
      <w:sz w:val="15"/>
      <w:szCs w:val="20"/>
      <w:lang w:eastAsia="nl-NL"/>
    </w:rPr>
  </w:style>
  <w:style w:type="character" w:styleId="Voetnootmarkering">
    <w:name w:val="footnote reference"/>
    <w:basedOn w:val="Standaardalinea-lettertype"/>
    <w:semiHidden/>
    <w:unhideWhenUsed/>
    <w:rsid w:val="00D45444"/>
    <w:rPr>
      <w:vertAlign w:val="superscript"/>
    </w:rPr>
  </w:style>
  <w:style w:type="paragraph" w:customStyle="1" w:styleId="Kadertekstquote">
    <w:name w:val="Kadertekst/quote"/>
    <w:basedOn w:val="Standaard"/>
    <w:next w:val="Standaard"/>
    <w:uiPriority w:val="5"/>
    <w:qFormat/>
    <w:rsid w:val="00D45444"/>
    <w:pPr>
      <w:spacing w:before="200" w:after="200" w:line="240" w:lineRule="auto"/>
      <w:ind w:left="680"/>
    </w:pPr>
    <w:rPr>
      <w:color w:val="00314E"/>
    </w:rPr>
  </w:style>
  <w:style w:type="paragraph" w:styleId="Kopvaninhoudsopgave">
    <w:name w:val="TOC Heading"/>
    <w:basedOn w:val="Kop1"/>
    <w:next w:val="Standaard"/>
    <w:uiPriority w:val="39"/>
    <w:unhideWhenUsed/>
    <w:qFormat/>
    <w:rsid w:val="00D45444"/>
    <w:pPr>
      <w:keepLines/>
      <w:pageBreakBefore w:val="0"/>
      <w:numPr>
        <w:numId w:val="0"/>
      </w:numPr>
      <w:spacing w:before="240" w:after="0" w:line="259" w:lineRule="auto"/>
      <w:outlineLvl w:val="9"/>
    </w:pPr>
    <w:rPr>
      <w:rFonts w:eastAsiaTheme="majorEastAsia" w:cstheme="majorBidi"/>
      <w:bCs w:val="0"/>
      <w:color w:val="2F5496" w:themeColor="accent1" w:themeShade="BF"/>
    </w:rPr>
  </w:style>
  <w:style w:type="paragraph" w:styleId="Inhopg4">
    <w:name w:val="toc 4"/>
    <w:basedOn w:val="Inhopg1"/>
    <w:next w:val="Standaard"/>
    <w:autoRedefine/>
    <w:uiPriority w:val="39"/>
    <w:unhideWhenUsed/>
    <w:rsid w:val="00D45444"/>
    <w:pPr>
      <w:tabs>
        <w:tab w:val="right" w:pos="8211"/>
      </w:tabs>
      <w:spacing w:after="100"/>
      <w:ind w:firstLine="0"/>
    </w:pPr>
  </w:style>
  <w:style w:type="table" w:customStyle="1" w:styleId="Lichtelijst1">
    <w:name w:val="Lichte lijst1"/>
    <w:basedOn w:val="Standaardtabel"/>
    <w:uiPriority w:val="61"/>
    <w:rsid w:val="00D45444"/>
    <w:pPr>
      <w:spacing w:after="0" w:line="240" w:lineRule="auto"/>
    </w:pPr>
    <w:rPr>
      <w:rFonts w:eastAsiaTheme="minorEastAsia"/>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uisstijl-Introductietekst">
    <w:name w:val="Huisstijl-Introductietekst"/>
    <w:basedOn w:val="Huisstijl-Kleur"/>
    <w:qFormat/>
    <w:rsid w:val="00D45444"/>
    <w:pPr>
      <w:tabs>
        <w:tab w:val="left" w:pos="660"/>
      </w:tabs>
      <w:spacing w:line="320" w:lineRule="atLeast"/>
      <w:ind w:left="680"/>
    </w:pPr>
    <w:rPr>
      <w:sz w:val="23"/>
    </w:rPr>
  </w:style>
  <w:style w:type="table" w:customStyle="1" w:styleId="Lichtearcering-accent11">
    <w:name w:val="Lichte arcering - accent 11"/>
    <w:basedOn w:val="Standaardtabel"/>
    <w:uiPriority w:val="60"/>
    <w:rsid w:val="00D45444"/>
    <w:pPr>
      <w:spacing w:after="0" w:line="240" w:lineRule="auto"/>
    </w:pPr>
    <w:rPr>
      <w:rFonts w:eastAsiaTheme="minorEastAsia"/>
      <w:color w:val="2F5496" w:themeColor="accent1" w:themeShade="BF"/>
      <w:lang w:eastAsia="nl-N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Verwijzingopmerking">
    <w:name w:val="annotation reference"/>
    <w:basedOn w:val="Standaardalinea-lettertype"/>
    <w:uiPriority w:val="99"/>
    <w:unhideWhenUsed/>
    <w:rsid w:val="00D45444"/>
    <w:rPr>
      <w:sz w:val="16"/>
      <w:szCs w:val="16"/>
    </w:rPr>
  </w:style>
  <w:style w:type="paragraph" w:styleId="Tekstopmerking">
    <w:name w:val="annotation text"/>
    <w:basedOn w:val="Standaard"/>
    <w:link w:val="TekstopmerkingChar"/>
    <w:uiPriority w:val="99"/>
    <w:unhideWhenUsed/>
    <w:rsid w:val="00D45444"/>
    <w:pPr>
      <w:spacing w:line="240" w:lineRule="auto"/>
    </w:pPr>
  </w:style>
  <w:style w:type="character" w:customStyle="1" w:styleId="TekstopmerkingChar">
    <w:name w:val="Tekst opmerking Char"/>
    <w:basedOn w:val="Standaardalinea-lettertype"/>
    <w:link w:val="Tekstopmerking"/>
    <w:uiPriority w:val="99"/>
    <w:rsid w:val="00D45444"/>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45444"/>
    <w:rPr>
      <w:b/>
      <w:bCs/>
    </w:rPr>
  </w:style>
  <w:style w:type="character" w:customStyle="1" w:styleId="OnderwerpvanopmerkingChar">
    <w:name w:val="Onderwerp van opmerking Char"/>
    <w:basedOn w:val="TekstopmerkingChar"/>
    <w:link w:val="Onderwerpvanopmerking"/>
    <w:uiPriority w:val="99"/>
    <w:semiHidden/>
    <w:rsid w:val="00D45444"/>
    <w:rPr>
      <w:rFonts w:ascii="Arial" w:eastAsia="Times New Roman" w:hAnsi="Arial" w:cs="Times New Roman"/>
      <w:b/>
      <w:bCs/>
      <w:sz w:val="20"/>
      <w:szCs w:val="20"/>
      <w:lang w:eastAsia="nl-NL"/>
    </w:rPr>
  </w:style>
  <w:style w:type="paragraph" w:customStyle="1" w:styleId="Alinea0">
    <w:name w:val="Alinea 0"/>
    <w:basedOn w:val="Standaard"/>
    <w:link w:val="Alinea0Char"/>
    <w:rsid w:val="00D45444"/>
    <w:pPr>
      <w:widowControl w:val="0"/>
      <w:overflowPunct w:val="0"/>
      <w:autoSpaceDE w:val="0"/>
      <w:autoSpaceDN w:val="0"/>
      <w:adjustRightInd w:val="0"/>
      <w:spacing w:line="240" w:lineRule="auto"/>
      <w:ind w:left="1134"/>
      <w:textAlignment w:val="baseline"/>
    </w:pPr>
    <w:rPr>
      <w:lang w:val="nl" w:eastAsia="x-none"/>
    </w:rPr>
  </w:style>
  <w:style w:type="character" w:customStyle="1" w:styleId="Alinea0Char">
    <w:name w:val="Alinea 0 Char"/>
    <w:link w:val="Alinea0"/>
    <w:rsid w:val="00D45444"/>
    <w:rPr>
      <w:rFonts w:ascii="Arial" w:eastAsia="Times New Roman" w:hAnsi="Arial" w:cs="Times New Roman"/>
      <w:sz w:val="20"/>
      <w:szCs w:val="20"/>
      <w:lang w:val="nl" w:eastAsia="x-none"/>
    </w:rPr>
  </w:style>
  <w:style w:type="paragraph" w:customStyle="1" w:styleId="Opsomming3">
    <w:name w:val="Opsomming 3"/>
    <w:basedOn w:val="Standaard"/>
    <w:qFormat/>
    <w:rsid w:val="00D45444"/>
    <w:pPr>
      <w:widowControl w:val="0"/>
      <w:numPr>
        <w:ilvl w:val="1"/>
        <w:numId w:val="6"/>
      </w:numPr>
      <w:tabs>
        <w:tab w:val="left" w:pos="1985"/>
      </w:tabs>
      <w:overflowPunct w:val="0"/>
      <w:autoSpaceDE w:val="0"/>
      <w:autoSpaceDN w:val="0"/>
      <w:adjustRightInd w:val="0"/>
      <w:spacing w:line="240" w:lineRule="auto"/>
      <w:textAlignment w:val="baseline"/>
    </w:pPr>
    <w:rPr>
      <w:rFonts w:cs="Arial"/>
    </w:rPr>
  </w:style>
  <w:style w:type="paragraph" w:customStyle="1" w:styleId="Opsomming1genummerd">
    <w:name w:val="Opsomming 1 genummerd"/>
    <w:basedOn w:val="Standaard"/>
    <w:qFormat/>
    <w:rsid w:val="00D45444"/>
    <w:pPr>
      <w:widowControl w:val="0"/>
      <w:numPr>
        <w:numId w:val="7"/>
      </w:numPr>
      <w:tabs>
        <w:tab w:val="left" w:pos="1560"/>
      </w:tabs>
      <w:overflowPunct w:val="0"/>
      <w:autoSpaceDE w:val="0"/>
      <w:autoSpaceDN w:val="0"/>
      <w:adjustRightInd w:val="0"/>
      <w:spacing w:line="240" w:lineRule="auto"/>
      <w:textAlignment w:val="baseline"/>
    </w:pPr>
    <w:rPr>
      <w:rFonts w:cs="Arial"/>
    </w:rPr>
  </w:style>
  <w:style w:type="character" w:styleId="GevolgdeHyperlink">
    <w:name w:val="FollowedHyperlink"/>
    <w:basedOn w:val="Standaardalinea-lettertype"/>
    <w:semiHidden/>
    <w:unhideWhenUsed/>
    <w:rsid w:val="00D45444"/>
    <w:rPr>
      <w:color w:val="954F72" w:themeColor="followedHyperlink"/>
      <w:u w:val="single"/>
    </w:rPr>
  </w:style>
  <w:style w:type="paragraph" w:customStyle="1" w:styleId="Alinea1">
    <w:name w:val="Alinea 1"/>
    <w:basedOn w:val="Standaard"/>
    <w:qFormat/>
    <w:rsid w:val="00D45444"/>
    <w:pPr>
      <w:keepLines/>
      <w:overflowPunct w:val="0"/>
      <w:autoSpaceDE w:val="0"/>
      <w:autoSpaceDN w:val="0"/>
      <w:adjustRightInd w:val="0"/>
      <w:spacing w:line="240" w:lineRule="auto"/>
      <w:ind w:left="1559"/>
      <w:textAlignment w:val="baseline"/>
    </w:pPr>
    <w:rPr>
      <w:rFonts w:cs="Arial"/>
      <w:lang w:val="nl"/>
    </w:rPr>
  </w:style>
  <w:style w:type="table" w:customStyle="1" w:styleId="Tabelraster1">
    <w:name w:val="Tabelraster1"/>
    <w:basedOn w:val="Standaardtabel"/>
    <w:next w:val="Tabelraster"/>
    <w:rsid w:val="00D45444"/>
    <w:pPr>
      <w:spacing w:after="0" w:line="250" w:lineRule="atLeast"/>
    </w:pPr>
    <w:rPr>
      <w:rFonts w:ascii="Arial" w:eastAsia="Times New Roman" w:hAnsi="Arial" w:cs="Times New Roman"/>
      <w:sz w:val="18"/>
      <w:szCs w:val="20"/>
      <w:lang w:eastAsia="nl-NL"/>
    </w:rPr>
    <w:tblPr>
      <w:tblStyleRowBandSize w:val="1"/>
      <w:tblCellMar>
        <w:top w:w="113" w:type="dxa"/>
        <w:left w:w="79" w:type="dxa"/>
        <w:bottom w:w="113" w:type="dxa"/>
        <w:right w:w="79" w:type="dxa"/>
      </w:tblCellMar>
    </w:tblPr>
    <w:tblStylePr w:type="firstRow">
      <w:pPr>
        <w:wordWrap/>
        <w:spacing w:line="250" w:lineRule="atLeast"/>
      </w:pPr>
      <w:rPr>
        <w:rFonts w:ascii="Arial" w:hAnsi="Arial" w:cs="Arial" w:hint="default"/>
        <w:color w:val="FFFFFF" w:themeColor="background1"/>
        <w:sz w:val="18"/>
        <w:szCs w:val="18"/>
      </w:rPr>
      <w:tblPr/>
      <w:tcPr>
        <w:shd w:val="clear" w:color="auto" w:fill="00314E"/>
      </w:tcPr>
    </w:tblStylePr>
    <w:tblStylePr w:type="band1Horz">
      <w:pPr>
        <w:wordWrap/>
        <w:spacing w:line="250" w:lineRule="atLeast"/>
      </w:pPr>
      <w:rPr>
        <w:rFonts w:ascii="Arial" w:hAnsi="Arial" w:cs="Arial" w:hint="default"/>
        <w:sz w:val="18"/>
        <w:szCs w:val="18"/>
      </w:rPr>
      <w:tblPr/>
      <w:tcPr>
        <w:shd w:val="clear" w:color="auto" w:fill="EBECFC"/>
      </w:tcPr>
    </w:tblStylePr>
    <w:tblStylePr w:type="band2Horz">
      <w:pPr>
        <w:wordWrap/>
        <w:spacing w:line="250" w:lineRule="atLeast"/>
      </w:pPr>
      <w:rPr>
        <w:rFonts w:ascii="Arial" w:hAnsi="Arial" w:cs="Arial" w:hint="default"/>
        <w:sz w:val="18"/>
        <w:szCs w:val="18"/>
      </w:rPr>
      <w:tblPr/>
      <w:tcPr>
        <w:shd w:val="clear" w:color="auto" w:fill="BDE4F7"/>
      </w:tcPr>
    </w:tblStylePr>
  </w:style>
  <w:style w:type="paragraph" w:styleId="Geenafstand">
    <w:name w:val="No Spacing"/>
    <w:link w:val="GeenafstandChar"/>
    <w:uiPriority w:val="1"/>
    <w:qFormat/>
    <w:rsid w:val="00D4544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45444"/>
    <w:rPr>
      <w:rFonts w:eastAsiaTheme="minorEastAsia"/>
      <w:lang w:eastAsia="nl-NL"/>
    </w:rPr>
  </w:style>
  <w:style w:type="paragraph" w:customStyle="1" w:styleId="Default">
    <w:name w:val="Default"/>
    <w:rsid w:val="00D45444"/>
    <w:pPr>
      <w:widowControl w:val="0"/>
      <w:autoSpaceDE w:val="0"/>
      <w:autoSpaceDN w:val="0"/>
      <w:adjustRightInd w:val="0"/>
      <w:spacing w:after="0" w:line="240" w:lineRule="auto"/>
    </w:pPr>
    <w:rPr>
      <w:rFonts w:ascii="Tahoma" w:eastAsia="Times New Roman" w:hAnsi="Tahoma" w:cs="Tahoma"/>
      <w:color w:val="000000"/>
      <w:sz w:val="24"/>
      <w:szCs w:val="24"/>
      <w:lang w:val="en-US" w:eastAsia="nl-NL"/>
    </w:rPr>
  </w:style>
  <w:style w:type="table" w:customStyle="1" w:styleId="Tabelraster2">
    <w:name w:val="Tabelraster2"/>
    <w:basedOn w:val="Standaardtabel"/>
    <w:next w:val="Tabelraster"/>
    <w:uiPriority w:val="39"/>
    <w:rsid w:val="00D45444"/>
    <w:pPr>
      <w:spacing w:after="0" w:line="250" w:lineRule="atLeast"/>
    </w:pPr>
    <w:rPr>
      <w:rFonts w:ascii="Arial" w:eastAsia="Times New Roman" w:hAnsi="Arial" w:cs="Times New Roman"/>
      <w:sz w:val="18"/>
      <w:szCs w:val="20"/>
      <w:lang w:eastAsia="nl-NL"/>
    </w:rPr>
    <w:tblPr>
      <w:tblStyleRowBandSize w:val="1"/>
      <w:tblCellMar>
        <w:top w:w="113" w:type="dxa"/>
        <w:left w:w="79" w:type="dxa"/>
        <w:bottom w:w="113" w:type="dxa"/>
        <w:right w:w="79" w:type="dxa"/>
      </w:tblCellMar>
    </w:tblPr>
    <w:tblStylePr w:type="firstRow">
      <w:pPr>
        <w:wordWrap/>
        <w:spacing w:line="250" w:lineRule="atLeast"/>
      </w:pPr>
      <w:rPr>
        <w:rFonts w:ascii="Arial" w:hAnsi="Arial"/>
        <w:color w:val="FFFFFF" w:themeColor="background1"/>
        <w:sz w:val="18"/>
      </w:rPr>
      <w:tblPr/>
      <w:tcPr>
        <w:shd w:val="clear" w:color="auto" w:fill="00314E"/>
      </w:tcPr>
    </w:tblStylePr>
    <w:tblStylePr w:type="band1Horz">
      <w:pPr>
        <w:wordWrap/>
        <w:spacing w:line="250" w:lineRule="atLeast"/>
      </w:pPr>
      <w:rPr>
        <w:rFonts w:ascii="Arial" w:hAnsi="Arial"/>
        <w:sz w:val="18"/>
      </w:rPr>
      <w:tblPr/>
      <w:tcPr>
        <w:shd w:val="clear" w:color="auto" w:fill="EBECFC"/>
      </w:tcPr>
    </w:tblStylePr>
    <w:tblStylePr w:type="band2Horz">
      <w:pPr>
        <w:wordWrap/>
        <w:spacing w:line="250" w:lineRule="atLeast"/>
      </w:pPr>
      <w:rPr>
        <w:rFonts w:ascii="Arial" w:hAnsi="Arial"/>
        <w:sz w:val="18"/>
      </w:rPr>
      <w:tblPr/>
      <w:tcPr>
        <w:shd w:val="clear" w:color="auto" w:fill="BDE4F7"/>
      </w:tcPr>
    </w:tblStylePr>
  </w:style>
  <w:style w:type="paragraph" w:styleId="Revisie">
    <w:name w:val="Revision"/>
    <w:hidden/>
    <w:uiPriority w:val="99"/>
    <w:semiHidden/>
    <w:rsid w:val="00D45444"/>
    <w:pPr>
      <w:spacing w:after="0" w:line="240" w:lineRule="auto"/>
    </w:pPr>
    <w:rPr>
      <w:rFonts w:ascii="Arial" w:eastAsia="Times New Roman" w:hAnsi="Arial" w:cs="Times New Roman"/>
      <w:sz w:val="20"/>
      <w:szCs w:val="20"/>
      <w:lang w:eastAsia="nl-NL"/>
    </w:rPr>
  </w:style>
  <w:style w:type="paragraph" w:styleId="Normaalweb">
    <w:name w:val="Normal (Web)"/>
    <w:basedOn w:val="Standaard"/>
    <w:uiPriority w:val="99"/>
    <w:semiHidden/>
    <w:unhideWhenUsed/>
    <w:rsid w:val="00D45444"/>
    <w:pPr>
      <w:spacing w:before="100" w:beforeAutospacing="1" w:after="100" w:afterAutospacing="1" w:line="240" w:lineRule="auto"/>
    </w:pPr>
    <w:rPr>
      <w:rFonts w:ascii="Times" w:hAnsi="Times"/>
    </w:rPr>
  </w:style>
  <w:style w:type="paragraph" w:styleId="Inhopg5">
    <w:name w:val="toc 5"/>
    <w:basedOn w:val="Standaard"/>
    <w:next w:val="Standaard"/>
    <w:autoRedefine/>
    <w:uiPriority w:val="39"/>
    <w:unhideWhenUsed/>
    <w:rsid w:val="00D45444"/>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D45444"/>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D45444"/>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D45444"/>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D45444"/>
    <w:pPr>
      <w:spacing w:after="100" w:line="259" w:lineRule="auto"/>
      <w:ind w:left="1760"/>
    </w:pPr>
    <w:rPr>
      <w:rFonts w:asciiTheme="minorHAnsi" w:eastAsiaTheme="minorEastAsia" w:hAnsiTheme="minorHAnsi" w:cstheme="minorBidi"/>
      <w:sz w:val="22"/>
      <w:szCs w:val="22"/>
    </w:rPr>
  </w:style>
  <w:style w:type="character" w:customStyle="1" w:styleId="LijstalineaChar">
    <w:name w:val="Lijstalinea Char"/>
    <w:aliases w:val="Lijstalinea niv 1 Char"/>
    <w:basedOn w:val="Standaardalinea-lettertype"/>
    <w:link w:val="Lijstalinea"/>
    <w:uiPriority w:val="34"/>
    <w:locked/>
    <w:rsid w:val="00D45444"/>
    <w:rPr>
      <w:rFonts w:ascii="Arial" w:eastAsia="Times New Roman" w:hAnsi="Arial" w:cs="Times New Roman"/>
      <w:sz w:val="20"/>
      <w:szCs w:val="20"/>
      <w:lang w:eastAsia="nl-NL"/>
    </w:rPr>
  </w:style>
  <w:style w:type="character" w:customStyle="1" w:styleId="apple-converted-space">
    <w:name w:val="apple-converted-space"/>
    <w:basedOn w:val="Standaardalinea-lettertype"/>
    <w:rsid w:val="00D45444"/>
  </w:style>
  <w:style w:type="paragraph" w:customStyle="1" w:styleId="broodtekst">
    <w:name w:val="broodtekst"/>
    <w:basedOn w:val="Standaard"/>
    <w:link w:val="broodtekstChar"/>
    <w:rsid w:val="00D45444"/>
    <w:pPr>
      <w:tabs>
        <w:tab w:val="left" w:pos="227"/>
        <w:tab w:val="left" w:pos="454"/>
        <w:tab w:val="left" w:pos="680"/>
      </w:tabs>
      <w:autoSpaceDE w:val="0"/>
      <w:autoSpaceDN w:val="0"/>
      <w:adjustRightInd w:val="0"/>
      <w:spacing w:line="240" w:lineRule="atLeast"/>
    </w:pPr>
    <w:rPr>
      <w:rFonts w:ascii="Verdana" w:eastAsia="MS Mincho" w:hAnsi="Verdana"/>
      <w:sz w:val="18"/>
      <w:szCs w:val="18"/>
    </w:rPr>
  </w:style>
  <w:style w:type="character" w:customStyle="1" w:styleId="broodtekstChar">
    <w:name w:val="broodtekst Char"/>
    <w:link w:val="broodtekst"/>
    <w:rsid w:val="00D45444"/>
    <w:rPr>
      <w:rFonts w:ascii="Verdana" w:eastAsia="MS Mincho" w:hAnsi="Verdana" w:cs="Times New Roman"/>
      <w:sz w:val="18"/>
      <w:szCs w:val="18"/>
      <w:lang w:eastAsia="nl-NL"/>
    </w:rPr>
  </w:style>
  <w:style w:type="paragraph" w:customStyle="1" w:styleId="opsommingsvinkUit">
    <w:name w:val="opsommingsvink_Uit"/>
    <w:basedOn w:val="broodtekst"/>
    <w:rsid w:val="00D45444"/>
    <w:pPr>
      <w:widowControl w:val="0"/>
      <w:numPr>
        <w:numId w:val="8"/>
      </w:numPr>
      <w:tabs>
        <w:tab w:val="clear" w:pos="227"/>
        <w:tab w:val="clear" w:pos="680"/>
        <w:tab w:val="left" w:pos="907"/>
        <w:tab w:val="left" w:pos="1361"/>
        <w:tab w:val="left" w:pos="1814"/>
        <w:tab w:val="left" w:pos="2268"/>
        <w:tab w:val="left" w:pos="2722"/>
        <w:tab w:val="left" w:pos="3175"/>
        <w:tab w:val="left" w:pos="3629"/>
        <w:tab w:val="left" w:pos="4082"/>
      </w:tabs>
    </w:pPr>
    <w:rPr>
      <w:szCs w:val="24"/>
    </w:rPr>
  </w:style>
  <w:style w:type="paragraph" w:customStyle="1" w:styleId="broodtekst-bold">
    <w:name w:val="broodtekst-bold"/>
    <w:basedOn w:val="broodtekst"/>
    <w:link w:val="broodtekst-boldChar"/>
    <w:rsid w:val="00D45444"/>
    <w:rPr>
      <w:b/>
    </w:rPr>
  </w:style>
  <w:style w:type="character" w:customStyle="1" w:styleId="broodtekst-boldChar">
    <w:name w:val="broodtekst-bold Char"/>
    <w:link w:val="broodtekst-bold"/>
    <w:rsid w:val="00D45444"/>
    <w:rPr>
      <w:rFonts w:ascii="Verdana" w:eastAsia="MS Mincho" w:hAnsi="Verdana" w:cs="Times New Roman"/>
      <w:b/>
      <w:sz w:val="18"/>
      <w:szCs w:val="18"/>
      <w:lang w:eastAsia="nl-NL"/>
    </w:rPr>
  </w:style>
  <w:style w:type="paragraph" w:customStyle="1" w:styleId="opsomming-streepjesjustitie">
    <w:name w:val="opsomming-streepjes_justitie"/>
    <w:basedOn w:val="broodtekst"/>
    <w:rsid w:val="00D45444"/>
    <w:pPr>
      <w:numPr>
        <w:numId w:val="9"/>
      </w:numPr>
      <w:tabs>
        <w:tab w:val="clear" w:pos="227"/>
        <w:tab w:val="clear" w:pos="680"/>
        <w:tab w:val="left" w:pos="907"/>
        <w:tab w:val="left" w:pos="1361"/>
        <w:tab w:val="left" w:pos="1814"/>
        <w:tab w:val="left" w:pos="2268"/>
        <w:tab w:val="left" w:pos="2722"/>
        <w:tab w:val="left" w:pos="3175"/>
        <w:tab w:val="left" w:pos="3629"/>
        <w:tab w:val="left" w:pos="4082"/>
        <w:tab w:val="left" w:pos="4536"/>
      </w:tabs>
    </w:pPr>
  </w:style>
  <w:style w:type="paragraph" w:customStyle="1" w:styleId="opsommingsvinkAan">
    <w:name w:val="opsommingsvink_Aan"/>
    <w:basedOn w:val="broodtekst"/>
    <w:rsid w:val="00D45444"/>
    <w:pPr>
      <w:widowControl w:val="0"/>
      <w:numPr>
        <w:numId w:val="10"/>
      </w:numPr>
      <w:tabs>
        <w:tab w:val="clear" w:pos="0"/>
        <w:tab w:val="clear" w:pos="227"/>
        <w:tab w:val="clear" w:pos="680"/>
        <w:tab w:val="left" w:pos="907"/>
        <w:tab w:val="left" w:pos="1361"/>
        <w:tab w:val="num" w:pos="1492"/>
        <w:tab w:val="left" w:pos="1814"/>
        <w:tab w:val="left" w:pos="2268"/>
        <w:tab w:val="left" w:pos="2722"/>
        <w:tab w:val="left" w:pos="3175"/>
        <w:tab w:val="left" w:pos="3629"/>
        <w:tab w:val="left" w:pos="4082"/>
      </w:tabs>
      <w:ind w:left="1492" w:hanging="360"/>
    </w:pPr>
    <w:rPr>
      <w:szCs w:val="24"/>
    </w:rPr>
  </w:style>
  <w:style w:type="paragraph" w:customStyle="1" w:styleId="opsomming-cijfersjustitie">
    <w:name w:val="opsomming-cijfers_justitie"/>
    <w:basedOn w:val="broodtekst"/>
    <w:rsid w:val="00D45444"/>
    <w:pPr>
      <w:numPr>
        <w:numId w:val="11"/>
      </w:numPr>
      <w:tabs>
        <w:tab w:val="clear" w:pos="227"/>
        <w:tab w:val="clear" w:pos="680"/>
        <w:tab w:val="left" w:pos="907"/>
        <w:tab w:val="left" w:pos="1361"/>
        <w:tab w:val="left" w:pos="1814"/>
        <w:tab w:val="left" w:pos="2268"/>
        <w:tab w:val="left" w:pos="2722"/>
        <w:tab w:val="left" w:pos="3175"/>
        <w:tab w:val="left" w:pos="3629"/>
        <w:tab w:val="left" w:pos="4082"/>
      </w:tabs>
    </w:pPr>
  </w:style>
  <w:style w:type="character" w:styleId="Zwaar">
    <w:name w:val="Strong"/>
    <w:basedOn w:val="Standaardalinea-lettertype"/>
    <w:uiPriority w:val="22"/>
    <w:qFormat/>
    <w:rsid w:val="00D45444"/>
    <w:rPr>
      <w:b/>
      <w:bCs/>
    </w:rPr>
  </w:style>
  <w:style w:type="character" w:customStyle="1" w:styleId="normaltextrun1">
    <w:name w:val="normaltextrun1"/>
    <w:basedOn w:val="Standaardalinea-lettertype"/>
    <w:rsid w:val="00D45444"/>
  </w:style>
  <w:style w:type="character" w:customStyle="1" w:styleId="Onopgelostemelding1">
    <w:name w:val="Onopgeloste melding1"/>
    <w:basedOn w:val="Standaardalinea-lettertype"/>
    <w:uiPriority w:val="99"/>
    <w:semiHidden/>
    <w:unhideWhenUsed/>
    <w:rsid w:val="00D45444"/>
    <w:rPr>
      <w:color w:val="605E5C"/>
      <w:shd w:val="clear" w:color="auto" w:fill="E1DFDD"/>
    </w:rPr>
  </w:style>
  <w:style w:type="paragraph" w:customStyle="1" w:styleId="paragraph">
    <w:name w:val="paragraph"/>
    <w:basedOn w:val="Standaard"/>
    <w:rsid w:val="00D4544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ardalinea-lettertype"/>
    <w:rsid w:val="00D45444"/>
  </w:style>
  <w:style w:type="character" w:customStyle="1" w:styleId="eop">
    <w:name w:val="eop"/>
    <w:basedOn w:val="Standaardalinea-lettertype"/>
    <w:rsid w:val="00D45444"/>
  </w:style>
  <w:style w:type="character" w:customStyle="1" w:styleId="Vermelding1">
    <w:name w:val="Vermelding1"/>
    <w:basedOn w:val="Standaardalinea-lettertype"/>
    <w:uiPriority w:val="99"/>
    <w:unhideWhenUsed/>
    <w:rsid w:val="00D45444"/>
    <w:rPr>
      <w:color w:val="2B579A"/>
      <w:shd w:val="clear" w:color="auto" w:fill="E6E6E6"/>
    </w:rPr>
  </w:style>
  <w:style w:type="character" w:customStyle="1" w:styleId="Onopgelostemelding2">
    <w:name w:val="Onopgeloste melding2"/>
    <w:basedOn w:val="Standaardalinea-lettertype"/>
    <w:uiPriority w:val="99"/>
    <w:rsid w:val="00D45444"/>
    <w:rPr>
      <w:color w:val="605E5C"/>
      <w:shd w:val="clear" w:color="auto" w:fill="E1DFDD"/>
    </w:rPr>
  </w:style>
  <w:style w:type="table" w:customStyle="1" w:styleId="TableGrid">
    <w:name w:val="TableGrid"/>
    <w:rsid w:val="00D45444"/>
    <w:pPr>
      <w:spacing w:after="0" w:line="240" w:lineRule="auto"/>
    </w:pPr>
    <w:rPr>
      <w:rFonts w:eastAsiaTheme="minorEastAsia"/>
      <w:lang w:eastAsia="nl-NL"/>
    </w:rPr>
    <w:tblPr>
      <w:tblCellMar>
        <w:top w:w="0" w:type="dxa"/>
        <w:left w:w="0" w:type="dxa"/>
        <w:bottom w:w="0" w:type="dxa"/>
        <w:right w:w="0" w:type="dxa"/>
      </w:tblCellMar>
    </w:tblPr>
  </w:style>
  <w:style w:type="character" w:styleId="Paginanummer">
    <w:name w:val="page number"/>
    <w:rsid w:val="00D45444"/>
    <w:rPr>
      <w:i/>
      <w:sz w:val="18"/>
    </w:rPr>
  </w:style>
  <w:style w:type="character" w:styleId="Onopgelostemelding">
    <w:name w:val="Unresolved Mention"/>
    <w:basedOn w:val="Standaardalinea-lettertype"/>
    <w:uiPriority w:val="99"/>
    <w:semiHidden/>
    <w:unhideWhenUsed/>
    <w:rsid w:val="00D45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7509</Words>
  <Characters>41302</Characters>
  <Application>Microsoft Office Word</Application>
  <DocSecurity>0</DocSecurity>
  <Lines>344</Lines>
  <Paragraphs>97</Paragraphs>
  <ScaleCrop>false</ScaleCrop>
  <Company>Instituut Fysieke Veiligheid</Company>
  <LinksUpToDate>false</LinksUpToDate>
  <CharactersWithSpaces>48714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van der Meyden [IFV]</dc:creator>
  <cp:keywords/>
  <dc:description/>
  <cp:lastModifiedBy>Nathalie van der Meyden [IFV]</cp:lastModifiedBy>
  <cp:revision>2</cp:revision>
  <dcterms:created xsi:type="dcterms:W3CDTF">2020-09-29T11:52:00Z</dcterms:created>
  <dcterms:modified xsi:type="dcterms:W3CDTF">2020-09-29T11:53:00Z</dcterms:modified>
</cp:coreProperties>
</file>