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A21" w:rsidRPr="00066EF7" w:rsidRDefault="00E15A21" w:rsidP="00FA39D5">
      <w:pPr>
        <w:pStyle w:val="BijlageGenummerdKop"/>
        <w:numPr>
          <w:ilvl w:val="0"/>
          <w:numId w:val="0"/>
        </w:numPr>
      </w:pPr>
      <w:bookmarkStart w:id="0" w:name="_Toc48905876"/>
      <w:bookmarkStart w:id="1" w:name="_Toc232580350"/>
      <w:bookmarkStart w:id="2" w:name="_Toc232582939"/>
      <w:bookmarkStart w:id="3" w:name="_Toc232586989"/>
      <w:bookmarkStart w:id="4" w:name="bwKopBijlage_A"/>
      <w:r>
        <w:t xml:space="preserve">Bijlage A </w:t>
      </w:r>
      <w:r w:rsidRPr="00066EF7">
        <w:t>Aanmeldingsformulier</w:t>
      </w:r>
      <w:bookmarkEnd w:id="0"/>
    </w:p>
    <w:p w:rsidR="00E15A21" w:rsidRPr="006521F7" w:rsidRDefault="00E15A21" w:rsidP="00FA39D5">
      <w:pPr>
        <w:rPr>
          <w:rFonts w:cs="V&amp;W Syntax (Adobe)"/>
          <w:color w:val="000000"/>
          <w:lang w:val="nl-NL"/>
        </w:rPr>
      </w:pPr>
      <w:bookmarkStart w:id="5" w:name="bwBijl_A_AP_NO_CD_blok1"/>
      <w:bookmarkEnd w:id="1"/>
      <w:bookmarkEnd w:id="2"/>
      <w:bookmarkEnd w:id="3"/>
      <w:bookmarkEnd w:id="4"/>
      <w:r w:rsidRPr="00066EF7">
        <w:rPr>
          <w:rFonts w:cs="V&amp;W Syntax (Adobe)"/>
          <w:color w:val="000000"/>
          <w:lang w:val="nl-NL"/>
        </w:rPr>
        <w:t xml:space="preserve">Ter zake van de </w:t>
      </w:r>
      <w:bookmarkStart w:id="6" w:name="bwBijl_A_AP_NO_CD_GG0_uit"/>
      <w:r w:rsidRPr="00066EF7">
        <w:rPr>
          <w:rFonts w:cs="V&amp;W Syntax (Adobe)"/>
          <w:color w:val="000000"/>
          <w:lang w:val="nl-NL"/>
        </w:rPr>
        <w:t xml:space="preserve">selectie voor </w:t>
      </w:r>
      <w:bookmarkEnd w:id="6"/>
      <w:r w:rsidRPr="00066EF7">
        <w:rPr>
          <w:rFonts w:cs="V&amp;W Syntax (Adobe)"/>
          <w:color w:val="000000"/>
          <w:lang w:val="nl-NL"/>
        </w:rPr>
        <w:t xml:space="preserve">de aanbesteding volgens de </w:t>
      </w:r>
      <w:bookmarkStart w:id="7" w:name="bwBijl_A_AP_NO"/>
      <w:r w:rsidRPr="00066EF7">
        <w:rPr>
          <w:rFonts w:cs="V&amp;W Syntax (Adobe)"/>
          <w:color w:val="000000"/>
          <w:lang w:val="nl-NL"/>
        </w:rPr>
        <w:t>niet-openbare procedure</w:t>
      </w:r>
      <w:bookmarkEnd w:id="7"/>
      <w:r w:rsidRPr="00066EF7">
        <w:rPr>
          <w:rFonts w:cs="V&amp;W Syntax (Adobe)"/>
          <w:color w:val="000000"/>
          <w:lang w:val="nl-NL"/>
        </w:rPr>
        <w:t xml:space="preserve">, zoals omschreven in hoofdstuk </w:t>
      </w:r>
      <w:bookmarkStart w:id="8" w:name="bwBijl_A_AP_NO_2"/>
      <w:r w:rsidRPr="00066EF7">
        <w:rPr>
          <w:rFonts w:cs="V&amp;W Syntax (Adobe)"/>
          <w:color w:val="000000"/>
          <w:lang w:val="nl-NL"/>
        </w:rPr>
        <w:t>3</w:t>
      </w:r>
      <w:bookmarkEnd w:id="8"/>
      <w:r w:rsidR="00FA39D5">
        <w:rPr>
          <w:rFonts w:cs="V&amp;W Syntax (Adobe)"/>
          <w:vanish/>
          <w:color w:val="E0E0E0"/>
          <w:lang w:val="nl-NL"/>
        </w:rPr>
        <w:t xml:space="preserve"> </w:t>
      </w:r>
      <w:r w:rsidRPr="00066EF7">
        <w:rPr>
          <w:rFonts w:cs="V&amp;W Syntax (Adobe)"/>
          <w:color w:val="000000"/>
          <w:lang w:val="nl-NL"/>
        </w:rPr>
        <w:t xml:space="preserve">van het ARW 2016, van de opdracht met zaaknummer </w:t>
      </w:r>
      <w:bookmarkStart w:id="9" w:name="bwBijl_A_AP_NO_CD_1"/>
      <w:r w:rsidRPr="006521F7">
        <w:rPr>
          <w:color w:val="000000"/>
        </w:rPr>
        <w:fldChar w:fldCharType="begin"/>
      </w:r>
      <w:r w:rsidRPr="00066EF7">
        <w:rPr>
          <w:color w:val="000000"/>
          <w:lang w:val="nl-NL"/>
        </w:rPr>
        <w:instrText xml:space="preserve"> DOCPROPERTY  PS_REFERENCE  \* MERGEFORMAT </w:instrText>
      </w:r>
      <w:r w:rsidRPr="006521F7">
        <w:rPr>
          <w:color w:val="000000"/>
        </w:rPr>
        <w:fldChar w:fldCharType="separate"/>
      </w:r>
      <w:r>
        <w:rPr>
          <w:color w:val="000000"/>
          <w:lang w:val="nl-NL"/>
        </w:rPr>
        <w:t>31146467</w:t>
      </w:r>
      <w:r w:rsidRPr="006521F7">
        <w:rPr>
          <w:color w:val="000000"/>
        </w:rPr>
        <w:fldChar w:fldCharType="end"/>
      </w:r>
      <w:bookmarkEnd w:id="9"/>
      <w:r w:rsidRPr="006521F7">
        <w:rPr>
          <w:rFonts w:cs="V&amp;W Syntax (Adobe)"/>
          <w:color w:val="000000"/>
          <w:lang w:val="nl-NL"/>
        </w:rPr>
        <w:t xml:space="preserve"> </w:t>
      </w:r>
      <w:r w:rsidRPr="006521F7">
        <w:rPr>
          <w:color w:val="000000"/>
          <w:lang w:val="nl-NL"/>
        </w:rPr>
        <w:t xml:space="preserve">voor het </w:t>
      </w:r>
      <w:bookmarkStart w:id="10" w:name="bwBijl_A_AP_NO_CD_2"/>
      <w:r w:rsidRPr="006521F7">
        <w:rPr>
          <w:color w:val="000000"/>
        </w:rPr>
        <w:fldChar w:fldCharType="begin"/>
      </w:r>
      <w:r w:rsidRPr="00066EF7">
        <w:rPr>
          <w:color w:val="000000"/>
          <w:lang w:val="nl-NL"/>
        </w:rPr>
        <w:instrText xml:space="preserve"> DOCPROPERTY  ZAAK_ONDERWERP  \* MERGEFORMAT </w:instrText>
      </w:r>
      <w:r w:rsidRPr="006521F7">
        <w:rPr>
          <w:color w:val="000000"/>
        </w:rPr>
        <w:fldChar w:fldCharType="separate"/>
      </w:r>
      <w:r w:rsidRPr="00071615">
        <w:rPr>
          <w:bCs/>
          <w:color w:val="000000"/>
          <w:lang w:val="nl-NL"/>
        </w:rPr>
        <w:t>Ontwerp</w:t>
      </w:r>
      <w:r>
        <w:rPr>
          <w:color w:val="000000"/>
          <w:lang w:val="nl-NL"/>
        </w:rPr>
        <w:t xml:space="preserve"> en realisatie viaduct Hoog </w:t>
      </w:r>
      <w:proofErr w:type="spellStart"/>
      <w:r>
        <w:rPr>
          <w:color w:val="000000"/>
          <w:lang w:val="nl-NL"/>
        </w:rPr>
        <w:t>Burel</w:t>
      </w:r>
      <w:proofErr w:type="spellEnd"/>
      <w:r w:rsidRPr="006521F7">
        <w:rPr>
          <w:bCs/>
          <w:color w:val="000000"/>
        </w:rPr>
        <w:fldChar w:fldCharType="end"/>
      </w:r>
      <w:bookmarkEnd w:id="10"/>
      <w:r w:rsidRPr="006521F7">
        <w:rPr>
          <w:rFonts w:cs="V&amp;W Syntax (Adobe)"/>
          <w:color w:val="000000"/>
          <w:lang w:val="nl-NL"/>
        </w:rPr>
        <w:t>.</w:t>
      </w:r>
    </w:p>
    <w:p w:rsidR="00E15A21" w:rsidRPr="00066EF7" w:rsidRDefault="00E15A21" w:rsidP="00E15A21">
      <w:pPr>
        <w:spacing w:line="260" w:lineRule="atLeast"/>
        <w:ind w:left="1418"/>
        <w:rPr>
          <w:rFonts w:cs="V&amp;W Syntax (Adobe)"/>
          <w:color w:val="000000"/>
          <w:lang w:val="nl-NL"/>
        </w:rPr>
      </w:pPr>
      <w:bookmarkStart w:id="11" w:name="_GoBack"/>
      <w:bookmarkEnd w:id="11"/>
    </w:p>
    <w:p w:rsidR="00E15A21" w:rsidRPr="006521F7" w:rsidRDefault="00FA39D5" w:rsidP="00E15A21">
      <w:pPr>
        <w:numPr>
          <w:ilvl w:val="0"/>
          <w:numId w:val="33"/>
        </w:numPr>
        <w:tabs>
          <w:tab w:val="left" w:pos="2098"/>
        </w:tabs>
        <w:ind w:left="0" w:hanging="312"/>
        <w:rPr>
          <w:rFonts w:cs="Verdana"/>
          <w:color w:val="000000"/>
          <w:lang w:val="nl-NL"/>
        </w:rPr>
      </w:pPr>
      <w:r>
        <w:rPr>
          <w:rFonts w:cs="Verdana"/>
          <w:b/>
          <w:bCs/>
          <w:color w:val="000000"/>
          <w:lang w:val="nl-NL"/>
        </w:rPr>
        <w:t>Gegevens aanbesteder:</w:t>
      </w:r>
      <w:r w:rsidR="00E15A21" w:rsidRPr="006521F7">
        <w:rPr>
          <w:rFonts w:cs="Verdana"/>
          <w:b/>
          <w:bCs/>
          <w:color w:val="000000"/>
          <w:lang w:val="nl-NL"/>
        </w:rPr>
        <w:br/>
      </w:r>
      <w:r w:rsidR="00E15A21" w:rsidRPr="006521F7">
        <w:rPr>
          <w:color w:val="000000"/>
          <w:lang w:val="nl-NL"/>
        </w:rPr>
        <w:t>Rijkswaterstaat</w:t>
      </w:r>
      <w:r w:rsidR="00E15A21" w:rsidRPr="00066EF7">
        <w:rPr>
          <w:color w:val="000000"/>
          <w:lang w:val="nl-NL"/>
        </w:rPr>
        <w:tab/>
        <w:t xml:space="preserve"> </w:t>
      </w:r>
      <w:bookmarkStart w:id="12" w:name="bwBijl_A_AP_NO_CD_3"/>
      <w:r w:rsidR="00E15A21" w:rsidRPr="006521F7">
        <w:rPr>
          <w:color w:val="000000"/>
        </w:rPr>
        <w:fldChar w:fldCharType="begin"/>
      </w:r>
      <w:r w:rsidR="00E15A21" w:rsidRPr="00066EF7">
        <w:rPr>
          <w:color w:val="000000"/>
          <w:lang w:val="nl-NL"/>
        </w:rPr>
        <w:instrText xml:space="preserve"> DOCPROPERTY  AFZ_NAAM2  \* MERGEFORMAT </w:instrText>
      </w:r>
      <w:r w:rsidR="00E15A21" w:rsidRPr="006521F7">
        <w:rPr>
          <w:color w:val="000000"/>
        </w:rPr>
        <w:fldChar w:fldCharType="separate"/>
      </w:r>
      <w:r w:rsidR="00E15A21">
        <w:rPr>
          <w:color w:val="000000"/>
          <w:lang w:val="nl-NL"/>
        </w:rPr>
        <w:t>PPO</w:t>
      </w:r>
      <w:r w:rsidR="00E15A21" w:rsidRPr="006521F7">
        <w:rPr>
          <w:color w:val="000000"/>
        </w:rPr>
        <w:fldChar w:fldCharType="end"/>
      </w:r>
      <w:bookmarkEnd w:id="12"/>
    </w:p>
    <w:p w:rsidR="00E15A21" w:rsidRPr="006521F7" w:rsidRDefault="00E15A21" w:rsidP="00E15A21">
      <w:pPr>
        <w:pStyle w:val="referentiegegevparagraaf"/>
        <w:tabs>
          <w:tab w:val="clear" w:pos="227"/>
          <w:tab w:val="clear" w:pos="454"/>
          <w:tab w:val="clear" w:pos="680"/>
          <w:tab w:val="left" w:pos="2098"/>
        </w:tabs>
        <w:spacing w:before="0" w:after="0" w:line="240" w:lineRule="atLeast"/>
        <w:rPr>
          <w:rStyle w:val="referentiegegevens"/>
          <w:color w:val="000000"/>
          <w:lang w:val="nl-NL"/>
        </w:rPr>
      </w:pPr>
      <w:r w:rsidRPr="006521F7">
        <w:rPr>
          <w:rFonts w:cs="Verdana"/>
          <w:color w:val="000000"/>
          <w:sz w:val="18"/>
          <w:lang w:val="nl-NL"/>
        </w:rPr>
        <w:t>Ad</w:t>
      </w:r>
      <w:r w:rsidRPr="00066EF7">
        <w:rPr>
          <w:rFonts w:cs="Verdana"/>
          <w:color w:val="000000"/>
          <w:sz w:val="18"/>
          <w:lang w:val="nl-NL"/>
        </w:rPr>
        <w:t>res:</w:t>
      </w:r>
      <w:r w:rsidRPr="00066EF7">
        <w:rPr>
          <w:rFonts w:cs="Verdana"/>
          <w:color w:val="000000"/>
          <w:sz w:val="18"/>
          <w:lang w:val="nl-NL"/>
        </w:rPr>
        <w:tab/>
        <w:t xml:space="preserve"> </w:t>
      </w:r>
      <w:bookmarkStart w:id="13" w:name="bwBijl_A_AP_NO_CD_4"/>
      <w:r w:rsidRPr="006521F7">
        <w:rPr>
          <w:rStyle w:val="referentiegegevens"/>
          <w:color w:val="000000"/>
        </w:rPr>
        <w:fldChar w:fldCharType="begin"/>
      </w:r>
      <w:r w:rsidRPr="00066EF7">
        <w:rPr>
          <w:rStyle w:val="referentiegegevens"/>
          <w:color w:val="000000"/>
          <w:lang w:val="nl-NL"/>
        </w:rPr>
        <w:instrText xml:space="preserve"> DOCPROPERTY </w:instrText>
      </w:r>
      <w:r w:rsidRPr="00066EF7">
        <w:rPr>
          <w:rFonts w:cs="Arial"/>
          <w:color w:val="000000"/>
          <w:sz w:val="18"/>
          <w:lang w:val="nl-NL"/>
        </w:rPr>
        <w:instrText>AFZ_POSTBUS</w:instrText>
      </w:r>
      <w:r w:rsidRPr="00066EF7">
        <w:rPr>
          <w:rStyle w:val="referentiegegevens"/>
          <w:color w:val="000000"/>
          <w:lang w:val="nl-NL"/>
        </w:rPr>
        <w:instrText xml:space="preserve"> </w:instrText>
      </w:r>
      <w:r w:rsidRPr="006521F7">
        <w:rPr>
          <w:rStyle w:val="referentiegegevens"/>
          <w:color w:val="000000"/>
        </w:rPr>
        <w:fldChar w:fldCharType="separate"/>
      </w:r>
      <w:r>
        <w:rPr>
          <w:rStyle w:val="referentiegegevens"/>
          <w:color w:val="000000"/>
          <w:lang w:val="nl-NL"/>
        </w:rPr>
        <w:t>Eusebiusbuitensingel 66</w:t>
      </w:r>
      <w:r w:rsidRPr="006521F7">
        <w:rPr>
          <w:rStyle w:val="referentiegegevens"/>
          <w:color w:val="000000"/>
        </w:rPr>
        <w:fldChar w:fldCharType="end"/>
      </w:r>
      <w:bookmarkEnd w:id="13"/>
    </w:p>
    <w:p w:rsidR="00E15A21" w:rsidRPr="00FA39D5" w:rsidRDefault="00E15A21" w:rsidP="00FA39D5">
      <w:pPr>
        <w:pStyle w:val="broodtekst"/>
        <w:tabs>
          <w:tab w:val="clear" w:pos="227"/>
          <w:tab w:val="clear" w:pos="454"/>
          <w:tab w:val="clear" w:pos="680"/>
          <w:tab w:val="left" w:pos="2155"/>
        </w:tabs>
        <w:autoSpaceDE/>
        <w:autoSpaceDN/>
        <w:adjustRightInd/>
        <w:spacing w:line="260" w:lineRule="atLeast"/>
        <w:rPr>
          <w:rStyle w:val="Verborgentekst"/>
          <w:rFonts w:cs="Verdana"/>
          <w:b w:val="0"/>
          <w:i w:val="0"/>
          <w:vanish w:val="0"/>
          <w:color w:val="000000"/>
          <w:sz w:val="18"/>
          <w:szCs w:val="18"/>
          <w:lang w:val="nl-NL"/>
        </w:rPr>
      </w:pPr>
      <w:r w:rsidRPr="006521F7">
        <w:rPr>
          <w:rFonts w:cs="Verdana"/>
          <w:color w:val="000000"/>
          <w:lang w:val="nl-NL"/>
        </w:rPr>
        <w:tab/>
      </w:r>
      <w:bookmarkStart w:id="14" w:name="bwBijl_A_AP_NO_CD_5"/>
      <w:r w:rsidRPr="006521F7">
        <w:rPr>
          <w:rStyle w:val="referentiegegevens"/>
          <w:color w:val="000000"/>
        </w:rPr>
        <w:fldChar w:fldCharType="begin"/>
      </w:r>
      <w:r w:rsidRPr="00066EF7">
        <w:rPr>
          <w:rStyle w:val="referentiegegevens"/>
          <w:color w:val="000000"/>
          <w:lang w:val="nl-NL"/>
        </w:rPr>
        <w:instrText xml:space="preserve"> DOCPROPERTY </w:instrText>
      </w:r>
      <w:r w:rsidRPr="00066EF7">
        <w:rPr>
          <w:rFonts w:cs="Arial"/>
          <w:color w:val="000000"/>
          <w:lang w:val="nl-NL"/>
        </w:rPr>
        <w:instrText>AFZ_POSTBUS_POSTCODE_PLAATS</w:instrText>
      </w:r>
      <w:r w:rsidRPr="00066EF7">
        <w:rPr>
          <w:rStyle w:val="referentiegegevens"/>
          <w:color w:val="000000"/>
          <w:lang w:val="nl-NL"/>
        </w:rPr>
        <w:instrText xml:space="preserve"> </w:instrText>
      </w:r>
      <w:r w:rsidRPr="006521F7">
        <w:rPr>
          <w:rStyle w:val="referentiegegevens"/>
          <w:color w:val="000000"/>
        </w:rPr>
        <w:fldChar w:fldCharType="separate"/>
      </w:r>
      <w:r>
        <w:rPr>
          <w:rStyle w:val="referentiegegevens"/>
          <w:color w:val="000000"/>
          <w:lang w:val="nl-NL"/>
        </w:rPr>
        <w:t>6828 HZ Arnhem</w:t>
      </w:r>
      <w:r w:rsidRPr="006521F7">
        <w:rPr>
          <w:rStyle w:val="referentiegegevens"/>
          <w:color w:val="000000"/>
        </w:rPr>
        <w:fldChar w:fldCharType="end"/>
      </w:r>
      <w:bookmarkStart w:id="15" w:name="bwBijl_A_AP_NO_CD_HT_2"/>
      <w:bookmarkEnd w:id="14"/>
    </w:p>
    <w:bookmarkEnd w:id="15"/>
    <w:p w:rsidR="00E15A21" w:rsidRPr="006521F7" w:rsidRDefault="00E15A21" w:rsidP="00E15A21">
      <w:pPr>
        <w:pStyle w:val="broodtekst"/>
        <w:tabs>
          <w:tab w:val="clear" w:pos="227"/>
          <w:tab w:val="clear" w:pos="454"/>
          <w:tab w:val="clear" w:pos="680"/>
          <w:tab w:val="left" w:pos="1620"/>
          <w:tab w:val="left" w:pos="1800"/>
        </w:tabs>
        <w:autoSpaceDE/>
        <w:autoSpaceDN/>
        <w:adjustRightInd/>
        <w:rPr>
          <w:rFonts w:cs="Verdana"/>
          <w:color w:val="000000"/>
          <w:sz w:val="16"/>
          <w:szCs w:val="16"/>
          <w:lang w:val="nl-NL"/>
        </w:rPr>
      </w:pPr>
    </w:p>
    <w:p w:rsidR="00E15A21" w:rsidRPr="002625EF" w:rsidRDefault="00E15A21" w:rsidP="00E15A21">
      <w:pPr>
        <w:tabs>
          <w:tab w:val="left" w:pos="2098"/>
        </w:tabs>
        <w:rPr>
          <w:color w:val="000000"/>
          <w:lang w:val="nl-NL"/>
        </w:rPr>
      </w:pPr>
      <w:r w:rsidRPr="006521F7">
        <w:rPr>
          <w:rFonts w:cs="Verdana"/>
          <w:color w:val="000000"/>
          <w:lang w:val="nl-NL"/>
        </w:rPr>
        <w:t>Contactpersoon</w:t>
      </w:r>
      <w:r w:rsidRPr="00066EF7">
        <w:rPr>
          <w:rFonts w:cs="Verdana"/>
          <w:color w:val="000000"/>
          <w:lang w:val="nl-NL"/>
        </w:rPr>
        <w:t>:</w:t>
      </w:r>
      <w:r w:rsidRPr="00066EF7">
        <w:rPr>
          <w:rFonts w:cs="Verdana"/>
          <w:color w:val="000000"/>
          <w:lang w:val="nl-NL"/>
        </w:rPr>
        <w:tab/>
        <w:t xml:space="preserve"> </w:t>
      </w:r>
      <w:r w:rsidRPr="00212527">
        <w:rPr>
          <w:rStyle w:val="Verborgentekst"/>
          <w:b w:val="0"/>
          <w:i w:val="0"/>
          <w:vanish w:val="0"/>
          <w:color w:val="000000"/>
          <w:lang w:val="nl-NL"/>
        </w:rPr>
        <w:t xml:space="preserve">Mevrouw </w:t>
      </w:r>
      <w:r>
        <w:rPr>
          <w:rStyle w:val="Verborgentekst"/>
          <w:b w:val="0"/>
          <w:i w:val="0"/>
          <w:vanish w:val="0"/>
          <w:color w:val="000000"/>
          <w:lang w:val="nl-NL"/>
        </w:rPr>
        <w:t>E. Bremer</w:t>
      </w:r>
    </w:p>
    <w:p w:rsidR="00E15A21" w:rsidRPr="006521F7" w:rsidRDefault="00E15A21" w:rsidP="00E15A21">
      <w:pPr>
        <w:tabs>
          <w:tab w:val="left" w:pos="2098"/>
        </w:tabs>
        <w:rPr>
          <w:rFonts w:cs="Verdana"/>
          <w:color w:val="000000"/>
          <w:lang w:val="de-DE"/>
        </w:rPr>
      </w:pPr>
      <w:proofErr w:type="spellStart"/>
      <w:r w:rsidRPr="006521F7">
        <w:rPr>
          <w:rFonts w:cs="Verdana"/>
          <w:color w:val="000000"/>
          <w:lang w:val="de-DE"/>
        </w:rPr>
        <w:t>E-mail</w:t>
      </w:r>
      <w:proofErr w:type="spellEnd"/>
      <w:r w:rsidRPr="006521F7">
        <w:rPr>
          <w:rFonts w:cs="Verdana"/>
          <w:color w:val="000000"/>
          <w:lang w:val="de-DE"/>
        </w:rPr>
        <w:t>:</w:t>
      </w:r>
      <w:r w:rsidRPr="00066EF7">
        <w:rPr>
          <w:rFonts w:cs="Verdana"/>
          <w:color w:val="000000"/>
          <w:lang w:val="de-DE"/>
        </w:rPr>
        <w:tab/>
        <w:t xml:space="preserve"> </w:t>
      </w:r>
      <w:proofErr w:type="spellStart"/>
      <w:r>
        <w:rPr>
          <w:rFonts w:cs="Verdana"/>
          <w:color w:val="000000"/>
          <w:lang w:val="de-DE"/>
        </w:rPr>
        <w:t>aanbestedingsteam-gww</w:t>
      </w:r>
      <w:proofErr w:type="spellEnd"/>
      <w:r>
        <w:rPr>
          <w:rFonts w:cs="Verdana"/>
          <w:color w:val="000000"/>
          <w:lang w:val="de-DE"/>
        </w:rPr>
        <w:t>@</w:t>
      </w:r>
      <w:r w:rsidRPr="007A1E24">
        <w:rPr>
          <w:rStyle w:val="Verborgentekst"/>
          <w:b w:val="0"/>
          <w:i w:val="0"/>
          <w:vanish w:val="0"/>
          <w:color w:val="000000"/>
          <w:lang w:val="nl-NL"/>
        </w:rPr>
        <w:t>rws.nl</w:t>
      </w:r>
    </w:p>
    <w:p w:rsidR="00E15A21" w:rsidRPr="00066EF7" w:rsidRDefault="00E15A21" w:rsidP="00E15A21">
      <w:pPr>
        <w:spacing w:line="260" w:lineRule="atLeast"/>
        <w:ind w:left="1418"/>
        <w:rPr>
          <w:rFonts w:cs="Verdana"/>
          <w:color w:val="000000"/>
          <w:lang w:val="de-DE"/>
        </w:rPr>
      </w:pPr>
    </w:p>
    <w:p w:rsidR="00E15A21" w:rsidRPr="00066EF7" w:rsidRDefault="00E15A21" w:rsidP="00E15A21">
      <w:pPr>
        <w:numPr>
          <w:ilvl w:val="0"/>
          <w:numId w:val="33"/>
        </w:numPr>
        <w:ind w:left="0" w:hanging="312"/>
        <w:rPr>
          <w:rStyle w:val="Verborgentekst"/>
          <w:rFonts w:cs="Verdana"/>
          <w:b w:val="0"/>
          <w:i w:val="0"/>
          <w:vanish w:val="0"/>
          <w:color w:val="000000"/>
          <w:lang w:val="nl-NL"/>
        </w:rPr>
      </w:pPr>
      <w:r w:rsidRPr="004E27C7">
        <w:rPr>
          <w:rFonts w:cs="Verdana"/>
          <w:b/>
          <w:bCs/>
          <w:color w:val="000000"/>
          <w:lang w:val="nl-NL"/>
        </w:rPr>
        <w:t xml:space="preserve">Gegevens gegadigde: </w:t>
      </w:r>
      <w:r w:rsidRPr="00066EF7">
        <w:rPr>
          <w:rStyle w:val="Verborgentekst"/>
          <w:b w:val="0"/>
          <w:i w:val="0"/>
          <w:vanish w:val="0"/>
          <w:color w:val="000000"/>
          <w:lang w:val="nl-NL"/>
        </w:rPr>
        <w:t>(in te vullen door de gegadigde, niet zijnde een combinatie)</w:t>
      </w:r>
    </w:p>
    <w:p w:rsidR="00E15A21" w:rsidRPr="00066EF7" w:rsidRDefault="00E15A21" w:rsidP="00E15A21">
      <w:pPr>
        <w:spacing w:line="260" w:lineRule="atLeast"/>
        <w:rPr>
          <w:rFonts w:cs="Verdana"/>
          <w:color w:val="000000"/>
          <w:lang w:val="nl-NL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0"/>
        <w:gridCol w:w="7135"/>
      </w:tblGrid>
      <w:tr w:rsidR="00E15A21" w:rsidRPr="00066EF7" w:rsidTr="004A5F6C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66EF7">
              <w:rPr>
                <w:rFonts w:cs="Verdana"/>
                <w:color w:val="000000"/>
              </w:rPr>
              <w:t>Naam</w:t>
            </w:r>
            <w:proofErr w:type="spellEnd"/>
            <w:r w:rsidRPr="00066EF7">
              <w:rPr>
                <w:rFonts w:cs="Verdana"/>
                <w:color w:val="000000"/>
              </w:rPr>
              <w:t xml:space="preserve"> (</w:t>
            </w:r>
            <w:proofErr w:type="spellStart"/>
            <w:r w:rsidRPr="00066EF7">
              <w:rPr>
                <w:rFonts w:cs="Verdana"/>
                <w:color w:val="000000"/>
              </w:rPr>
              <w:t>volgens</w:t>
            </w:r>
            <w:proofErr w:type="spellEnd"/>
            <w:r w:rsidRPr="00066EF7">
              <w:rPr>
                <w:rFonts w:cs="Verdana"/>
                <w:color w:val="000000"/>
              </w:rPr>
              <w:t xml:space="preserve"> </w:t>
            </w:r>
            <w:proofErr w:type="spellStart"/>
            <w:r w:rsidRPr="00066EF7">
              <w:rPr>
                <w:rFonts w:cs="Verdana"/>
                <w:color w:val="000000"/>
              </w:rPr>
              <w:t>handelsregister</w:t>
            </w:r>
            <w:proofErr w:type="spellEnd"/>
            <w:r w:rsidRPr="00066EF7">
              <w:rPr>
                <w:rFonts w:cs="Verdana"/>
                <w:color w:val="000000"/>
              </w:rPr>
              <w:t>)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Rechtsvorm</w:t>
            </w:r>
            <w:proofErr w:type="spellEnd"/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Vestigingsplaats</w:t>
            </w:r>
            <w:proofErr w:type="spellEnd"/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rPr>
                <w:rFonts w:cs="Verdana"/>
                <w:b/>
                <w:bCs/>
                <w:i/>
                <w:iCs/>
                <w:color w:val="000000"/>
                <w:sz w:val="16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Contactpersoon</w:t>
            </w:r>
            <w:proofErr w:type="spellEnd"/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Kantooradres</w:t>
            </w:r>
            <w:proofErr w:type="spellEnd"/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Postadres</w:t>
            </w:r>
            <w:proofErr w:type="spellEnd"/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Telefoonnummer</w:t>
            </w:r>
            <w:proofErr w:type="spellEnd"/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r w:rsidRPr="006521F7">
              <w:rPr>
                <w:rFonts w:cs="Verdana"/>
                <w:color w:val="000000"/>
              </w:rPr>
              <w:t>E-</w:t>
            </w:r>
            <w:proofErr w:type="spellStart"/>
            <w:r w:rsidRPr="006521F7">
              <w:rPr>
                <w:rFonts w:cs="Verdana"/>
                <w:color w:val="000000"/>
              </w:rPr>
              <w:t>mailadres</w:t>
            </w:r>
            <w:proofErr w:type="spellEnd"/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rPr>
                <w:rFonts w:cs="Verdana"/>
                <w:b/>
                <w:bCs/>
                <w:i/>
                <w:iCs/>
                <w:color w:val="000000"/>
                <w:sz w:val="16"/>
              </w:rPr>
            </w:pPr>
          </w:p>
        </w:tc>
      </w:tr>
      <w:tr w:rsidR="00E15A21" w:rsidRPr="00FA39D5" w:rsidTr="004A5F6C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6521F7">
              <w:rPr>
                <w:rFonts w:cs="Verdana"/>
                <w:color w:val="000000"/>
                <w:lang w:val="nl-NL"/>
              </w:rPr>
              <w:t>Ingeschreven in het Handelsregister van de Kamer van Koophandel te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KvK-nummer</w:t>
            </w:r>
            <w:proofErr w:type="spellEnd"/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tabs>
                <w:tab w:val="right" w:pos="7027"/>
              </w:tabs>
              <w:rPr>
                <w:rFonts w:cs="Verdana"/>
                <w:color w:val="000000"/>
                <w:sz w:val="20"/>
                <w:szCs w:val="20"/>
              </w:rPr>
            </w:pPr>
            <w:r w:rsidRPr="00066EF7">
              <w:rPr>
                <w:color w:val="000000"/>
              </w:rPr>
              <w:tab/>
            </w:r>
            <w:r w:rsidRPr="00066EF7">
              <w:rPr>
                <w:rFonts w:cs="Verdana"/>
                <w:color w:val="000000"/>
              </w:rPr>
              <w:t xml:space="preserve">(8 </w:t>
            </w:r>
            <w:proofErr w:type="spellStart"/>
            <w:r w:rsidRPr="00066EF7">
              <w:rPr>
                <w:rFonts w:cs="Verdana"/>
                <w:color w:val="000000"/>
              </w:rPr>
              <w:t>cijfers</w:t>
            </w:r>
            <w:proofErr w:type="spellEnd"/>
            <w:r w:rsidRPr="00066EF7">
              <w:rPr>
                <w:rFonts w:cs="Verdana"/>
                <w:color w:val="000000"/>
              </w:rPr>
              <w:t>)</w:t>
            </w:r>
          </w:p>
        </w:tc>
      </w:tr>
      <w:tr w:rsidR="00E15A21" w:rsidRPr="00066EF7" w:rsidTr="004A5F6C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Vestigingsnummer</w:t>
            </w:r>
            <w:proofErr w:type="spellEnd"/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tabs>
                <w:tab w:val="right" w:pos="7027"/>
              </w:tabs>
              <w:rPr>
                <w:color w:val="000000"/>
              </w:rPr>
            </w:pPr>
            <w:r w:rsidRPr="00066EF7">
              <w:rPr>
                <w:color w:val="000000"/>
              </w:rPr>
              <w:tab/>
            </w:r>
            <w:r w:rsidRPr="00066EF7">
              <w:rPr>
                <w:rFonts w:cs="Verdana"/>
                <w:color w:val="000000"/>
              </w:rPr>
              <w:t xml:space="preserve">(12 </w:t>
            </w:r>
            <w:proofErr w:type="spellStart"/>
            <w:r w:rsidRPr="00066EF7">
              <w:rPr>
                <w:rFonts w:cs="Verdana"/>
                <w:color w:val="000000"/>
              </w:rPr>
              <w:t>cijfers</w:t>
            </w:r>
            <w:proofErr w:type="spellEnd"/>
            <w:r w:rsidRPr="00066EF7">
              <w:rPr>
                <w:rFonts w:cs="Verdana"/>
                <w:color w:val="000000"/>
              </w:rPr>
              <w:t>)</w:t>
            </w:r>
          </w:p>
        </w:tc>
      </w:tr>
    </w:tbl>
    <w:p w:rsidR="00E15A21" w:rsidRPr="006521F7" w:rsidRDefault="00E15A21" w:rsidP="00E15A21">
      <w:pPr>
        <w:spacing w:line="260" w:lineRule="atLeast"/>
        <w:ind w:left="1418"/>
        <w:rPr>
          <w:rFonts w:cs="Verdana"/>
          <w:color w:val="000000"/>
        </w:rPr>
      </w:pPr>
    </w:p>
    <w:p w:rsidR="00E15A21" w:rsidRPr="00066EF7" w:rsidRDefault="00E15A21" w:rsidP="00E15A21">
      <w:pPr>
        <w:numPr>
          <w:ilvl w:val="0"/>
          <w:numId w:val="33"/>
        </w:numPr>
        <w:suppressAutoHyphens/>
        <w:spacing w:line="240" w:lineRule="exact"/>
        <w:ind w:left="0" w:hanging="312"/>
        <w:rPr>
          <w:rFonts w:cs="Verdana"/>
          <w:color w:val="000000"/>
          <w:lang w:val="nl-NL"/>
        </w:rPr>
      </w:pPr>
      <w:r w:rsidRPr="00066EF7">
        <w:rPr>
          <w:rFonts w:cs="Verdana"/>
          <w:b/>
          <w:bCs/>
          <w:color w:val="000000"/>
          <w:lang w:val="nl-NL"/>
        </w:rPr>
        <w:t>Gegevens samenwerkingsverband van ondernemers (combinatie):</w:t>
      </w:r>
    </w:p>
    <w:p w:rsidR="00E15A21" w:rsidRPr="00066EF7" w:rsidRDefault="00E15A21" w:rsidP="00E15A21">
      <w:pPr>
        <w:rPr>
          <w:rFonts w:cs="V&amp;W Syntax (Adobe)"/>
          <w:color w:val="000000"/>
          <w:lang w:val="nl-NL"/>
        </w:rPr>
      </w:pPr>
      <w:r w:rsidRPr="00066EF7">
        <w:rPr>
          <w:rFonts w:cs="V&amp;W Syntax (Adobe)"/>
          <w:color w:val="000000"/>
          <w:lang w:val="nl-NL"/>
        </w:rPr>
        <w:t>(in te vullen in geval van een aanmelding als samenwerkingsverband van ondernemers)</w:t>
      </w:r>
    </w:p>
    <w:p w:rsidR="00E15A21" w:rsidRPr="00066EF7" w:rsidRDefault="00E15A21" w:rsidP="00E15A21">
      <w:pPr>
        <w:spacing w:line="260" w:lineRule="atLeast"/>
        <w:ind w:left="1418"/>
        <w:rPr>
          <w:rFonts w:cs="Verdana"/>
          <w:color w:val="000000"/>
          <w:lang w:val="nl-NL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7088"/>
      </w:tblGrid>
      <w:tr w:rsidR="00E15A21" w:rsidRPr="00066EF7" w:rsidTr="004A5F6C">
        <w:trPr>
          <w:jc w:val="right"/>
        </w:trPr>
        <w:tc>
          <w:tcPr>
            <w:tcW w:w="2127" w:type="dxa"/>
          </w:tcPr>
          <w:p w:rsidR="00E15A21" w:rsidRPr="00066E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66EF7">
              <w:rPr>
                <w:rFonts w:cs="Verdana"/>
                <w:color w:val="000000"/>
              </w:rPr>
              <w:t>Naam</w:t>
            </w:r>
            <w:proofErr w:type="spellEnd"/>
            <w:r w:rsidRPr="00066EF7">
              <w:rPr>
                <w:rFonts w:cs="Verdana"/>
                <w:color w:val="000000"/>
              </w:rPr>
              <w:t xml:space="preserve"> </w:t>
            </w:r>
            <w:proofErr w:type="spellStart"/>
            <w:r w:rsidRPr="00066EF7">
              <w:rPr>
                <w:rFonts w:cs="Verdana"/>
                <w:color w:val="000000"/>
              </w:rPr>
              <w:t>Combinatie</w:t>
            </w:r>
            <w:proofErr w:type="spellEnd"/>
          </w:p>
        </w:tc>
        <w:tc>
          <w:tcPr>
            <w:tcW w:w="7088" w:type="dxa"/>
          </w:tcPr>
          <w:p w:rsidR="00E15A21" w:rsidRPr="00066EF7" w:rsidRDefault="00E15A21" w:rsidP="004A5F6C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127" w:type="dxa"/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Rechtsvorm</w:t>
            </w:r>
            <w:proofErr w:type="spellEnd"/>
            <w:r w:rsidRPr="006521F7">
              <w:rPr>
                <w:rFonts w:cs="Verdana"/>
                <w:color w:val="000000"/>
              </w:rPr>
              <w:t xml:space="preserve"> (</w:t>
            </w:r>
            <w:proofErr w:type="spellStart"/>
            <w:r w:rsidRPr="006521F7">
              <w:rPr>
                <w:rFonts w:cs="Verdana"/>
                <w:color w:val="000000"/>
              </w:rPr>
              <w:t>indien</w:t>
            </w:r>
            <w:proofErr w:type="spellEnd"/>
            <w:r w:rsidRPr="006521F7">
              <w:rPr>
                <w:rFonts w:cs="Verdana"/>
                <w:color w:val="000000"/>
              </w:rPr>
              <w:t xml:space="preserve"> van </w:t>
            </w:r>
            <w:proofErr w:type="spellStart"/>
            <w:r w:rsidRPr="006521F7">
              <w:rPr>
                <w:rFonts w:cs="Verdana"/>
                <w:color w:val="000000"/>
              </w:rPr>
              <w:t>toepassing</w:t>
            </w:r>
            <w:proofErr w:type="spellEnd"/>
            <w:r w:rsidRPr="006521F7">
              <w:rPr>
                <w:rFonts w:cs="Verdana"/>
                <w:color w:val="000000"/>
              </w:rPr>
              <w:t>)</w:t>
            </w:r>
          </w:p>
        </w:tc>
        <w:tc>
          <w:tcPr>
            <w:tcW w:w="7088" w:type="dxa"/>
          </w:tcPr>
          <w:p w:rsidR="00E15A21" w:rsidRPr="00066EF7" w:rsidRDefault="00E15A21" w:rsidP="004A5F6C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127" w:type="dxa"/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Naam</w:t>
            </w:r>
            <w:proofErr w:type="spellEnd"/>
            <w:r w:rsidRPr="006521F7">
              <w:rPr>
                <w:rFonts w:cs="Verdana"/>
                <w:color w:val="000000"/>
              </w:rPr>
              <w:t xml:space="preserve"> </w:t>
            </w:r>
            <w:proofErr w:type="spellStart"/>
            <w:r w:rsidRPr="006521F7">
              <w:rPr>
                <w:rFonts w:cs="Verdana"/>
                <w:color w:val="000000"/>
              </w:rPr>
              <w:t>onderneming</w:t>
            </w:r>
            <w:proofErr w:type="spellEnd"/>
            <w:r w:rsidRPr="006521F7">
              <w:rPr>
                <w:rFonts w:cs="Verdana"/>
                <w:color w:val="000000"/>
              </w:rPr>
              <w:t xml:space="preserve"> 1 </w:t>
            </w:r>
          </w:p>
          <w:p w:rsidR="00E15A21" w:rsidRPr="00066EF7" w:rsidRDefault="00E15A21" w:rsidP="004A5F6C">
            <w:pPr>
              <w:ind w:left="176"/>
              <w:rPr>
                <w:rFonts w:cs="Verdana"/>
                <w:color w:val="000000"/>
              </w:rPr>
            </w:pPr>
            <w:r w:rsidRPr="00066EF7">
              <w:rPr>
                <w:rFonts w:cs="Verdana"/>
                <w:color w:val="000000"/>
              </w:rPr>
              <w:t>(</w:t>
            </w:r>
            <w:proofErr w:type="spellStart"/>
            <w:r w:rsidRPr="00066EF7">
              <w:rPr>
                <w:rFonts w:cs="Verdana"/>
                <w:color w:val="000000"/>
              </w:rPr>
              <w:t>Penvoerder</w:t>
            </w:r>
            <w:proofErr w:type="spellEnd"/>
            <w:r w:rsidRPr="00066EF7">
              <w:rPr>
                <w:rFonts w:cs="Verdana"/>
                <w:color w:val="000000"/>
              </w:rPr>
              <w:t>)</w:t>
            </w:r>
          </w:p>
        </w:tc>
        <w:tc>
          <w:tcPr>
            <w:tcW w:w="7088" w:type="dxa"/>
          </w:tcPr>
          <w:p w:rsidR="00E15A21" w:rsidRPr="00066EF7" w:rsidRDefault="00E15A21" w:rsidP="004A5F6C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127" w:type="dxa"/>
          </w:tcPr>
          <w:p w:rsidR="00E15A21" w:rsidRPr="00066E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Vestigingsplaats</w:t>
            </w:r>
            <w:proofErr w:type="spellEnd"/>
            <w:r w:rsidRPr="006521F7">
              <w:rPr>
                <w:rFonts w:cs="Verdana"/>
                <w:color w:val="000000"/>
              </w:rPr>
              <w:t xml:space="preserve"> </w:t>
            </w:r>
            <w:proofErr w:type="spellStart"/>
            <w:r w:rsidRPr="006521F7">
              <w:rPr>
                <w:rFonts w:cs="Verdana"/>
                <w:color w:val="000000"/>
              </w:rPr>
              <w:t>onderneming</w:t>
            </w:r>
            <w:proofErr w:type="spellEnd"/>
            <w:r w:rsidRPr="006521F7">
              <w:rPr>
                <w:rFonts w:cs="Verdana"/>
                <w:color w:val="000000"/>
              </w:rPr>
              <w:t xml:space="preserve"> 1</w:t>
            </w:r>
          </w:p>
        </w:tc>
        <w:tc>
          <w:tcPr>
            <w:tcW w:w="7088" w:type="dxa"/>
          </w:tcPr>
          <w:p w:rsidR="00E15A21" w:rsidRPr="00066EF7" w:rsidRDefault="00E15A21" w:rsidP="004A5F6C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127" w:type="dxa"/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Naam</w:t>
            </w:r>
            <w:proofErr w:type="spellEnd"/>
            <w:r w:rsidRPr="006521F7">
              <w:rPr>
                <w:rFonts w:cs="Verdana"/>
                <w:color w:val="000000"/>
              </w:rPr>
              <w:t xml:space="preserve"> </w:t>
            </w:r>
            <w:proofErr w:type="spellStart"/>
            <w:r w:rsidRPr="006521F7">
              <w:rPr>
                <w:rFonts w:cs="Verdana"/>
                <w:color w:val="000000"/>
              </w:rPr>
              <w:t>onderneming</w:t>
            </w:r>
            <w:proofErr w:type="spellEnd"/>
            <w:r w:rsidRPr="006521F7">
              <w:rPr>
                <w:rFonts w:cs="Verdana"/>
                <w:color w:val="000000"/>
              </w:rPr>
              <w:t xml:space="preserve"> 2 </w:t>
            </w:r>
          </w:p>
        </w:tc>
        <w:tc>
          <w:tcPr>
            <w:tcW w:w="7088" w:type="dxa"/>
          </w:tcPr>
          <w:p w:rsidR="00E15A21" w:rsidRPr="00066EF7" w:rsidRDefault="00E15A21" w:rsidP="004A5F6C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127" w:type="dxa"/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Vestigingsplaats</w:t>
            </w:r>
            <w:proofErr w:type="spellEnd"/>
            <w:r w:rsidRPr="006521F7">
              <w:rPr>
                <w:rFonts w:cs="Verdana"/>
                <w:color w:val="000000"/>
              </w:rPr>
              <w:t xml:space="preserve"> </w:t>
            </w:r>
            <w:proofErr w:type="spellStart"/>
            <w:r w:rsidRPr="006521F7">
              <w:rPr>
                <w:rFonts w:cs="Verdana"/>
                <w:color w:val="000000"/>
              </w:rPr>
              <w:t>onderneming</w:t>
            </w:r>
            <w:proofErr w:type="spellEnd"/>
            <w:r w:rsidRPr="006521F7">
              <w:rPr>
                <w:rFonts w:cs="Verdana"/>
                <w:color w:val="000000"/>
              </w:rPr>
              <w:t xml:space="preserve"> 2</w:t>
            </w:r>
          </w:p>
        </w:tc>
        <w:tc>
          <w:tcPr>
            <w:tcW w:w="7088" w:type="dxa"/>
          </w:tcPr>
          <w:p w:rsidR="00E15A21" w:rsidRPr="00066EF7" w:rsidRDefault="00E15A21" w:rsidP="004A5F6C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127" w:type="dxa"/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Naam</w:t>
            </w:r>
            <w:proofErr w:type="spellEnd"/>
            <w:r w:rsidRPr="006521F7">
              <w:rPr>
                <w:rFonts w:cs="Verdana"/>
                <w:color w:val="000000"/>
              </w:rPr>
              <w:t xml:space="preserve"> </w:t>
            </w:r>
            <w:proofErr w:type="spellStart"/>
            <w:r w:rsidRPr="006521F7">
              <w:rPr>
                <w:rFonts w:cs="Verdana"/>
                <w:color w:val="000000"/>
              </w:rPr>
              <w:t>onderneming</w:t>
            </w:r>
            <w:proofErr w:type="spellEnd"/>
            <w:r w:rsidRPr="006521F7">
              <w:rPr>
                <w:rFonts w:cs="Verdana"/>
                <w:color w:val="000000"/>
              </w:rPr>
              <w:t xml:space="preserve"> 3 </w:t>
            </w:r>
          </w:p>
        </w:tc>
        <w:tc>
          <w:tcPr>
            <w:tcW w:w="7088" w:type="dxa"/>
          </w:tcPr>
          <w:p w:rsidR="00E15A21" w:rsidRPr="00066EF7" w:rsidRDefault="00E15A21" w:rsidP="004A5F6C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E15A21" w:rsidRPr="00066EF7" w:rsidTr="004A5F6C">
        <w:trPr>
          <w:trHeight w:val="70"/>
          <w:jc w:val="right"/>
        </w:trPr>
        <w:tc>
          <w:tcPr>
            <w:tcW w:w="2127" w:type="dxa"/>
          </w:tcPr>
          <w:p w:rsidR="00E15A21" w:rsidRPr="00066E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Vestiging</w:t>
            </w:r>
            <w:r w:rsidRPr="00066EF7">
              <w:rPr>
                <w:rFonts w:cs="Verdana"/>
                <w:color w:val="000000"/>
              </w:rPr>
              <w:t>splaats</w:t>
            </w:r>
            <w:proofErr w:type="spellEnd"/>
            <w:r w:rsidRPr="00066EF7">
              <w:rPr>
                <w:rFonts w:cs="Verdana"/>
                <w:color w:val="000000"/>
              </w:rPr>
              <w:t xml:space="preserve"> </w:t>
            </w:r>
            <w:proofErr w:type="spellStart"/>
            <w:r w:rsidRPr="00066EF7">
              <w:rPr>
                <w:rFonts w:cs="Verdana"/>
                <w:color w:val="000000"/>
              </w:rPr>
              <w:t>onderneming</w:t>
            </w:r>
            <w:proofErr w:type="spellEnd"/>
            <w:r w:rsidRPr="00066EF7">
              <w:rPr>
                <w:rFonts w:cs="Verdana"/>
                <w:color w:val="000000"/>
              </w:rPr>
              <w:t xml:space="preserve"> 3</w:t>
            </w:r>
          </w:p>
        </w:tc>
        <w:tc>
          <w:tcPr>
            <w:tcW w:w="7088" w:type="dxa"/>
          </w:tcPr>
          <w:p w:rsidR="00E15A21" w:rsidRPr="00066EF7" w:rsidRDefault="00E15A21" w:rsidP="004A5F6C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</w:tbl>
    <w:p w:rsidR="00E15A21" w:rsidRPr="006521F7" w:rsidRDefault="00E15A21" w:rsidP="00E15A21">
      <w:pPr>
        <w:rPr>
          <w:rFonts w:cs="Verdana"/>
          <w:color w:val="000000"/>
        </w:rPr>
      </w:pPr>
    </w:p>
    <w:p w:rsidR="00E15A21" w:rsidRPr="00066EF7" w:rsidRDefault="00E15A21" w:rsidP="00E15A21">
      <w:pPr>
        <w:rPr>
          <w:rFonts w:cs="Verdana"/>
          <w:color w:val="000000"/>
          <w:lang w:val="nl-NL"/>
        </w:rPr>
      </w:pPr>
      <w:r w:rsidRPr="00066EF7">
        <w:rPr>
          <w:rFonts w:cs="Verdana"/>
          <w:color w:val="000000"/>
          <w:lang w:val="nl-NL"/>
        </w:rPr>
        <w:lastRenderedPageBreak/>
        <w:t>Vul de tabel aan indien nodig.</w:t>
      </w:r>
    </w:p>
    <w:p w:rsidR="00E15A21" w:rsidRPr="00066EF7" w:rsidRDefault="00E15A21" w:rsidP="00E15A21">
      <w:pPr>
        <w:rPr>
          <w:rFonts w:cs="Verdana"/>
          <w:color w:val="000000"/>
          <w:lang w:val="nl-NL"/>
        </w:rPr>
      </w:pPr>
    </w:p>
    <w:p w:rsidR="00E15A21" w:rsidRPr="00066EF7" w:rsidRDefault="00E15A21" w:rsidP="00E15A21">
      <w:pPr>
        <w:suppressAutoHyphens/>
        <w:rPr>
          <w:rFonts w:cs="Verdana"/>
          <w:color w:val="000000"/>
          <w:lang w:val="nl-NL"/>
        </w:rPr>
      </w:pPr>
      <w:r w:rsidRPr="00066EF7">
        <w:rPr>
          <w:rFonts w:cs="Verdana"/>
          <w:b/>
          <w:bCs/>
          <w:color w:val="000000"/>
          <w:lang w:val="nl-NL"/>
        </w:rPr>
        <w:t>Gegevens van elk van de ondernemers (gegadigden) in het samenwerkingsverband:</w:t>
      </w:r>
    </w:p>
    <w:p w:rsidR="00E15A21" w:rsidRPr="00066EF7" w:rsidRDefault="00E15A21" w:rsidP="00E15A21">
      <w:pPr>
        <w:rPr>
          <w:rFonts w:cs="Verdana"/>
          <w:color w:val="000000"/>
          <w:lang w:val="nl-NL"/>
        </w:rPr>
      </w:pPr>
    </w:p>
    <w:p w:rsidR="00E15A21" w:rsidRPr="00066EF7" w:rsidRDefault="00E15A21" w:rsidP="00E15A21">
      <w:pPr>
        <w:rPr>
          <w:rFonts w:cs="Verdana"/>
          <w:b/>
          <w:bCs/>
          <w:color w:val="000000"/>
        </w:rPr>
      </w:pPr>
      <w:proofErr w:type="spellStart"/>
      <w:r w:rsidRPr="00066EF7">
        <w:rPr>
          <w:rFonts w:cs="Verdana"/>
          <w:b/>
          <w:bCs/>
          <w:color w:val="000000"/>
        </w:rPr>
        <w:t>Onderneming</w:t>
      </w:r>
      <w:proofErr w:type="spellEnd"/>
      <w:r w:rsidRPr="00066EF7">
        <w:rPr>
          <w:rFonts w:cs="Verdana"/>
          <w:b/>
          <w:bCs/>
          <w:color w:val="000000"/>
        </w:rPr>
        <w:t xml:space="preserve"> 1 / PENVOERDER</w:t>
      </w:r>
    </w:p>
    <w:p w:rsidR="00E15A21" w:rsidRPr="00066EF7" w:rsidRDefault="00E15A21" w:rsidP="00E15A21">
      <w:pPr>
        <w:ind w:left="1418"/>
        <w:rPr>
          <w:rFonts w:cs="Verdana"/>
          <w:color w:val="000000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8"/>
      </w:tblGrid>
      <w:tr w:rsidR="00E15A21" w:rsidRPr="00066EF7" w:rsidTr="004A5F6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66EF7">
              <w:rPr>
                <w:rFonts w:cs="Verdana"/>
                <w:color w:val="000000"/>
              </w:rPr>
              <w:t>Naam</w:t>
            </w:r>
            <w:proofErr w:type="spellEnd"/>
            <w:r w:rsidRPr="00066EF7">
              <w:rPr>
                <w:rFonts w:cs="Verdana"/>
                <w:color w:val="000000"/>
              </w:rPr>
              <w:t xml:space="preserve"> (</w:t>
            </w:r>
            <w:proofErr w:type="spellStart"/>
            <w:r w:rsidRPr="00066EF7">
              <w:rPr>
                <w:rFonts w:cs="Verdana"/>
                <w:color w:val="000000"/>
              </w:rPr>
              <w:t>volgens</w:t>
            </w:r>
            <w:proofErr w:type="spellEnd"/>
            <w:r w:rsidRPr="00066EF7">
              <w:rPr>
                <w:rFonts w:cs="Verdana"/>
                <w:color w:val="000000"/>
              </w:rPr>
              <w:t xml:space="preserve"> </w:t>
            </w:r>
            <w:proofErr w:type="spellStart"/>
            <w:r w:rsidRPr="00066EF7">
              <w:rPr>
                <w:rFonts w:cs="Verdana"/>
                <w:color w:val="000000"/>
              </w:rPr>
              <w:t>handelsregister</w:t>
            </w:r>
            <w:proofErr w:type="spellEnd"/>
            <w:r w:rsidRPr="00066EF7">
              <w:rPr>
                <w:rFonts w:cs="Verdana"/>
                <w:color w:val="000000"/>
              </w:rPr>
              <w:t>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rPr>
                <w:rFonts w:cs="Verdana"/>
                <w:color w:val="000000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Rechtsvorm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rPr>
                <w:rFonts w:cs="Verdana"/>
                <w:color w:val="000000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Contactpersoon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rPr>
                <w:rFonts w:cs="Verdana"/>
                <w:color w:val="000000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Kantooradres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rPr>
                <w:rFonts w:cs="Verdana"/>
                <w:color w:val="000000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Postadres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rPr>
                <w:rFonts w:cs="Verdana"/>
                <w:color w:val="000000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Te</w:t>
            </w:r>
            <w:r w:rsidRPr="00066EF7">
              <w:rPr>
                <w:rFonts w:cs="Verdana"/>
                <w:color w:val="000000"/>
              </w:rPr>
              <w:t>lefoonnummer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rPr>
                <w:rFonts w:cs="Verdana"/>
                <w:color w:val="000000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r w:rsidRPr="006521F7">
              <w:rPr>
                <w:rFonts w:cs="Verdana"/>
                <w:color w:val="000000"/>
              </w:rPr>
              <w:t>E-</w:t>
            </w:r>
            <w:proofErr w:type="spellStart"/>
            <w:r w:rsidRPr="006521F7">
              <w:rPr>
                <w:rFonts w:cs="Verdana"/>
                <w:color w:val="000000"/>
              </w:rPr>
              <w:t>mailadres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rPr>
                <w:rFonts w:cs="Verdana"/>
                <w:b/>
                <w:bCs/>
                <w:i/>
                <w:iCs/>
                <w:color w:val="000000"/>
              </w:rPr>
            </w:pPr>
          </w:p>
        </w:tc>
      </w:tr>
      <w:tr w:rsidR="00E15A21" w:rsidRPr="00FA39D5" w:rsidTr="004A5F6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6521F7">
              <w:rPr>
                <w:rFonts w:cs="Verdana"/>
                <w:color w:val="000000"/>
                <w:lang w:val="nl-NL"/>
              </w:rPr>
              <w:t>Ingeschreven in het Handelsregister van de Kamer van Koophandel te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KvK-nummer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tabs>
                <w:tab w:val="right" w:pos="7027"/>
              </w:tabs>
              <w:rPr>
                <w:rFonts w:cs="Verdana"/>
                <w:color w:val="000000"/>
              </w:rPr>
            </w:pPr>
            <w:r w:rsidRPr="00066EF7">
              <w:rPr>
                <w:color w:val="000000"/>
              </w:rPr>
              <w:tab/>
            </w:r>
            <w:r w:rsidRPr="00066EF7">
              <w:rPr>
                <w:rFonts w:cs="Verdana"/>
                <w:color w:val="000000"/>
              </w:rPr>
              <w:t xml:space="preserve">(8 </w:t>
            </w:r>
            <w:proofErr w:type="spellStart"/>
            <w:r w:rsidRPr="00066EF7">
              <w:rPr>
                <w:rFonts w:cs="Verdana"/>
                <w:color w:val="000000"/>
              </w:rPr>
              <w:t>cijfers</w:t>
            </w:r>
            <w:proofErr w:type="spellEnd"/>
            <w:r w:rsidRPr="00066EF7">
              <w:rPr>
                <w:rFonts w:cs="Verdana"/>
                <w:color w:val="000000"/>
              </w:rPr>
              <w:t>)</w:t>
            </w:r>
          </w:p>
        </w:tc>
      </w:tr>
      <w:tr w:rsidR="00E15A21" w:rsidRPr="00066EF7" w:rsidTr="004A5F6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Vestigingsnummer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tabs>
                <w:tab w:val="right" w:pos="7027"/>
              </w:tabs>
              <w:rPr>
                <w:color w:val="000000"/>
              </w:rPr>
            </w:pPr>
            <w:r w:rsidRPr="00066EF7">
              <w:rPr>
                <w:color w:val="000000"/>
              </w:rPr>
              <w:tab/>
            </w:r>
            <w:r w:rsidRPr="00066EF7">
              <w:rPr>
                <w:rFonts w:cs="Verdana"/>
                <w:color w:val="000000"/>
              </w:rPr>
              <w:t xml:space="preserve">(12 </w:t>
            </w:r>
            <w:proofErr w:type="spellStart"/>
            <w:r w:rsidRPr="00066EF7">
              <w:rPr>
                <w:rFonts w:cs="Verdana"/>
                <w:color w:val="000000"/>
              </w:rPr>
              <w:t>cijfers</w:t>
            </w:r>
            <w:proofErr w:type="spellEnd"/>
            <w:r w:rsidRPr="00066EF7">
              <w:rPr>
                <w:rFonts w:cs="Verdana"/>
                <w:color w:val="000000"/>
              </w:rPr>
              <w:t>)</w:t>
            </w:r>
          </w:p>
        </w:tc>
      </w:tr>
    </w:tbl>
    <w:p w:rsidR="00E15A21" w:rsidRPr="006521F7" w:rsidRDefault="00E15A21" w:rsidP="00E15A21">
      <w:pPr>
        <w:ind w:left="1418"/>
        <w:rPr>
          <w:rFonts w:cs="Verdana"/>
          <w:color w:val="000000"/>
        </w:rPr>
      </w:pPr>
    </w:p>
    <w:p w:rsidR="00E15A21" w:rsidRPr="00066EF7" w:rsidRDefault="00E15A21" w:rsidP="00E15A21">
      <w:pPr>
        <w:rPr>
          <w:rFonts w:cs="Verdana"/>
          <w:b/>
          <w:bCs/>
          <w:color w:val="000000"/>
        </w:rPr>
      </w:pPr>
      <w:proofErr w:type="spellStart"/>
      <w:r w:rsidRPr="00066EF7">
        <w:rPr>
          <w:rFonts w:cs="Verdana"/>
          <w:b/>
          <w:bCs/>
          <w:color w:val="000000"/>
        </w:rPr>
        <w:t>Onderneming</w:t>
      </w:r>
      <w:proofErr w:type="spellEnd"/>
      <w:r w:rsidRPr="00066EF7">
        <w:rPr>
          <w:rFonts w:cs="Verdana"/>
          <w:b/>
          <w:bCs/>
          <w:color w:val="000000"/>
        </w:rPr>
        <w:t xml:space="preserve"> 2</w:t>
      </w:r>
    </w:p>
    <w:p w:rsidR="00E15A21" w:rsidRPr="00066EF7" w:rsidRDefault="00E15A21" w:rsidP="00E15A21">
      <w:pPr>
        <w:ind w:left="1418"/>
        <w:rPr>
          <w:rFonts w:cs="Verdana"/>
          <w:b/>
          <w:bCs/>
          <w:color w:val="000000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8"/>
      </w:tblGrid>
      <w:tr w:rsidR="00E15A21" w:rsidRPr="00066EF7" w:rsidTr="004A5F6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66EF7">
              <w:rPr>
                <w:rFonts w:cs="Verdana"/>
                <w:color w:val="000000"/>
              </w:rPr>
              <w:t>Naam</w:t>
            </w:r>
            <w:proofErr w:type="spellEnd"/>
            <w:r w:rsidRPr="00066EF7">
              <w:rPr>
                <w:rFonts w:cs="Verdana"/>
                <w:color w:val="000000"/>
              </w:rPr>
              <w:t xml:space="preserve"> (</w:t>
            </w:r>
            <w:proofErr w:type="spellStart"/>
            <w:r w:rsidRPr="00066EF7">
              <w:rPr>
                <w:rFonts w:cs="Verdana"/>
                <w:color w:val="000000"/>
              </w:rPr>
              <w:t>volgens</w:t>
            </w:r>
            <w:proofErr w:type="spellEnd"/>
            <w:r w:rsidRPr="00066EF7">
              <w:rPr>
                <w:rFonts w:cs="Verdana"/>
                <w:color w:val="000000"/>
              </w:rPr>
              <w:t xml:space="preserve"> </w:t>
            </w:r>
            <w:proofErr w:type="spellStart"/>
            <w:r w:rsidRPr="00066EF7">
              <w:rPr>
                <w:rFonts w:cs="Verdana"/>
                <w:color w:val="000000"/>
              </w:rPr>
              <w:t>handelsregister</w:t>
            </w:r>
            <w:proofErr w:type="spellEnd"/>
            <w:r w:rsidRPr="00066EF7">
              <w:rPr>
                <w:rFonts w:cs="Verdana"/>
                <w:color w:val="000000"/>
              </w:rPr>
              <w:t>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rPr>
                <w:rFonts w:cs="Verdana"/>
                <w:color w:val="000000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Rechtsvorm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rPr>
                <w:rFonts w:cs="Verdana"/>
                <w:color w:val="000000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Contactpersoon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rPr>
                <w:rFonts w:cs="Verdana"/>
                <w:color w:val="000000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Kantooradres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rPr>
                <w:rFonts w:cs="Verdana"/>
                <w:color w:val="000000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Postadr</w:t>
            </w:r>
            <w:r w:rsidRPr="00066EF7">
              <w:rPr>
                <w:rFonts w:cs="Verdana"/>
                <w:color w:val="000000"/>
              </w:rPr>
              <w:t>es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rPr>
                <w:rFonts w:cs="Verdana"/>
                <w:color w:val="000000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Telefoonnummer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rPr>
                <w:rFonts w:cs="Verdana"/>
                <w:color w:val="000000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r w:rsidRPr="006521F7">
              <w:rPr>
                <w:rFonts w:cs="Verdana"/>
                <w:color w:val="000000"/>
              </w:rPr>
              <w:t>E-</w:t>
            </w:r>
            <w:proofErr w:type="spellStart"/>
            <w:r w:rsidRPr="006521F7">
              <w:rPr>
                <w:rFonts w:cs="Verdana"/>
                <w:color w:val="000000"/>
              </w:rPr>
              <w:t>mailadres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rPr>
                <w:rFonts w:cs="Verdana"/>
                <w:b/>
                <w:bCs/>
                <w:i/>
                <w:iCs/>
                <w:color w:val="000000"/>
              </w:rPr>
            </w:pPr>
          </w:p>
        </w:tc>
      </w:tr>
      <w:tr w:rsidR="00E15A21" w:rsidRPr="00FA39D5" w:rsidTr="004A5F6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6521F7">
              <w:rPr>
                <w:rFonts w:cs="Verdana"/>
                <w:color w:val="000000"/>
                <w:lang w:val="nl-NL"/>
              </w:rPr>
              <w:t>Ingeschreven in het Handelsregister van de Kamer van Koophandel te: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KvK-nummer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tabs>
                <w:tab w:val="right" w:pos="6980"/>
              </w:tabs>
              <w:rPr>
                <w:rFonts w:cs="Verdana"/>
                <w:color w:val="000000"/>
              </w:rPr>
            </w:pPr>
            <w:r w:rsidRPr="00066EF7">
              <w:rPr>
                <w:color w:val="000000"/>
              </w:rPr>
              <w:tab/>
            </w:r>
            <w:r w:rsidRPr="00066EF7">
              <w:rPr>
                <w:rFonts w:cs="Verdana"/>
                <w:color w:val="000000"/>
              </w:rPr>
              <w:t xml:space="preserve">(8 </w:t>
            </w:r>
            <w:proofErr w:type="spellStart"/>
            <w:r w:rsidRPr="00066EF7">
              <w:rPr>
                <w:rFonts w:cs="Verdana"/>
                <w:color w:val="000000"/>
              </w:rPr>
              <w:t>cijfers</w:t>
            </w:r>
            <w:proofErr w:type="spellEnd"/>
            <w:r w:rsidRPr="00066EF7">
              <w:rPr>
                <w:rFonts w:cs="Verdana"/>
                <w:color w:val="000000"/>
              </w:rPr>
              <w:t>)</w:t>
            </w:r>
          </w:p>
        </w:tc>
      </w:tr>
      <w:tr w:rsidR="00E15A21" w:rsidRPr="00066EF7" w:rsidTr="004A5F6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Vestigingsnummer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tabs>
                <w:tab w:val="right" w:pos="6980"/>
              </w:tabs>
              <w:rPr>
                <w:color w:val="000000"/>
              </w:rPr>
            </w:pPr>
            <w:r w:rsidRPr="00066EF7">
              <w:rPr>
                <w:color w:val="000000"/>
              </w:rPr>
              <w:tab/>
            </w:r>
            <w:r w:rsidRPr="00066EF7">
              <w:rPr>
                <w:rFonts w:cs="Verdana"/>
                <w:color w:val="000000"/>
              </w:rPr>
              <w:t xml:space="preserve">(12 </w:t>
            </w:r>
            <w:proofErr w:type="spellStart"/>
            <w:r w:rsidRPr="00066EF7">
              <w:rPr>
                <w:rFonts w:cs="Verdana"/>
                <w:color w:val="000000"/>
              </w:rPr>
              <w:t>cijfers</w:t>
            </w:r>
            <w:proofErr w:type="spellEnd"/>
            <w:r w:rsidRPr="00066EF7">
              <w:rPr>
                <w:rFonts w:cs="Verdana"/>
                <w:color w:val="000000"/>
              </w:rPr>
              <w:t>)</w:t>
            </w:r>
          </w:p>
        </w:tc>
      </w:tr>
    </w:tbl>
    <w:p w:rsidR="00FA39D5" w:rsidRDefault="00FA39D5" w:rsidP="00E15A21">
      <w:pPr>
        <w:rPr>
          <w:rFonts w:cs="Verdana"/>
          <w:color w:val="000000"/>
        </w:rPr>
      </w:pPr>
    </w:p>
    <w:p w:rsidR="00FA39D5" w:rsidRDefault="00FA39D5" w:rsidP="00E15A21">
      <w:pPr>
        <w:rPr>
          <w:rFonts w:cs="Verdana"/>
          <w:color w:val="000000"/>
        </w:rPr>
      </w:pPr>
    </w:p>
    <w:p w:rsidR="00FA39D5" w:rsidRDefault="00FA39D5" w:rsidP="00E15A21">
      <w:pPr>
        <w:rPr>
          <w:rFonts w:cs="Verdana"/>
          <w:color w:val="000000"/>
        </w:rPr>
      </w:pPr>
    </w:p>
    <w:p w:rsidR="00FA39D5" w:rsidRDefault="00FA39D5" w:rsidP="00E15A21">
      <w:pPr>
        <w:rPr>
          <w:rFonts w:cs="Verdana"/>
          <w:color w:val="000000"/>
        </w:rPr>
      </w:pPr>
    </w:p>
    <w:p w:rsidR="00FA39D5" w:rsidRDefault="00FA39D5" w:rsidP="00E15A21">
      <w:pPr>
        <w:rPr>
          <w:rFonts w:cs="Verdana"/>
          <w:color w:val="000000"/>
        </w:rPr>
      </w:pPr>
    </w:p>
    <w:p w:rsidR="00FA39D5" w:rsidRDefault="00FA39D5" w:rsidP="00E15A21">
      <w:pPr>
        <w:rPr>
          <w:rFonts w:cs="Verdana"/>
          <w:color w:val="000000"/>
        </w:rPr>
      </w:pPr>
    </w:p>
    <w:p w:rsidR="00FA39D5" w:rsidRDefault="00FA39D5" w:rsidP="00E15A21">
      <w:pPr>
        <w:rPr>
          <w:rFonts w:cs="Verdana"/>
          <w:color w:val="000000"/>
        </w:rPr>
      </w:pPr>
    </w:p>
    <w:p w:rsidR="00FA39D5" w:rsidRDefault="00FA39D5" w:rsidP="00E15A21">
      <w:pPr>
        <w:rPr>
          <w:rFonts w:cs="Verdana"/>
          <w:color w:val="000000"/>
        </w:rPr>
      </w:pPr>
    </w:p>
    <w:p w:rsidR="00FA39D5" w:rsidRDefault="00FA39D5" w:rsidP="00E15A21">
      <w:pPr>
        <w:rPr>
          <w:rFonts w:cs="Verdana"/>
          <w:color w:val="000000"/>
        </w:rPr>
      </w:pPr>
    </w:p>
    <w:p w:rsidR="00FA39D5" w:rsidRDefault="00FA39D5" w:rsidP="00E15A21">
      <w:pPr>
        <w:rPr>
          <w:rFonts w:cs="Verdana"/>
          <w:color w:val="000000"/>
        </w:rPr>
      </w:pPr>
    </w:p>
    <w:p w:rsidR="00FA39D5" w:rsidRDefault="00FA39D5" w:rsidP="00E15A21">
      <w:pPr>
        <w:rPr>
          <w:rFonts w:cs="Verdana"/>
          <w:color w:val="000000"/>
        </w:rPr>
      </w:pPr>
    </w:p>
    <w:p w:rsidR="00FA39D5" w:rsidRDefault="00FA39D5" w:rsidP="00E15A21">
      <w:pPr>
        <w:rPr>
          <w:rFonts w:cs="Verdana"/>
          <w:color w:val="000000"/>
        </w:rPr>
      </w:pPr>
    </w:p>
    <w:p w:rsidR="00FA39D5" w:rsidRDefault="00FA39D5" w:rsidP="00E15A21">
      <w:pPr>
        <w:rPr>
          <w:rFonts w:cs="Verdana"/>
          <w:color w:val="000000"/>
        </w:rPr>
      </w:pPr>
    </w:p>
    <w:p w:rsidR="00FA39D5" w:rsidRDefault="00FA39D5" w:rsidP="00E15A21">
      <w:pPr>
        <w:rPr>
          <w:rFonts w:cs="Verdana"/>
          <w:color w:val="000000"/>
        </w:rPr>
      </w:pPr>
    </w:p>
    <w:p w:rsidR="00FA39D5" w:rsidRDefault="00FA39D5" w:rsidP="00E15A21">
      <w:pPr>
        <w:rPr>
          <w:rFonts w:cs="Verdana"/>
          <w:color w:val="000000"/>
        </w:rPr>
      </w:pPr>
    </w:p>
    <w:p w:rsidR="00FA39D5" w:rsidRDefault="00FA39D5" w:rsidP="00E15A21">
      <w:pPr>
        <w:rPr>
          <w:rFonts w:cs="Verdana"/>
          <w:color w:val="000000"/>
        </w:rPr>
      </w:pPr>
    </w:p>
    <w:p w:rsidR="00FA39D5" w:rsidRDefault="00FA39D5" w:rsidP="00E15A21">
      <w:pPr>
        <w:rPr>
          <w:rFonts w:cs="Verdana"/>
          <w:color w:val="000000"/>
        </w:rPr>
      </w:pPr>
    </w:p>
    <w:p w:rsidR="00FA39D5" w:rsidRDefault="00FA39D5" w:rsidP="00E15A21">
      <w:pPr>
        <w:rPr>
          <w:rFonts w:cs="Verdana"/>
          <w:b/>
          <w:bCs/>
          <w:color w:val="000000"/>
        </w:rPr>
      </w:pPr>
    </w:p>
    <w:p w:rsidR="00E15A21" w:rsidRPr="00066EF7" w:rsidRDefault="00E15A21" w:rsidP="00E15A21">
      <w:pPr>
        <w:rPr>
          <w:rFonts w:cs="Verdana"/>
          <w:b/>
          <w:bCs/>
          <w:color w:val="000000"/>
        </w:rPr>
      </w:pPr>
      <w:proofErr w:type="spellStart"/>
      <w:r w:rsidRPr="00066EF7">
        <w:rPr>
          <w:rFonts w:cs="Verdana"/>
          <w:b/>
          <w:bCs/>
          <w:color w:val="000000"/>
        </w:rPr>
        <w:t>Onderneming</w:t>
      </w:r>
      <w:proofErr w:type="spellEnd"/>
      <w:r w:rsidRPr="00066EF7">
        <w:rPr>
          <w:rFonts w:cs="Verdana"/>
          <w:b/>
          <w:bCs/>
          <w:color w:val="000000"/>
        </w:rPr>
        <w:t xml:space="preserve"> 3</w:t>
      </w:r>
    </w:p>
    <w:p w:rsidR="00E15A21" w:rsidRPr="00066EF7" w:rsidRDefault="00E15A21" w:rsidP="00E15A21">
      <w:pPr>
        <w:ind w:left="1418"/>
        <w:rPr>
          <w:rFonts w:cs="Verdana"/>
          <w:b/>
          <w:bCs/>
          <w:color w:val="000000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1"/>
      </w:tblGrid>
      <w:tr w:rsidR="00E15A21" w:rsidRPr="00066EF7" w:rsidTr="004A5F6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66EF7">
              <w:rPr>
                <w:rFonts w:cs="Verdana"/>
                <w:color w:val="000000"/>
              </w:rPr>
              <w:t>Naam</w:t>
            </w:r>
            <w:proofErr w:type="spellEnd"/>
            <w:r w:rsidRPr="00066EF7">
              <w:rPr>
                <w:rFonts w:cs="Verdana"/>
                <w:color w:val="000000"/>
              </w:rPr>
              <w:t xml:space="preserve"> (</w:t>
            </w:r>
            <w:proofErr w:type="spellStart"/>
            <w:r w:rsidRPr="00066EF7">
              <w:rPr>
                <w:rFonts w:cs="Verdana"/>
                <w:color w:val="000000"/>
              </w:rPr>
              <w:t>volgens</w:t>
            </w:r>
            <w:proofErr w:type="spellEnd"/>
            <w:r w:rsidRPr="00066EF7">
              <w:rPr>
                <w:rFonts w:cs="Verdana"/>
                <w:color w:val="000000"/>
              </w:rPr>
              <w:t xml:space="preserve"> </w:t>
            </w:r>
            <w:proofErr w:type="spellStart"/>
            <w:r w:rsidRPr="00066EF7">
              <w:rPr>
                <w:rFonts w:cs="Verdana"/>
                <w:color w:val="000000"/>
              </w:rPr>
              <w:t>handelsregister</w:t>
            </w:r>
            <w:proofErr w:type="spellEnd"/>
            <w:r w:rsidRPr="00066EF7">
              <w:rPr>
                <w:rFonts w:cs="Verdana"/>
                <w:color w:val="000000"/>
              </w:rPr>
              <w:t>)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rPr>
                <w:rFonts w:cs="Verdana"/>
                <w:color w:val="000000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Rechtsvorm</w:t>
            </w:r>
            <w:proofErr w:type="spellEnd"/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rPr>
                <w:rFonts w:cs="Verdana"/>
                <w:color w:val="000000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Contactpersoon</w:t>
            </w:r>
            <w:proofErr w:type="spellEnd"/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rPr>
                <w:rFonts w:cs="Verdana"/>
                <w:color w:val="000000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Kantooradres</w:t>
            </w:r>
            <w:proofErr w:type="spellEnd"/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rPr>
                <w:rFonts w:cs="Verdana"/>
                <w:color w:val="000000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Postadres</w:t>
            </w:r>
            <w:proofErr w:type="spellEnd"/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rPr>
                <w:rFonts w:cs="Verdana"/>
                <w:color w:val="000000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Telefoonnummer</w:t>
            </w:r>
            <w:proofErr w:type="spellEnd"/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rPr>
                <w:rFonts w:cs="Verdana"/>
                <w:color w:val="000000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r w:rsidRPr="006521F7">
              <w:rPr>
                <w:rFonts w:cs="Verdana"/>
                <w:color w:val="000000"/>
              </w:rPr>
              <w:t>E-</w:t>
            </w:r>
            <w:proofErr w:type="spellStart"/>
            <w:r w:rsidRPr="006521F7">
              <w:rPr>
                <w:rFonts w:cs="Verdana"/>
                <w:color w:val="000000"/>
              </w:rPr>
              <w:t>mailadres</w:t>
            </w:r>
            <w:proofErr w:type="spellEnd"/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rPr>
                <w:rFonts w:cs="Verdana"/>
                <w:b/>
                <w:bCs/>
                <w:i/>
                <w:iCs/>
                <w:color w:val="000000"/>
              </w:rPr>
            </w:pPr>
          </w:p>
        </w:tc>
      </w:tr>
      <w:tr w:rsidR="00E15A21" w:rsidRPr="00FA39D5" w:rsidTr="004A5F6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6521F7">
              <w:rPr>
                <w:rFonts w:cs="Verdana"/>
                <w:color w:val="000000"/>
                <w:lang w:val="nl-NL"/>
              </w:rPr>
              <w:t>Ingeschreven in het Handelsregister van de Kamer van Koophandel te: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E15A21" w:rsidRPr="00066EF7" w:rsidTr="004A5F6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t>KvK-nummer</w:t>
            </w:r>
            <w:proofErr w:type="spellEnd"/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tabs>
                <w:tab w:val="right" w:pos="6980"/>
              </w:tabs>
              <w:rPr>
                <w:rFonts w:cs="Verdana"/>
                <w:color w:val="000000"/>
              </w:rPr>
            </w:pPr>
            <w:r w:rsidRPr="00066EF7">
              <w:rPr>
                <w:color w:val="000000"/>
              </w:rPr>
              <w:tab/>
            </w:r>
            <w:r w:rsidRPr="00066EF7">
              <w:rPr>
                <w:rFonts w:cs="Verdana"/>
                <w:color w:val="000000"/>
              </w:rPr>
              <w:t xml:space="preserve">(8 </w:t>
            </w:r>
            <w:proofErr w:type="spellStart"/>
            <w:r w:rsidRPr="00066EF7">
              <w:rPr>
                <w:rFonts w:cs="Verdana"/>
                <w:color w:val="000000"/>
              </w:rPr>
              <w:t>cijfers</w:t>
            </w:r>
            <w:proofErr w:type="spellEnd"/>
            <w:r w:rsidRPr="00066EF7">
              <w:rPr>
                <w:rFonts w:cs="Verdana"/>
                <w:color w:val="000000"/>
              </w:rPr>
              <w:t>)</w:t>
            </w:r>
          </w:p>
        </w:tc>
      </w:tr>
      <w:tr w:rsidR="00E15A21" w:rsidRPr="00066EF7" w:rsidTr="004A5F6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6521F7" w:rsidRDefault="00E15A21" w:rsidP="004A5F6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6521F7">
              <w:rPr>
                <w:rFonts w:cs="Verdana"/>
                <w:color w:val="000000"/>
              </w:rPr>
              <w:lastRenderedPageBreak/>
              <w:t>Vestigingsnummer</w:t>
            </w:r>
            <w:proofErr w:type="spellEnd"/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21" w:rsidRPr="00066EF7" w:rsidRDefault="00E15A21" w:rsidP="004A5F6C">
            <w:pPr>
              <w:tabs>
                <w:tab w:val="right" w:pos="6980"/>
              </w:tabs>
              <w:rPr>
                <w:color w:val="000000"/>
              </w:rPr>
            </w:pPr>
            <w:r w:rsidRPr="00066EF7">
              <w:rPr>
                <w:color w:val="000000"/>
              </w:rPr>
              <w:tab/>
            </w:r>
            <w:r w:rsidRPr="00066EF7">
              <w:rPr>
                <w:rFonts w:cs="Verdana"/>
                <w:color w:val="000000"/>
              </w:rPr>
              <w:t xml:space="preserve">(12 </w:t>
            </w:r>
            <w:proofErr w:type="spellStart"/>
            <w:r w:rsidRPr="00066EF7">
              <w:rPr>
                <w:rFonts w:cs="Verdana"/>
                <w:color w:val="000000"/>
              </w:rPr>
              <w:t>cijfers</w:t>
            </w:r>
            <w:proofErr w:type="spellEnd"/>
            <w:r w:rsidRPr="00066EF7">
              <w:rPr>
                <w:rFonts w:cs="Verdana"/>
                <w:color w:val="000000"/>
              </w:rPr>
              <w:t>)</w:t>
            </w:r>
          </w:p>
        </w:tc>
      </w:tr>
    </w:tbl>
    <w:p w:rsidR="00E15A21" w:rsidRPr="006521F7" w:rsidRDefault="00E15A21" w:rsidP="00E15A21">
      <w:pPr>
        <w:rPr>
          <w:rFonts w:cs="Verdana"/>
          <w:b/>
          <w:color w:val="000000"/>
        </w:rPr>
      </w:pPr>
    </w:p>
    <w:p w:rsidR="00E15A21" w:rsidRPr="00066EF7" w:rsidRDefault="00E15A21" w:rsidP="00E15A21">
      <w:pPr>
        <w:rPr>
          <w:rFonts w:cs="Verdana"/>
          <w:color w:val="000000"/>
          <w:lang w:val="nl-NL"/>
        </w:rPr>
      </w:pPr>
      <w:r w:rsidRPr="00066EF7">
        <w:rPr>
          <w:rFonts w:cs="Verdana"/>
          <w:color w:val="000000"/>
          <w:lang w:val="nl-NL"/>
        </w:rPr>
        <w:t>Vul de tabel aan indien nodig.</w:t>
      </w:r>
    </w:p>
    <w:bookmarkEnd w:id="5"/>
    <w:p w:rsidR="003F5EB0" w:rsidRPr="00E15A21" w:rsidRDefault="003F5EB0" w:rsidP="003F5EB0">
      <w:pPr>
        <w:rPr>
          <w:lang w:val="nl-NL"/>
        </w:rPr>
      </w:pPr>
    </w:p>
    <w:sectPr w:rsidR="003F5EB0" w:rsidRPr="00E15A21" w:rsidSect="000B3F94">
      <w:head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A21" w:rsidRDefault="00E15A21" w:rsidP="0088501B">
      <w:r>
        <w:separator/>
      </w:r>
    </w:p>
  </w:endnote>
  <w:endnote w:type="continuationSeparator" w:id="0">
    <w:p w:rsidR="00E15A21" w:rsidRDefault="00E15A21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A21" w:rsidRDefault="00E15A21" w:rsidP="0088501B">
      <w:r>
        <w:separator/>
      </w:r>
    </w:p>
  </w:footnote>
  <w:footnote w:type="continuationSeparator" w:id="0">
    <w:p w:rsidR="00E15A21" w:rsidRDefault="00E15A21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FA39D5">
    <w:pPr>
      <w:pStyle w:val="Koptekst"/>
    </w:pPr>
    <w:proofErr w:type="spellStart"/>
    <w:r>
      <w:t>Behorende</w:t>
    </w:r>
    <w:proofErr w:type="spellEnd"/>
    <w:r>
      <w:t xml:space="preserve"> </w:t>
    </w:r>
    <w:proofErr w:type="spellStart"/>
    <w:r>
      <w:t>bij</w:t>
    </w:r>
    <w:proofErr w:type="spellEnd"/>
    <w:r>
      <w:t xml:space="preserve"> </w:t>
    </w:r>
    <w:proofErr w:type="spellStart"/>
    <w:r>
      <w:t>zaaknummer</w:t>
    </w:r>
    <w:proofErr w:type="spellEnd"/>
    <w:r>
      <w:t xml:space="preserve"> 31146467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15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6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F82458"/>
    <w:multiLevelType w:val="multilevel"/>
    <w:tmpl w:val="6A8E5BD4"/>
    <w:numStyleLink w:val="Stijl2"/>
  </w:abstractNum>
  <w:abstractNum w:abstractNumId="18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6389A"/>
    <w:multiLevelType w:val="multilevel"/>
    <w:tmpl w:val="6A8E5BD4"/>
    <w:numStyleLink w:val="Stijl2"/>
  </w:abstractNum>
  <w:abstractNum w:abstractNumId="24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9" w15:restartNumberingAfterBreak="0">
    <w:nsid w:val="5CAF5D0D"/>
    <w:multiLevelType w:val="multilevel"/>
    <w:tmpl w:val="06962652"/>
    <w:numStyleLink w:val="Lijststijl"/>
  </w:abstractNum>
  <w:abstractNum w:abstractNumId="30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9"/>
  </w:num>
  <w:num w:numId="4">
    <w:abstractNumId w:val="10"/>
  </w:num>
  <w:num w:numId="5">
    <w:abstractNumId w:val="17"/>
  </w:num>
  <w:num w:numId="6">
    <w:abstractNumId w:val="20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30"/>
  </w:num>
  <w:num w:numId="14">
    <w:abstractNumId w:val="3"/>
  </w:num>
  <w:num w:numId="15">
    <w:abstractNumId w:val="18"/>
  </w:num>
  <w:num w:numId="16">
    <w:abstractNumId w:val="24"/>
  </w:num>
  <w:num w:numId="17">
    <w:abstractNumId w:val="8"/>
  </w:num>
  <w:num w:numId="18">
    <w:abstractNumId w:val="21"/>
  </w:num>
  <w:num w:numId="19">
    <w:abstractNumId w:val="31"/>
  </w:num>
  <w:num w:numId="20">
    <w:abstractNumId w:val="12"/>
  </w:num>
  <w:num w:numId="21">
    <w:abstractNumId w:val="23"/>
  </w:num>
  <w:num w:numId="22">
    <w:abstractNumId w:val="26"/>
  </w:num>
  <w:num w:numId="23">
    <w:abstractNumId w:val="19"/>
  </w:num>
  <w:num w:numId="24">
    <w:abstractNumId w:val="28"/>
  </w:num>
  <w:num w:numId="25">
    <w:abstractNumId w:val="27"/>
  </w:num>
  <w:num w:numId="26">
    <w:abstractNumId w:val="6"/>
  </w:num>
  <w:num w:numId="27">
    <w:abstractNumId w:val="16"/>
  </w:num>
  <w:num w:numId="28">
    <w:abstractNumId w:val="22"/>
  </w:num>
  <w:num w:numId="29">
    <w:abstractNumId w:val="4"/>
  </w:num>
  <w:num w:numId="30">
    <w:abstractNumId w:val="13"/>
  </w:num>
  <w:num w:numId="31">
    <w:abstractNumId w:val="25"/>
  </w:num>
  <w:num w:numId="32">
    <w:abstractNumId w:val="15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A21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15A21"/>
    <w:rsid w:val="00E456EE"/>
    <w:rsid w:val="00ED7AB9"/>
    <w:rsid w:val="00EE5BBE"/>
    <w:rsid w:val="00F65492"/>
    <w:rsid w:val="00FA39D5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0298D90"/>
  <w15:chartTrackingRefBased/>
  <w15:docId w15:val="{91AA68A8-82D6-42C8-8BA7-5B5E0425D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E15A21"/>
    <w:pPr>
      <w:spacing w:line="240" w:lineRule="atLeast"/>
    </w:pPr>
    <w:rPr>
      <w:rFonts w:ascii="Verdana" w:hAnsi="Verdana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referentiegegevens">
    <w:name w:val="referentiegegevens"/>
    <w:basedOn w:val="Standaardalinea-lettertype"/>
    <w:rsid w:val="00E15A21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rsid w:val="00E15A21"/>
    <w:pPr>
      <w:spacing w:before="25" w:after="25" w:line="130" w:lineRule="atLeast"/>
    </w:pPr>
    <w:rPr>
      <w:rFonts w:eastAsiaTheme="minorHAnsi"/>
      <w:noProof/>
      <w:sz w:val="13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E15A21"/>
    <w:pPr>
      <w:numPr>
        <w:ilvl w:val="1"/>
        <w:numId w:val="32"/>
      </w:numPr>
      <w:tabs>
        <w:tab w:val="clear" w:pos="0"/>
      </w:tabs>
      <w:spacing w:before="240"/>
      <w:ind w:left="454" w:hanging="227"/>
      <w:outlineLvl w:val="1"/>
    </w:pPr>
    <w:rPr>
      <w:rFonts w:eastAsiaTheme="minorHAnsi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E15A21"/>
    <w:pPr>
      <w:numPr>
        <w:ilvl w:val="2"/>
        <w:numId w:val="32"/>
      </w:numPr>
      <w:tabs>
        <w:tab w:val="clear" w:pos="0"/>
      </w:tabs>
      <w:spacing w:before="240"/>
      <w:ind w:left="681" w:hanging="227"/>
      <w:outlineLvl w:val="2"/>
    </w:pPr>
    <w:rPr>
      <w:rFonts w:eastAsiaTheme="minorHAnsi"/>
      <w:i/>
    </w:rPr>
  </w:style>
  <w:style w:type="paragraph" w:customStyle="1" w:styleId="BijlageGenummerdKop">
    <w:name w:val="BijlageGenummerdKop"/>
    <w:next w:val="broodtekst"/>
    <w:uiPriority w:val="12"/>
    <w:qFormat/>
    <w:rsid w:val="00E15A21"/>
    <w:pPr>
      <w:pageBreakBefore/>
      <w:numPr>
        <w:numId w:val="32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paragraph" w:customStyle="1" w:styleId="broodtekst">
    <w:name w:val="broodtekst"/>
    <w:basedOn w:val="Standaard"/>
    <w:link w:val="broodtekstChar2"/>
    <w:rsid w:val="00E15A21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Verborgentekst">
    <w:name w:val="Verborgen tekst"/>
    <w:rsid w:val="00E15A21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E15A21"/>
    <w:rPr>
      <w:rFonts w:ascii="Verdana" w:eastAsia="Times New Roman" w:hAnsi="Verdan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357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Depenbrock, Michiel (PPO)</dc:creator>
  <cp:keywords/>
  <dc:description/>
  <cp:lastModifiedBy>Devilee-Hofman, Renate (PPO)</cp:lastModifiedBy>
  <cp:revision>2</cp:revision>
  <dcterms:created xsi:type="dcterms:W3CDTF">2020-09-10T13:24:00Z</dcterms:created>
  <dcterms:modified xsi:type="dcterms:W3CDTF">2020-09-14T10:38:00Z</dcterms:modified>
</cp:coreProperties>
</file>