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346DC" w:rsidRDefault="00EA033B" w:rsidP="006542E5">
      <w:pPr>
        <w:pStyle w:val="Kop1"/>
      </w:pPr>
      <w:r>
        <w:t>Bijlage 1: Aanmeldformulier</w:t>
      </w:r>
      <w:r w:rsidR="006542E5">
        <w:t xml:space="preserve"> Inkoopprocedure Regio ZOU</w:t>
      </w:r>
    </w:p>
    <w:p w:rsidR="00EE0DA5" w:rsidRDefault="00EE0DA5" w:rsidP="006542E5">
      <w:pPr>
        <w:pStyle w:val="Geenafstand"/>
        <w:rPr>
          <w:rFonts w:ascii="Arial" w:hAnsi="Arial" w:cs="Arial"/>
          <w:sz w:val="22"/>
        </w:rPr>
      </w:pPr>
    </w:p>
    <w:p w:rsidR="00EE0DA5" w:rsidRDefault="00EE0DA5" w:rsidP="006542E5">
      <w:pPr>
        <w:pStyle w:val="Geenafstand"/>
        <w:rPr>
          <w:rFonts w:ascii="Arial" w:hAnsi="Arial" w:cs="Arial"/>
          <w:sz w:val="22"/>
        </w:rPr>
      </w:pPr>
    </w:p>
    <w:p w:rsidR="006542E5" w:rsidRDefault="006542E5" w:rsidP="006542E5">
      <w:pPr>
        <w:pStyle w:val="Geenafstand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 xml:space="preserve">Naam organisatie: </w:t>
      </w:r>
    </w:p>
    <w:p w:rsidR="006542E5" w:rsidRDefault="006542E5" w:rsidP="006542E5">
      <w:pPr>
        <w:pStyle w:val="Geenafstand"/>
        <w:rPr>
          <w:rFonts w:ascii="Arial" w:hAnsi="Arial" w:cs="Arial"/>
          <w:sz w:val="22"/>
        </w:rPr>
      </w:pPr>
    </w:p>
    <w:p w:rsidR="006542E5" w:rsidRDefault="006542E5" w:rsidP="006542E5">
      <w:pPr>
        <w:pStyle w:val="Geenafstand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 xml:space="preserve">KvK-nummer: </w:t>
      </w:r>
    </w:p>
    <w:p w:rsidR="006542E5" w:rsidRDefault="006542E5" w:rsidP="006542E5">
      <w:pPr>
        <w:pStyle w:val="Geenafstand"/>
        <w:rPr>
          <w:rFonts w:ascii="Arial" w:hAnsi="Arial" w:cs="Arial"/>
          <w:sz w:val="22"/>
        </w:rPr>
      </w:pPr>
    </w:p>
    <w:p w:rsidR="006542E5" w:rsidRDefault="006542E5" w:rsidP="006542E5">
      <w:pPr>
        <w:pStyle w:val="Geenafstand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 xml:space="preserve">Adres: </w:t>
      </w:r>
    </w:p>
    <w:p w:rsidR="006542E5" w:rsidRDefault="006542E5" w:rsidP="006542E5">
      <w:pPr>
        <w:pStyle w:val="Geenafstand"/>
        <w:rPr>
          <w:rFonts w:ascii="Arial" w:hAnsi="Arial" w:cs="Arial"/>
          <w:sz w:val="22"/>
        </w:rPr>
      </w:pPr>
    </w:p>
    <w:p w:rsidR="006542E5" w:rsidRDefault="006542E5" w:rsidP="006542E5">
      <w:pPr>
        <w:pStyle w:val="Geenafstand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 xml:space="preserve">Postcode en Plaats: </w:t>
      </w:r>
    </w:p>
    <w:p w:rsidR="006542E5" w:rsidRDefault="006542E5" w:rsidP="006542E5">
      <w:pPr>
        <w:pStyle w:val="Geenafstand"/>
        <w:rPr>
          <w:rFonts w:ascii="Arial" w:hAnsi="Arial" w:cs="Arial"/>
          <w:sz w:val="22"/>
        </w:rPr>
      </w:pPr>
    </w:p>
    <w:p w:rsidR="006542E5" w:rsidRDefault="006542E5" w:rsidP="006542E5">
      <w:pPr>
        <w:pStyle w:val="Geenafstand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E-mail (algemeen):</w:t>
      </w:r>
    </w:p>
    <w:p w:rsidR="006542E5" w:rsidRDefault="006542E5" w:rsidP="006542E5">
      <w:pPr>
        <w:pStyle w:val="Geenafstand"/>
        <w:rPr>
          <w:rFonts w:ascii="Arial" w:hAnsi="Arial" w:cs="Arial"/>
          <w:sz w:val="22"/>
        </w:rPr>
      </w:pPr>
    </w:p>
    <w:p w:rsidR="006542E5" w:rsidRDefault="006542E5" w:rsidP="006542E5">
      <w:pPr>
        <w:pStyle w:val="Geenafstand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 xml:space="preserve">Telefoon (algemeen): </w:t>
      </w:r>
    </w:p>
    <w:p w:rsidR="006542E5" w:rsidRDefault="006542E5" w:rsidP="006542E5">
      <w:pPr>
        <w:pStyle w:val="Geenafstand"/>
        <w:rPr>
          <w:rFonts w:ascii="Arial" w:hAnsi="Arial" w:cs="Arial"/>
          <w:sz w:val="22"/>
        </w:rPr>
      </w:pPr>
    </w:p>
    <w:p w:rsidR="006542E5" w:rsidRDefault="006542E5" w:rsidP="006542E5">
      <w:pPr>
        <w:pStyle w:val="Geenafstand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 xml:space="preserve">AGB-code: </w:t>
      </w:r>
    </w:p>
    <w:p w:rsidR="006542E5" w:rsidRDefault="006542E5" w:rsidP="006542E5">
      <w:pPr>
        <w:pStyle w:val="Geenafstand"/>
        <w:rPr>
          <w:rFonts w:ascii="Arial" w:hAnsi="Arial" w:cs="Arial"/>
          <w:sz w:val="22"/>
        </w:rPr>
      </w:pPr>
    </w:p>
    <w:p w:rsidR="006542E5" w:rsidRDefault="006542E5" w:rsidP="006542E5">
      <w:pPr>
        <w:pStyle w:val="Geenafstand"/>
        <w:rPr>
          <w:rFonts w:ascii="Arial" w:hAnsi="Arial" w:cs="Arial"/>
          <w:sz w:val="22"/>
        </w:rPr>
      </w:pPr>
      <w:r w:rsidRPr="006542E5">
        <w:rPr>
          <w:rFonts w:ascii="Arial" w:hAnsi="Arial" w:cs="Arial"/>
          <w:sz w:val="22"/>
          <w:u w:val="single"/>
        </w:rPr>
        <w:t>Contactpersoon Inkoopprocedure</w:t>
      </w:r>
      <w:r>
        <w:rPr>
          <w:rFonts w:ascii="Arial" w:hAnsi="Arial" w:cs="Arial"/>
          <w:sz w:val="22"/>
        </w:rPr>
        <w:t>:</w:t>
      </w:r>
    </w:p>
    <w:p w:rsidR="006542E5" w:rsidRDefault="006542E5" w:rsidP="006542E5">
      <w:pPr>
        <w:pStyle w:val="Geenafstand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Naam:</w:t>
      </w:r>
    </w:p>
    <w:p w:rsidR="006542E5" w:rsidRDefault="006542E5" w:rsidP="006542E5">
      <w:pPr>
        <w:pStyle w:val="Geenafstand"/>
        <w:rPr>
          <w:rFonts w:ascii="Arial" w:hAnsi="Arial" w:cs="Arial"/>
          <w:sz w:val="22"/>
        </w:rPr>
      </w:pPr>
    </w:p>
    <w:p w:rsidR="006542E5" w:rsidRDefault="006542E5" w:rsidP="006542E5">
      <w:pPr>
        <w:pStyle w:val="Geenafstand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Functie:</w:t>
      </w:r>
    </w:p>
    <w:p w:rsidR="006542E5" w:rsidRDefault="006542E5" w:rsidP="006542E5">
      <w:pPr>
        <w:pStyle w:val="Geenafstand"/>
        <w:rPr>
          <w:rFonts w:ascii="Arial" w:hAnsi="Arial" w:cs="Arial"/>
          <w:sz w:val="22"/>
        </w:rPr>
      </w:pPr>
    </w:p>
    <w:p w:rsidR="006542E5" w:rsidRDefault="006542E5" w:rsidP="006542E5">
      <w:pPr>
        <w:pStyle w:val="Geenafstand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E-mail:</w:t>
      </w:r>
    </w:p>
    <w:p w:rsidR="006542E5" w:rsidRDefault="006542E5" w:rsidP="006542E5">
      <w:pPr>
        <w:pStyle w:val="Geenafstand"/>
        <w:rPr>
          <w:rFonts w:ascii="Arial" w:hAnsi="Arial" w:cs="Arial"/>
          <w:sz w:val="22"/>
        </w:rPr>
      </w:pPr>
    </w:p>
    <w:p w:rsidR="006542E5" w:rsidRDefault="006542E5" w:rsidP="006542E5">
      <w:pPr>
        <w:pStyle w:val="Geenafstand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 xml:space="preserve">Telefoon: </w:t>
      </w:r>
    </w:p>
    <w:p w:rsidR="006542E5" w:rsidRDefault="006542E5" w:rsidP="006542E5">
      <w:pPr>
        <w:pStyle w:val="Geenafstand"/>
        <w:rPr>
          <w:rFonts w:ascii="Arial" w:hAnsi="Arial" w:cs="Arial"/>
          <w:sz w:val="22"/>
        </w:rPr>
      </w:pPr>
    </w:p>
    <w:p w:rsidR="006542E5" w:rsidRDefault="006542E5" w:rsidP="006542E5">
      <w:pPr>
        <w:spacing w:line="240" w:lineRule="auto"/>
        <w:rPr>
          <w:rFonts w:ascii="Arial" w:hAnsi="Arial" w:cs="Arial"/>
          <w:b/>
          <w:sz w:val="22"/>
        </w:rPr>
      </w:pPr>
    </w:p>
    <w:p w:rsidR="006542E5" w:rsidRPr="00EA033B" w:rsidRDefault="006542E5" w:rsidP="006542E5">
      <w:pPr>
        <w:spacing w:line="240" w:lineRule="auto"/>
        <w:rPr>
          <w:rFonts w:ascii="Arial" w:hAnsi="Arial" w:cs="Arial"/>
          <w:b/>
          <w:sz w:val="22"/>
        </w:rPr>
      </w:pPr>
      <w:r w:rsidRPr="006542E5">
        <w:rPr>
          <w:rFonts w:ascii="Arial" w:hAnsi="Arial" w:cs="Arial"/>
          <w:b/>
          <w:sz w:val="22"/>
        </w:rPr>
        <w:t>Ondertekening</w:t>
      </w:r>
      <w:r>
        <w:rPr>
          <w:rFonts w:ascii="Arial" w:hAnsi="Arial" w:cs="Arial"/>
          <w:b/>
          <w:sz w:val="22"/>
        </w:rPr>
        <w:t>:</w:t>
      </w:r>
      <w:r w:rsidRPr="006542E5">
        <w:rPr>
          <w:rFonts w:ascii="Arial" w:hAnsi="Arial" w:cs="Arial"/>
          <w:b/>
          <w:sz w:val="22"/>
        </w:rPr>
        <w:t xml:space="preserve"> </w:t>
      </w:r>
    </w:p>
    <w:tbl>
      <w:tblPr>
        <w:tblStyle w:val="Tabelraster"/>
        <w:tblW w:w="4942" w:type="pct"/>
        <w:tblLook w:val="04A0" w:firstRow="1" w:lastRow="0" w:firstColumn="1" w:lastColumn="0" w:noHBand="0" w:noVBand="1"/>
      </w:tblPr>
      <w:tblGrid>
        <w:gridCol w:w="3936"/>
        <w:gridCol w:w="5244"/>
      </w:tblGrid>
      <w:tr w:rsidR="006542E5" w:rsidRPr="00231957" w:rsidTr="00EA033B">
        <w:tc>
          <w:tcPr>
            <w:tcW w:w="2144" w:type="pct"/>
          </w:tcPr>
          <w:p w:rsidR="006542E5" w:rsidRPr="006542E5" w:rsidRDefault="006542E5" w:rsidP="0021046B">
            <w:pPr>
              <w:rPr>
                <w:rFonts w:ascii="Arial" w:hAnsi="Arial" w:cs="Arial"/>
                <w:sz w:val="22"/>
              </w:rPr>
            </w:pPr>
            <w:r w:rsidRPr="006542E5">
              <w:rPr>
                <w:rFonts w:ascii="Arial" w:hAnsi="Arial" w:cs="Arial"/>
                <w:sz w:val="22"/>
              </w:rPr>
              <w:t>Naam aanbieder</w:t>
            </w:r>
            <w:r w:rsidR="00EA033B">
              <w:rPr>
                <w:rFonts w:ascii="Arial" w:hAnsi="Arial" w:cs="Arial"/>
                <w:sz w:val="22"/>
              </w:rPr>
              <w:t xml:space="preserve"> </w:t>
            </w:r>
            <w:r w:rsidRPr="006542E5">
              <w:rPr>
                <w:rFonts w:ascii="Arial" w:hAnsi="Arial" w:cs="Arial"/>
                <w:sz w:val="22"/>
              </w:rPr>
              <w:t>(KvK-naam)</w:t>
            </w:r>
          </w:p>
        </w:tc>
        <w:tc>
          <w:tcPr>
            <w:tcW w:w="2856" w:type="pct"/>
          </w:tcPr>
          <w:p w:rsidR="006542E5" w:rsidRPr="006542E5" w:rsidRDefault="006542E5" w:rsidP="0021046B">
            <w:pPr>
              <w:rPr>
                <w:rFonts w:ascii="Arial" w:hAnsi="Arial" w:cs="Arial"/>
                <w:sz w:val="22"/>
              </w:rPr>
            </w:pPr>
          </w:p>
          <w:p w:rsidR="006542E5" w:rsidRPr="006542E5" w:rsidRDefault="006542E5" w:rsidP="0021046B">
            <w:pPr>
              <w:rPr>
                <w:rFonts w:ascii="Arial" w:hAnsi="Arial" w:cs="Arial"/>
                <w:sz w:val="22"/>
              </w:rPr>
            </w:pPr>
          </w:p>
        </w:tc>
      </w:tr>
      <w:tr w:rsidR="006542E5" w:rsidRPr="00231957" w:rsidTr="00EA033B">
        <w:tc>
          <w:tcPr>
            <w:tcW w:w="2144" w:type="pct"/>
          </w:tcPr>
          <w:p w:rsidR="006542E5" w:rsidRPr="006542E5" w:rsidRDefault="006542E5" w:rsidP="0021046B">
            <w:pPr>
              <w:rPr>
                <w:rFonts w:ascii="Arial" w:hAnsi="Arial" w:cs="Arial"/>
                <w:sz w:val="22"/>
              </w:rPr>
            </w:pPr>
            <w:r w:rsidRPr="006542E5">
              <w:rPr>
                <w:rFonts w:ascii="Arial" w:hAnsi="Arial" w:cs="Arial"/>
                <w:sz w:val="22"/>
              </w:rPr>
              <w:t>Naam tekenbevoegde</w:t>
            </w:r>
          </w:p>
        </w:tc>
        <w:tc>
          <w:tcPr>
            <w:tcW w:w="2856" w:type="pct"/>
          </w:tcPr>
          <w:p w:rsidR="006542E5" w:rsidRPr="006542E5" w:rsidRDefault="006542E5" w:rsidP="0021046B">
            <w:pPr>
              <w:rPr>
                <w:rFonts w:ascii="Arial" w:hAnsi="Arial" w:cs="Arial"/>
                <w:sz w:val="22"/>
              </w:rPr>
            </w:pPr>
          </w:p>
          <w:p w:rsidR="006542E5" w:rsidRPr="006542E5" w:rsidRDefault="006542E5" w:rsidP="0021046B">
            <w:pPr>
              <w:rPr>
                <w:rFonts w:ascii="Arial" w:hAnsi="Arial" w:cs="Arial"/>
                <w:sz w:val="22"/>
              </w:rPr>
            </w:pPr>
          </w:p>
        </w:tc>
      </w:tr>
      <w:tr w:rsidR="006542E5" w:rsidRPr="00231957" w:rsidTr="00EA033B">
        <w:tc>
          <w:tcPr>
            <w:tcW w:w="2144" w:type="pct"/>
          </w:tcPr>
          <w:p w:rsidR="006542E5" w:rsidRDefault="006542E5" w:rsidP="0021046B">
            <w:pPr>
              <w:rPr>
                <w:rFonts w:ascii="Arial" w:hAnsi="Arial" w:cs="Arial"/>
                <w:sz w:val="22"/>
              </w:rPr>
            </w:pPr>
            <w:r w:rsidRPr="006542E5">
              <w:rPr>
                <w:rFonts w:ascii="Arial" w:hAnsi="Arial" w:cs="Arial"/>
                <w:sz w:val="22"/>
              </w:rPr>
              <w:t>Datum</w:t>
            </w:r>
          </w:p>
          <w:p w:rsidR="00EA033B" w:rsidRPr="006542E5" w:rsidRDefault="00EA033B" w:rsidP="0021046B"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2856" w:type="pct"/>
          </w:tcPr>
          <w:p w:rsidR="006542E5" w:rsidRPr="006542E5" w:rsidRDefault="006542E5" w:rsidP="0021046B">
            <w:pPr>
              <w:rPr>
                <w:rFonts w:ascii="Arial" w:hAnsi="Arial" w:cs="Arial"/>
                <w:sz w:val="22"/>
              </w:rPr>
            </w:pPr>
          </w:p>
        </w:tc>
      </w:tr>
      <w:tr w:rsidR="006542E5" w:rsidRPr="00231957" w:rsidTr="00EA033B">
        <w:tc>
          <w:tcPr>
            <w:tcW w:w="2144" w:type="pct"/>
          </w:tcPr>
          <w:p w:rsidR="006542E5" w:rsidRPr="006542E5" w:rsidRDefault="006542E5" w:rsidP="0021046B">
            <w:pPr>
              <w:rPr>
                <w:rFonts w:ascii="Arial" w:hAnsi="Arial" w:cs="Arial"/>
                <w:sz w:val="22"/>
              </w:rPr>
            </w:pPr>
            <w:r w:rsidRPr="006542E5">
              <w:rPr>
                <w:rFonts w:ascii="Arial" w:hAnsi="Arial" w:cs="Arial"/>
                <w:sz w:val="22"/>
              </w:rPr>
              <w:t>Handtekening</w:t>
            </w:r>
          </w:p>
          <w:p w:rsidR="006542E5" w:rsidRPr="006542E5" w:rsidRDefault="006542E5" w:rsidP="0021046B"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2856" w:type="pct"/>
          </w:tcPr>
          <w:p w:rsidR="006542E5" w:rsidRPr="006542E5" w:rsidRDefault="006542E5" w:rsidP="0021046B">
            <w:pPr>
              <w:rPr>
                <w:rFonts w:ascii="Arial" w:hAnsi="Arial" w:cs="Arial"/>
                <w:sz w:val="22"/>
              </w:rPr>
            </w:pPr>
          </w:p>
          <w:p w:rsidR="006542E5" w:rsidRPr="006542E5" w:rsidRDefault="006542E5" w:rsidP="0021046B">
            <w:pPr>
              <w:rPr>
                <w:rFonts w:ascii="Arial" w:hAnsi="Arial" w:cs="Arial"/>
                <w:sz w:val="22"/>
              </w:rPr>
            </w:pPr>
          </w:p>
        </w:tc>
      </w:tr>
    </w:tbl>
    <w:p w:rsidR="0090289E" w:rsidRPr="00A905F8" w:rsidRDefault="0090289E" w:rsidP="00EA033B"/>
    <w:sectPr w:rsidR="0090289E" w:rsidRPr="00A905F8" w:rsidSect="00EC2C4B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type w:val="continuous"/>
      <w:pgSz w:w="11906" w:h="16838"/>
      <w:pgMar w:top="1417" w:right="1417" w:bottom="1417" w:left="1417" w:header="708" w:footer="708" w:gutter="0"/>
      <w:cols w:space="708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E2E24" w:rsidRDefault="003E2E24" w:rsidP="009D09AC">
      <w:r>
        <w:separator/>
      </w:r>
    </w:p>
  </w:endnote>
  <w:endnote w:type="continuationSeparator" w:id="0">
    <w:p w:rsidR="003E2E24" w:rsidRDefault="003E2E24" w:rsidP="009D09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Roboto">
    <w:altName w:val="Times New Roman"/>
    <w:charset w:val="00"/>
    <w:family w:val="auto"/>
    <w:pitch w:val="variable"/>
    <w:sig w:usb0="E00002FF" w:usb1="5000205B" w:usb2="00000020" w:usb3="00000000" w:csb0="0000019F" w:csb1="00000000"/>
  </w:font>
  <w:font w:name="Lucida Sans Unicode">
    <w:altName w:val="Lucida Sans Unicode"/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Roboto Slab">
    <w:altName w:val="Arial"/>
    <w:charset w:val="00"/>
    <w:family w:val="auto"/>
    <w:pitch w:val="variable"/>
    <w:sig w:usb0="E00002FF" w:usb1="5000205B" w:usb2="00000020" w:usb3="00000000" w:csb0="0000019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Helvetica">
    <w:panose1 w:val="020B05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25237" w:rsidRDefault="00A25237">
    <w:pPr>
      <w:pStyle w:val="Voettekst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color w:val="A6A6A6" w:themeColor="background1" w:themeShade="A6"/>
      </w:rPr>
      <w:id w:val="-1383243907"/>
      <w:docPartObj>
        <w:docPartGallery w:val="Page Numbers (Top of Page)"/>
        <w:docPartUnique/>
      </w:docPartObj>
    </w:sdtPr>
    <w:sdtEndPr/>
    <w:sdtContent>
      <w:p w:rsidR="003E2E24" w:rsidRPr="00BC2A2B" w:rsidRDefault="003E2E24">
        <w:pPr>
          <w:pStyle w:val="Voettekst"/>
          <w:rPr>
            <w:color w:val="A6A6A6" w:themeColor="background1" w:themeShade="A6"/>
          </w:rPr>
        </w:pPr>
        <w:r>
          <w:rPr>
            <w:color w:val="A6A6A6" w:themeColor="background1" w:themeShade="A6"/>
          </w:rPr>
          <w:t xml:space="preserve">Pagina </w:t>
        </w:r>
        <w:r>
          <w:rPr>
            <w:bCs/>
            <w:color w:val="A6A6A6" w:themeColor="background1" w:themeShade="A6"/>
            <w:sz w:val="24"/>
            <w:szCs w:val="24"/>
          </w:rPr>
          <w:fldChar w:fldCharType="begin"/>
        </w:r>
        <w:r>
          <w:rPr>
            <w:bCs/>
            <w:color w:val="A6A6A6" w:themeColor="background1" w:themeShade="A6"/>
          </w:rPr>
          <w:instrText>PAGE</w:instrText>
        </w:r>
        <w:r>
          <w:rPr>
            <w:bCs/>
            <w:color w:val="A6A6A6" w:themeColor="background1" w:themeShade="A6"/>
            <w:sz w:val="24"/>
            <w:szCs w:val="24"/>
          </w:rPr>
          <w:fldChar w:fldCharType="separate"/>
        </w:r>
        <w:r w:rsidR="00EA033B">
          <w:rPr>
            <w:bCs/>
            <w:noProof/>
            <w:color w:val="A6A6A6" w:themeColor="background1" w:themeShade="A6"/>
          </w:rPr>
          <w:t>2</w:t>
        </w:r>
        <w:r>
          <w:rPr>
            <w:bCs/>
            <w:color w:val="A6A6A6" w:themeColor="background1" w:themeShade="A6"/>
            <w:sz w:val="24"/>
            <w:szCs w:val="24"/>
          </w:rPr>
          <w:fldChar w:fldCharType="end"/>
        </w:r>
        <w:r>
          <w:rPr>
            <w:color w:val="A6A6A6" w:themeColor="background1" w:themeShade="A6"/>
          </w:rPr>
          <w:t xml:space="preserve"> van </w:t>
        </w:r>
        <w:r>
          <w:rPr>
            <w:bCs/>
            <w:color w:val="A6A6A6" w:themeColor="background1" w:themeShade="A6"/>
            <w:sz w:val="24"/>
            <w:szCs w:val="24"/>
          </w:rPr>
          <w:fldChar w:fldCharType="begin"/>
        </w:r>
        <w:r>
          <w:rPr>
            <w:bCs/>
            <w:color w:val="A6A6A6" w:themeColor="background1" w:themeShade="A6"/>
          </w:rPr>
          <w:instrText>NUMPAGES</w:instrText>
        </w:r>
        <w:r>
          <w:rPr>
            <w:bCs/>
            <w:color w:val="A6A6A6" w:themeColor="background1" w:themeShade="A6"/>
            <w:sz w:val="24"/>
            <w:szCs w:val="24"/>
          </w:rPr>
          <w:fldChar w:fldCharType="separate"/>
        </w:r>
        <w:r w:rsidR="00EA033B">
          <w:rPr>
            <w:bCs/>
            <w:noProof/>
            <w:color w:val="A6A6A6" w:themeColor="background1" w:themeShade="A6"/>
          </w:rPr>
          <w:t>2</w:t>
        </w:r>
        <w:r>
          <w:rPr>
            <w:bCs/>
            <w:color w:val="A6A6A6" w:themeColor="background1" w:themeShade="A6"/>
            <w:sz w:val="24"/>
            <w:szCs w:val="24"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25237" w:rsidRDefault="00A25237">
    <w:pPr>
      <w:pStyle w:val="Voettekst"/>
    </w:pPr>
    <w:r>
      <w:t xml:space="preserve">pagina 1 van </w:t>
    </w:r>
    <w:r>
      <w:t>1</w:t>
    </w:r>
    <w:bookmarkStart w:id="0" w:name="_GoBack"/>
    <w:bookmarkEnd w:id="0"/>
    <w:r>
      <w:ptab w:relativeTo="margin" w:alignment="center" w:leader="none"/>
    </w:r>
    <w:sdt>
      <w:sdtPr>
        <w:id w:val="969400748"/>
        <w:placeholder>
          <w:docPart w:val="0A0A2670286F47EEBF89AAEFA3B0FA7E"/>
        </w:placeholder>
        <w:temporary/>
        <w:showingPlcHdr/>
      </w:sdtPr>
      <w:sdtContent>
        <w:r>
          <w:t>[Geef tekst op]</w:t>
        </w:r>
      </w:sdtContent>
    </w:sdt>
    <w:r>
      <w:ptab w:relativeTo="margin" w:alignment="right" w:leader="none"/>
    </w:r>
    <w:r>
      <w:t>bijlage 1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E2E24" w:rsidRDefault="003E2E24" w:rsidP="009D09AC">
      <w:r>
        <w:separator/>
      </w:r>
    </w:p>
  </w:footnote>
  <w:footnote w:type="continuationSeparator" w:id="0">
    <w:p w:rsidR="003E2E24" w:rsidRDefault="003E2E24" w:rsidP="009D09A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25237" w:rsidRDefault="00A25237">
    <w:pPr>
      <w:pStyle w:val="Koptekst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25237" w:rsidRDefault="00A25237">
    <w:pPr>
      <w:pStyle w:val="Koptekst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Tabelraster"/>
      <w:tblW w:w="9356" w:type="dxa"/>
      <w:tblInd w:w="-28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bottom w:w="57" w:type="dxa"/>
        <w:right w:w="0" w:type="dxa"/>
      </w:tblCellMar>
      <w:tblLook w:val="04A0" w:firstRow="1" w:lastRow="0" w:firstColumn="1" w:lastColumn="0" w:noHBand="0" w:noVBand="1"/>
    </w:tblPr>
    <w:tblGrid>
      <w:gridCol w:w="284"/>
      <w:gridCol w:w="9072"/>
    </w:tblGrid>
    <w:tr w:rsidR="003E2E24" w:rsidRPr="002C648E" w:rsidTr="002C648E">
      <w:tc>
        <w:tcPr>
          <w:tcW w:w="3119" w:type="dxa"/>
          <w:vAlign w:val="bottom"/>
        </w:tcPr>
        <w:p w:rsidR="003E2E24" w:rsidRPr="002C648E" w:rsidRDefault="003E2E24" w:rsidP="00AC1984">
          <w:pPr>
            <w:pStyle w:val="Koptekst"/>
          </w:pPr>
        </w:p>
      </w:tc>
      <w:tc>
        <w:tcPr>
          <w:tcW w:w="6237" w:type="dxa"/>
          <w:vAlign w:val="bottom"/>
        </w:tcPr>
        <w:p w:rsidR="003E2E24" w:rsidRPr="002C648E" w:rsidRDefault="003E2E24" w:rsidP="009963C4">
          <w:pPr>
            <w:pStyle w:val="Koptekst"/>
            <w:jc w:val="right"/>
          </w:pPr>
          <w:r w:rsidRPr="00A67FDE">
            <w:rPr>
              <w:b/>
              <w:noProof/>
              <w:color w:val="365F91" w:themeColor="accent1" w:themeShade="BF"/>
              <w:sz w:val="24"/>
              <w:lang w:eastAsia="nl-NL"/>
            </w:rPr>
            <w:drawing>
              <wp:inline distT="0" distB="0" distL="0" distR="0" wp14:anchorId="7FE2B48A" wp14:editId="37351196">
                <wp:extent cx="5760720" cy="925830"/>
                <wp:effectExtent l="0" t="0" r="0" b="7620"/>
                <wp:docPr id="1" name="Afbeelding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760720" cy="9258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EA033B" w:rsidRPr="002C648E" w:rsidTr="002C648E">
      <w:tc>
        <w:tcPr>
          <w:tcW w:w="3119" w:type="dxa"/>
          <w:vAlign w:val="bottom"/>
        </w:tcPr>
        <w:p w:rsidR="00EA033B" w:rsidRPr="002C648E" w:rsidRDefault="00EA033B" w:rsidP="00AC1984">
          <w:pPr>
            <w:pStyle w:val="Koptekst"/>
          </w:pPr>
        </w:p>
      </w:tc>
      <w:tc>
        <w:tcPr>
          <w:tcW w:w="6237" w:type="dxa"/>
          <w:vAlign w:val="bottom"/>
        </w:tcPr>
        <w:p w:rsidR="00EA033B" w:rsidRPr="00A67FDE" w:rsidRDefault="00EA033B" w:rsidP="009963C4">
          <w:pPr>
            <w:pStyle w:val="Koptekst"/>
            <w:jc w:val="right"/>
            <w:rPr>
              <w:b/>
              <w:noProof/>
              <w:color w:val="365F91" w:themeColor="accent1" w:themeShade="BF"/>
              <w:sz w:val="24"/>
              <w:lang w:eastAsia="nl-NL"/>
            </w:rPr>
          </w:pPr>
        </w:p>
      </w:tc>
    </w:tr>
  </w:tbl>
  <w:p w:rsidR="003E2E24" w:rsidRDefault="003E2E24">
    <w:pPr>
      <w:pStyle w:val="Kopteks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8"/>
    <w:multiLevelType w:val="singleLevel"/>
    <w:tmpl w:val="182E09C0"/>
    <w:lvl w:ilvl="0">
      <w:start w:val="1"/>
      <w:numFmt w:val="decimal"/>
      <w:pStyle w:val="Lijstnummering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>
    <w:nsid w:val="FFFFFF89"/>
    <w:multiLevelType w:val="singleLevel"/>
    <w:tmpl w:val="8B666298"/>
    <w:lvl w:ilvl="0">
      <w:start w:val="1"/>
      <w:numFmt w:val="bullet"/>
      <w:pStyle w:val="Lijstopsomtek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>
    <w:nsid w:val="048E6D96"/>
    <w:multiLevelType w:val="hybridMultilevel"/>
    <w:tmpl w:val="E9A03D1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6A51332"/>
    <w:multiLevelType w:val="hybridMultilevel"/>
    <w:tmpl w:val="21529678"/>
    <w:lvl w:ilvl="0" w:tplc="C0F401B0">
      <w:numFmt w:val="bullet"/>
      <w:lvlText w:val="-"/>
      <w:lvlJc w:val="left"/>
      <w:pPr>
        <w:ind w:left="720" w:hanging="360"/>
      </w:pPr>
      <w:rPr>
        <w:rFonts w:ascii="Cambria" w:eastAsiaTheme="minorHAnsi" w:hAnsi="Cambria" w:cs="Arial" w:hint="default"/>
        <w:i w:val="0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84BDB6E"/>
    <w:multiLevelType w:val="hybridMultilevel"/>
    <w:tmpl w:val="D5B35CB1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>
    <w:nsid w:val="094D7EE3"/>
    <w:multiLevelType w:val="multilevel"/>
    <w:tmpl w:val="B6AC5FE2"/>
    <w:lvl w:ilvl="0">
      <w:start w:val="1"/>
      <w:numFmt w:val="decimal"/>
      <w:pStyle w:val="Opsommengetal"/>
      <w:lvlText w:val="%1."/>
      <w:lvlJc w:val="left"/>
      <w:pPr>
        <w:ind w:left="360" w:hanging="360"/>
      </w:pPr>
      <w:rPr>
        <w:rFonts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907"/>
        </w:tabs>
        <w:ind w:left="907" w:hanging="453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1361"/>
        </w:tabs>
        <w:ind w:left="1361" w:hanging="454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1814"/>
        </w:tabs>
        <w:ind w:left="1814" w:hanging="453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2268"/>
        </w:tabs>
        <w:ind w:left="2268" w:hanging="454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13183145"/>
    <w:multiLevelType w:val="hybridMultilevel"/>
    <w:tmpl w:val="8E5614EC"/>
    <w:lvl w:ilvl="0" w:tplc="20F84370">
      <w:start w:val="1"/>
      <w:numFmt w:val="bullet"/>
      <w:lvlText w:val="-"/>
      <w:lvlJc w:val="left"/>
      <w:pPr>
        <w:ind w:left="360" w:hanging="360"/>
      </w:pPr>
      <w:rPr>
        <w:rFonts w:ascii="Roboto" w:eastAsiaTheme="minorHAnsi" w:hAnsi="Roboto" w:cs="Times New Roman" w:hint="default"/>
      </w:rPr>
    </w:lvl>
    <w:lvl w:ilvl="1" w:tplc="04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133751BE"/>
    <w:multiLevelType w:val="hybridMultilevel"/>
    <w:tmpl w:val="38BAB842"/>
    <w:lvl w:ilvl="0" w:tplc="20F84370">
      <w:start w:val="1"/>
      <w:numFmt w:val="bullet"/>
      <w:lvlText w:val="-"/>
      <w:lvlJc w:val="left"/>
      <w:pPr>
        <w:ind w:left="360" w:hanging="360"/>
      </w:pPr>
      <w:rPr>
        <w:rFonts w:ascii="Roboto" w:eastAsiaTheme="minorHAnsi" w:hAnsi="Roboto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5DD020A"/>
    <w:multiLevelType w:val="hybridMultilevel"/>
    <w:tmpl w:val="94B422DC"/>
    <w:lvl w:ilvl="0" w:tplc="D728BDC4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FBB4E52A">
      <w:start w:val="1"/>
      <w:numFmt w:val="bullet"/>
      <w:lvlText w:val="•"/>
      <w:lvlJc w:val="left"/>
      <w:pPr>
        <w:tabs>
          <w:tab w:val="num" w:pos="1080"/>
        </w:tabs>
        <w:ind w:left="1080" w:hanging="360"/>
      </w:pPr>
      <w:rPr>
        <w:rFonts w:ascii="Arial" w:hAnsi="Arial" w:hint="default"/>
      </w:rPr>
    </w:lvl>
    <w:lvl w:ilvl="2" w:tplc="0B7615F2" w:tentative="1">
      <w:start w:val="1"/>
      <w:numFmt w:val="bullet"/>
      <w:lvlText w:val="•"/>
      <w:lvlJc w:val="left"/>
      <w:pPr>
        <w:tabs>
          <w:tab w:val="num" w:pos="1800"/>
        </w:tabs>
        <w:ind w:left="1800" w:hanging="360"/>
      </w:pPr>
      <w:rPr>
        <w:rFonts w:ascii="Arial" w:hAnsi="Arial" w:hint="default"/>
      </w:rPr>
    </w:lvl>
    <w:lvl w:ilvl="3" w:tplc="557E3A7E" w:tentative="1">
      <w:start w:val="1"/>
      <w:numFmt w:val="bullet"/>
      <w:lvlText w:val="•"/>
      <w:lvlJc w:val="left"/>
      <w:pPr>
        <w:tabs>
          <w:tab w:val="num" w:pos="2520"/>
        </w:tabs>
        <w:ind w:left="2520" w:hanging="360"/>
      </w:pPr>
      <w:rPr>
        <w:rFonts w:ascii="Arial" w:hAnsi="Arial" w:hint="default"/>
      </w:rPr>
    </w:lvl>
    <w:lvl w:ilvl="4" w:tplc="4B625C46" w:tentative="1">
      <w:start w:val="1"/>
      <w:numFmt w:val="bullet"/>
      <w:lvlText w:val="•"/>
      <w:lvlJc w:val="left"/>
      <w:pPr>
        <w:tabs>
          <w:tab w:val="num" w:pos="3240"/>
        </w:tabs>
        <w:ind w:left="3240" w:hanging="360"/>
      </w:pPr>
      <w:rPr>
        <w:rFonts w:ascii="Arial" w:hAnsi="Arial" w:hint="default"/>
      </w:rPr>
    </w:lvl>
    <w:lvl w:ilvl="5" w:tplc="54C2FF44" w:tentative="1">
      <w:start w:val="1"/>
      <w:numFmt w:val="bullet"/>
      <w:lvlText w:val="•"/>
      <w:lvlJc w:val="left"/>
      <w:pPr>
        <w:tabs>
          <w:tab w:val="num" w:pos="3960"/>
        </w:tabs>
        <w:ind w:left="3960" w:hanging="360"/>
      </w:pPr>
      <w:rPr>
        <w:rFonts w:ascii="Arial" w:hAnsi="Arial" w:hint="default"/>
      </w:rPr>
    </w:lvl>
    <w:lvl w:ilvl="6" w:tplc="6160F386" w:tentative="1">
      <w:start w:val="1"/>
      <w:numFmt w:val="bullet"/>
      <w:lvlText w:val="•"/>
      <w:lvlJc w:val="left"/>
      <w:pPr>
        <w:tabs>
          <w:tab w:val="num" w:pos="4680"/>
        </w:tabs>
        <w:ind w:left="4680" w:hanging="360"/>
      </w:pPr>
      <w:rPr>
        <w:rFonts w:ascii="Arial" w:hAnsi="Arial" w:hint="default"/>
      </w:rPr>
    </w:lvl>
    <w:lvl w:ilvl="7" w:tplc="22F0DE36" w:tentative="1">
      <w:start w:val="1"/>
      <w:numFmt w:val="bullet"/>
      <w:lvlText w:val="•"/>
      <w:lvlJc w:val="left"/>
      <w:pPr>
        <w:tabs>
          <w:tab w:val="num" w:pos="5400"/>
        </w:tabs>
        <w:ind w:left="5400" w:hanging="360"/>
      </w:pPr>
      <w:rPr>
        <w:rFonts w:ascii="Arial" w:hAnsi="Arial" w:hint="default"/>
      </w:rPr>
    </w:lvl>
    <w:lvl w:ilvl="8" w:tplc="7D0A731C" w:tentative="1">
      <w:start w:val="1"/>
      <w:numFmt w:val="bullet"/>
      <w:lvlText w:val="•"/>
      <w:lvlJc w:val="left"/>
      <w:pPr>
        <w:tabs>
          <w:tab w:val="num" w:pos="6120"/>
        </w:tabs>
        <w:ind w:left="6120" w:hanging="360"/>
      </w:pPr>
      <w:rPr>
        <w:rFonts w:ascii="Arial" w:hAnsi="Arial" w:hint="default"/>
      </w:rPr>
    </w:lvl>
  </w:abstractNum>
  <w:abstractNum w:abstractNumId="9">
    <w:nsid w:val="1A5E41EA"/>
    <w:multiLevelType w:val="hybridMultilevel"/>
    <w:tmpl w:val="E008579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1BAA1036"/>
    <w:multiLevelType w:val="hybridMultilevel"/>
    <w:tmpl w:val="38CA1BB8"/>
    <w:lvl w:ilvl="0" w:tplc="0413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1FF36324"/>
    <w:multiLevelType w:val="hybridMultilevel"/>
    <w:tmpl w:val="BCC0C810"/>
    <w:name w:val="Utrecht hoofdstuknummering2222232222222"/>
    <w:lvl w:ilvl="0" w:tplc="89702E26">
      <w:start w:val="1"/>
      <w:numFmt w:val="bullet"/>
      <w:pStyle w:val="Opsommingmetbullet"/>
      <w:lvlText w:val="-"/>
      <w:lvlJc w:val="left"/>
      <w:pPr>
        <w:ind w:left="360" w:hanging="360"/>
      </w:pPr>
      <w:rPr>
        <w:rFonts w:ascii="Lucida Sans Unicode" w:hAnsi="Lucida Sans Unicode" w:hint="default"/>
        <w:color w:val="CC0000"/>
      </w:rPr>
    </w:lvl>
    <w:lvl w:ilvl="1" w:tplc="ECE47410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E3969D56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87925A8C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2BAC446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5382362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2426CAE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DC622C10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B3B6BCCE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>
    <w:nsid w:val="25172418"/>
    <w:multiLevelType w:val="hybridMultilevel"/>
    <w:tmpl w:val="EE7213FC"/>
    <w:lvl w:ilvl="0" w:tplc="0413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>
    <w:nsid w:val="34DB7125"/>
    <w:multiLevelType w:val="hybridMultilevel"/>
    <w:tmpl w:val="DAFEF9E0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06778BC"/>
    <w:multiLevelType w:val="hybridMultilevel"/>
    <w:tmpl w:val="EFF6675C"/>
    <w:lvl w:ilvl="0" w:tplc="BE60D8FA">
      <w:start w:val="1"/>
      <w:numFmt w:val="decimal"/>
      <w:lvlText w:val="%1)"/>
      <w:lvlJc w:val="left"/>
      <w:pPr>
        <w:ind w:left="720" w:hanging="360"/>
      </w:pPr>
      <w:rPr>
        <w:rFonts w:asciiTheme="majorHAnsi" w:hAnsiTheme="majorHAnsi" w:cs="Times New Roman" w:hint="default"/>
        <w:sz w:val="20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5516CAF"/>
    <w:multiLevelType w:val="hybridMultilevel"/>
    <w:tmpl w:val="844020C4"/>
    <w:lvl w:ilvl="0" w:tplc="20F84370">
      <w:start w:val="1"/>
      <w:numFmt w:val="bullet"/>
      <w:lvlText w:val="-"/>
      <w:lvlJc w:val="left"/>
      <w:pPr>
        <w:ind w:left="360" w:hanging="360"/>
      </w:pPr>
      <w:rPr>
        <w:rFonts w:ascii="Roboto" w:eastAsiaTheme="minorHAnsi" w:hAnsi="Roboto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4A184636"/>
    <w:multiLevelType w:val="hybridMultilevel"/>
    <w:tmpl w:val="73F63CBE"/>
    <w:lvl w:ilvl="0" w:tplc="20F84370">
      <w:start w:val="1"/>
      <w:numFmt w:val="bullet"/>
      <w:lvlText w:val="-"/>
      <w:lvlJc w:val="left"/>
      <w:pPr>
        <w:ind w:left="1080" w:hanging="360"/>
      </w:pPr>
      <w:rPr>
        <w:rFonts w:ascii="Roboto" w:eastAsiaTheme="minorHAnsi" w:hAnsi="Roboto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>
    <w:nsid w:val="50545A11"/>
    <w:multiLevelType w:val="hybridMultilevel"/>
    <w:tmpl w:val="55620704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9C22053"/>
    <w:multiLevelType w:val="hybridMultilevel"/>
    <w:tmpl w:val="A80EB7C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6787785E"/>
    <w:multiLevelType w:val="hybridMultilevel"/>
    <w:tmpl w:val="59F2F40E"/>
    <w:lvl w:ilvl="0" w:tplc="772E8972">
      <w:start w:val="1"/>
      <w:numFmt w:val="bullet"/>
      <w:lvlText w:val="-"/>
      <w:lvlJc w:val="left"/>
      <w:pPr>
        <w:ind w:left="360" w:hanging="360"/>
      </w:pPr>
      <w:rPr>
        <w:rFonts w:ascii="Roboto" w:eastAsiaTheme="minorHAnsi" w:hAnsi="Roboto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>
    <w:nsid w:val="6E9E6E7F"/>
    <w:multiLevelType w:val="hybridMultilevel"/>
    <w:tmpl w:val="72C2E840"/>
    <w:lvl w:ilvl="0" w:tplc="A2FC30C6">
      <w:start w:val="1"/>
      <w:numFmt w:val="decimal"/>
      <w:lvlText w:val="%1)"/>
      <w:lvlJc w:val="left"/>
      <w:pPr>
        <w:ind w:left="720" w:hanging="360"/>
      </w:pPr>
      <w:rPr>
        <w:sz w:val="20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1E7063E"/>
    <w:multiLevelType w:val="hybridMultilevel"/>
    <w:tmpl w:val="D46E02F0"/>
    <w:lvl w:ilvl="0" w:tplc="0413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>
    <w:nsid w:val="76295EF2"/>
    <w:multiLevelType w:val="multilevel"/>
    <w:tmpl w:val="0F4AE87C"/>
    <w:lvl w:ilvl="0">
      <w:start w:val="1"/>
      <w:numFmt w:val="bullet"/>
      <w:pStyle w:val="Opsommenbullet"/>
      <w:lvlText w:val=""/>
      <w:lvlJc w:val="left"/>
      <w:pPr>
        <w:ind w:left="36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"/>
      <w:lvlJc w:val="left"/>
      <w:pPr>
        <w:tabs>
          <w:tab w:val="num" w:pos="907"/>
        </w:tabs>
        <w:ind w:left="907" w:hanging="453"/>
      </w:pPr>
      <w:rPr>
        <w:rFonts w:ascii="Wingdings" w:hAnsi="Wingdings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1361"/>
        </w:tabs>
        <w:ind w:left="1361" w:hanging="454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1814"/>
        </w:tabs>
        <w:ind w:left="1814" w:hanging="453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2268"/>
        </w:tabs>
        <w:ind w:left="2268" w:hanging="454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414"/>
        </w:tabs>
        <w:ind w:left="4414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134"/>
        </w:tabs>
        <w:ind w:left="5134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854"/>
        </w:tabs>
        <w:ind w:left="5854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574"/>
        </w:tabs>
        <w:ind w:left="6574" w:hanging="360"/>
      </w:pPr>
      <w:rPr>
        <w:rFonts w:ascii="Wingdings" w:hAnsi="Wingdings" w:hint="default"/>
        <w:sz w:val="20"/>
      </w:rPr>
    </w:lvl>
  </w:abstractNum>
  <w:abstractNum w:abstractNumId="23">
    <w:nsid w:val="782D39B3"/>
    <w:multiLevelType w:val="hybridMultilevel"/>
    <w:tmpl w:val="FC70EA58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79464C72"/>
    <w:multiLevelType w:val="hybridMultilevel"/>
    <w:tmpl w:val="FBFEDA5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796A1754"/>
    <w:multiLevelType w:val="hybridMultilevel"/>
    <w:tmpl w:val="FC70EA58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7BA2560C"/>
    <w:multiLevelType w:val="hybridMultilevel"/>
    <w:tmpl w:val="9CE45D5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2"/>
  </w:num>
  <w:num w:numId="2">
    <w:abstractNumId w:val="5"/>
  </w:num>
  <w:num w:numId="3">
    <w:abstractNumId w:val="1"/>
  </w:num>
  <w:num w:numId="4">
    <w:abstractNumId w:val="0"/>
  </w:num>
  <w:num w:numId="5">
    <w:abstractNumId w:val="6"/>
  </w:num>
  <w:num w:numId="6">
    <w:abstractNumId w:val="13"/>
  </w:num>
  <w:num w:numId="7">
    <w:abstractNumId w:val="12"/>
  </w:num>
  <w:num w:numId="8">
    <w:abstractNumId w:val="16"/>
  </w:num>
  <w:num w:numId="9">
    <w:abstractNumId w:val="15"/>
  </w:num>
  <w:num w:numId="10">
    <w:abstractNumId w:val="7"/>
  </w:num>
  <w:num w:numId="11">
    <w:abstractNumId w:val="10"/>
  </w:num>
  <w:num w:numId="12">
    <w:abstractNumId w:val="21"/>
  </w:num>
  <w:num w:numId="13">
    <w:abstractNumId w:val="19"/>
  </w:num>
  <w:num w:numId="14">
    <w:abstractNumId w:val="25"/>
  </w:num>
  <w:num w:numId="15">
    <w:abstractNumId w:val="8"/>
  </w:num>
  <w:num w:numId="16">
    <w:abstractNumId w:val="23"/>
  </w:num>
  <w:num w:numId="17">
    <w:abstractNumId w:val="17"/>
  </w:num>
  <w:num w:numId="18">
    <w:abstractNumId w:val="3"/>
  </w:num>
  <w:num w:numId="19">
    <w:abstractNumId w:val="9"/>
  </w:num>
  <w:num w:numId="20">
    <w:abstractNumId w:val="11"/>
  </w:num>
  <w:num w:numId="21">
    <w:abstractNumId w:val="26"/>
  </w:num>
  <w:num w:numId="22">
    <w:abstractNumId w:val="2"/>
  </w:num>
  <w:num w:numId="23">
    <w:abstractNumId w:val="14"/>
  </w:num>
  <w:num w:numId="24">
    <w:abstractNumId w:val="18"/>
  </w:num>
  <w:num w:numId="25">
    <w:abstractNumId w:val="20"/>
  </w:num>
  <w:num w:numId="26">
    <w:abstractNumId w:val="24"/>
  </w:num>
  <w:num w:numId="27">
    <w:abstractNumId w:val="4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attachedTemplate r:id="rId1"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ocumentProtection w:edit="forms" w:enforcement="0"/>
  <w:defaultTabStop w:val="708"/>
  <w:hyphenationZone w:val="425"/>
  <w:doNotShadeFormData/>
  <w:characterSpacingControl w:val="doNotCompress"/>
  <w:hdrShapeDefaults>
    <o:shapedefaults v:ext="edit" spidmax="2457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7D0A"/>
    <w:rsid w:val="00010194"/>
    <w:rsid w:val="000219DA"/>
    <w:rsid w:val="000265CD"/>
    <w:rsid w:val="00056691"/>
    <w:rsid w:val="00081FAA"/>
    <w:rsid w:val="00093FD7"/>
    <w:rsid w:val="000A3EC5"/>
    <w:rsid w:val="000A46AA"/>
    <w:rsid w:val="000C19DD"/>
    <w:rsid w:val="000E0CEF"/>
    <w:rsid w:val="0010626A"/>
    <w:rsid w:val="00116636"/>
    <w:rsid w:val="00142F08"/>
    <w:rsid w:val="00163CC7"/>
    <w:rsid w:val="00170389"/>
    <w:rsid w:val="0018477A"/>
    <w:rsid w:val="00197CB5"/>
    <w:rsid w:val="001B2989"/>
    <w:rsid w:val="001C6586"/>
    <w:rsid w:val="001E1E99"/>
    <w:rsid w:val="002215DA"/>
    <w:rsid w:val="00250B5E"/>
    <w:rsid w:val="00264FBC"/>
    <w:rsid w:val="00273B02"/>
    <w:rsid w:val="002814D9"/>
    <w:rsid w:val="002C48B1"/>
    <w:rsid w:val="002C648E"/>
    <w:rsid w:val="003031DC"/>
    <w:rsid w:val="003043BE"/>
    <w:rsid w:val="00305C91"/>
    <w:rsid w:val="0032244E"/>
    <w:rsid w:val="00330511"/>
    <w:rsid w:val="003413B3"/>
    <w:rsid w:val="00350657"/>
    <w:rsid w:val="00363B16"/>
    <w:rsid w:val="00365F10"/>
    <w:rsid w:val="003824A7"/>
    <w:rsid w:val="00391C31"/>
    <w:rsid w:val="00393B23"/>
    <w:rsid w:val="003C0DA5"/>
    <w:rsid w:val="003E2E24"/>
    <w:rsid w:val="003E4538"/>
    <w:rsid w:val="003E72D0"/>
    <w:rsid w:val="003F612D"/>
    <w:rsid w:val="004010F5"/>
    <w:rsid w:val="00413EA2"/>
    <w:rsid w:val="004271EE"/>
    <w:rsid w:val="004324C0"/>
    <w:rsid w:val="00436793"/>
    <w:rsid w:val="004536A6"/>
    <w:rsid w:val="00464C0F"/>
    <w:rsid w:val="0049402A"/>
    <w:rsid w:val="004972E2"/>
    <w:rsid w:val="004C3CD0"/>
    <w:rsid w:val="004C7FA1"/>
    <w:rsid w:val="004E09A7"/>
    <w:rsid w:val="004E75AC"/>
    <w:rsid w:val="004F0BB3"/>
    <w:rsid w:val="004F5A30"/>
    <w:rsid w:val="005260EE"/>
    <w:rsid w:val="005360A3"/>
    <w:rsid w:val="005461E7"/>
    <w:rsid w:val="00567CC2"/>
    <w:rsid w:val="00577F75"/>
    <w:rsid w:val="00581611"/>
    <w:rsid w:val="00583034"/>
    <w:rsid w:val="0058494D"/>
    <w:rsid w:val="00584B03"/>
    <w:rsid w:val="00590144"/>
    <w:rsid w:val="005C79D2"/>
    <w:rsid w:val="005D5374"/>
    <w:rsid w:val="005F26B8"/>
    <w:rsid w:val="0060284C"/>
    <w:rsid w:val="00614149"/>
    <w:rsid w:val="006334B8"/>
    <w:rsid w:val="006542E5"/>
    <w:rsid w:val="00673311"/>
    <w:rsid w:val="00676EF0"/>
    <w:rsid w:val="00690B4A"/>
    <w:rsid w:val="006A34D0"/>
    <w:rsid w:val="006B06D0"/>
    <w:rsid w:val="006B2788"/>
    <w:rsid w:val="00702277"/>
    <w:rsid w:val="00727D3F"/>
    <w:rsid w:val="007314C7"/>
    <w:rsid w:val="00737787"/>
    <w:rsid w:val="007421BF"/>
    <w:rsid w:val="007658F0"/>
    <w:rsid w:val="00777B44"/>
    <w:rsid w:val="007976E7"/>
    <w:rsid w:val="007A40F4"/>
    <w:rsid w:val="007B7235"/>
    <w:rsid w:val="0080088C"/>
    <w:rsid w:val="0080697B"/>
    <w:rsid w:val="00825BC1"/>
    <w:rsid w:val="00825FA0"/>
    <w:rsid w:val="00830244"/>
    <w:rsid w:val="008355F1"/>
    <w:rsid w:val="00841432"/>
    <w:rsid w:val="00845D36"/>
    <w:rsid w:val="00860D9D"/>
    <w:rsid w:val="00872AF0"/>
    <w:rsid w:val="008A6521"/>
    <w:rsid w:val="008C5085"/>
    <w:rsid w:val="008E3186"/>
    <w:rsid w:val="0090289E"/>
    <w:rsid w:val="009152E0"/>
    <w:rsid w:val="00935074"/>
    <w:rsid w:val="00945CFF"/>
    <w:rsid w:val="00971D42"/>
    <w:rsid w:val="009914FA"/>
    <w:rsid w:val="00993AE8"/>
    <w:rsid w:val="009963C4"/>
    <w:rsid w:val="009B4581"/>
    <w:rsid w:val="009B7D0A"/>
    <w:rsid w:val="009C714E"/>
    <w:rsid w:val="009D09AC"/>
    <w:rsid w:val="009D1914"/>
    <w:rsid w:val="009E1D28"/>
    <w:rsid w:val="009E2C98"/>
    <w:rsid w:val="009F4328"/>
    <w:rsid w:val="00A007FB"/>
    <w:rsid w:val="00A109DB"/>
    <w:rsid w:val="00A25237"/>
    <w:rsid w:val="00A25E5F"/>
    <w:rsid w:val="00A27A56"/>
    <w:rsid w:val="00A44807"/>
    <w:rsid w:val="00A905F8"/>
    <w:rsid w:val="00AA4420"/>
    <w:rsid w:val="00AC1984"/>
    <w:rsid w:val="00AE213D"/>
    <w:rsid w:val="00AE3F0A"/>
    <w:rsid w:val="00AE77A5"/>
    <w:rsid w:val="00B124ED"/>
    <w:rsid w:val="00B20634"/>
    <w:rsid w:val="00B4137D"/>
    <w:rsid w:val="00B474D9"/>
    <w:rsid w:val="00B474E7"/>
    <w:rsid w:val="00B6745A"/>
    <w:rsid w:val="00B6777F"/>
    <w:rsid w:val="00B970DD"/>
    <w:rsid w:val="00BB27F9"/>
    <w:rsid w:val="00BB4946"/>
    <w:rsid w:val="00BC2A2B"/>
    <w:rsid w:val="00BD0854"/>
    <w:rsid w:val="00BD728C"/>
    <w:rsid w:val="00BE123B"/>
    <w:rsid w:val="00C04239"/>
    <w:rsid w:val="00C1622F"/>
    <w:rsid w:val="00C35950"/>
    <w:rsid w:val="00C359D1"/>
    <w:rsid w:val="00C44753"/>
    <w:rsid w:val="00C7358D"/>
    <w:rsid w:val="00C83D58"/>
    <w:rsid w:val="00CB5CE9"/>
    <w:rsid w:val="00CB75DF"/>
    <w:rsid w:val="00CC548F"/>
    <w:rsid w:val="00CC6FF5"/>
    <w:rsid w:val="00CE6208"/>
    <w:rsid w:val="00CE68BB"/>
    <w:rsid w:val="00CF2F72"/>
    <w:rsid w:val="00D05D55"/>
    <w:rsid w:val="00D346DC"/>
    <w:rsid w:val="00D5007B"/>
    <w:rsid w:val="00D66911"/>
    <w:rsid w:val="00D67EDF"/>
    <w:rsid w:val="00D95C20"/>
    <w:rsid w:val="00DA0DD2"/>
    <w:rsid w:val="00DA19EF"/>
    <w:rsid w:val="00DA630F"/>
    <w:rsid w:val="00DC3305"/>
    <w:rsid w:val="00DD1D84"/>
    <w:rsid w:val="00E04CCA"/>
    <w:rsid w:val="00E1008C"/>
    <w:rsid w:val="00EA033B"/>
    <w:rsid w:val="00EA54DB"/>
    <w:rsid w:val="00EB64F9"/>
    <w:rsid w:val="00EC2C4B"/>
    <w:rsid w:val="00EE0DA5"/>
    <w:rsid w:val="00F01F9E"/>
    <w:rsid w:val="00F10392"/>
    <w:rsid w:val="00F17A26"/>
    <w:rsid w:val="00F30C95"/>
    <w:rsid w:val="00F3320B"/>
    <w:rsid w:val="00F41C14"/>
    <w:rsid w:val="00F42618"/>
    <w:rsid w:val="00F61779"/>
    <w:rsid w:val="00F83C5C"/>
    <w:rsid w:val="00F961A8"/>
    <w:rsid w:val="00FD72C9"/>
    <w:rsid w:val="00FE4A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2"/>
        <w:szCs w:val="22"/>
        <w:lang w:val="nl-NL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/>
    <w:lsdException w:name="heading 6" w:uiPriority="9"/>
    <w:lsdException w:name="heading 7" w:uiPriority="9"/>
    <w:lsdException w:name="heading 8" w:uiPriority="9"/>
    <w:lsdException w:name="heading 9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qFormat="1"/>
    <w:lsdException w:name="header" w:qFormat="1"/>
    <w:lsdException w:name="footer" w:qFormat="1"/>
    <w:lsdException w:name="caption" w:uiPriority="35" w:qFormat="1"/>
    <w:lsdException w:name="List Bullet" w:qFormat="1"/>
    <w:lsdException w:name="List Number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qFormat="1"/>
    <w:lsdException w:name="Strong" w:semiHidden="0" w:uiPriority="22" w:unhideWhenUsed="0"/>
    <w:lsdException w:name="Emphasis" w:semiHidden="0" w:uiPriority="2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Standaard">
    <w:name w:val="Normal"/>
    <w:qFormat/>
    <w:rsid w:val="00B20634"/>
    <w:pPr>
      <w:tabs>
        <w:tab w:val="left" w:pos="454"/>
        <w:tab w:val="left" w:pos="907"/>
        <w:tab w:val="left" w:pos="1361"/>
      </w:tabs>
      <w:spacing w:line="276" w:lineRule="auto"/>
    </w:pPr>
    <w:rPr>
      <w:rFonts w:ascii="Roboto" w:hAnsi="Roboto"/>
      <w:color w:val="262626" w:themeColor="text1" w:themeTint="D9"/>
      <w:sz w:val="20"/>
    </w:rPr>
  </w:style>
  <w:style w:type="paragraph" w:styleId="Kop1">
    <w:name w:val="heading 1"/>
    <w:basedOn w:val="Standaard"/>
    <w:next w:val="Standaard"/>
    <w:link w:val="Kop1Char"/>
    <w:uiPriority w:val="9"/>
    <w:qFormat/>
    <w:rsid w:val="00B20634"/>
    <w:pPr>
      <w:keepNext/>
      <w:keepLines/>
      <w:spacing w:before="100" w:beforeAutospacing="1" w:after="120" w:line="240" w:lineRule="auto"/>
      <w:contextualSpacing/>
      <w:outlineLvl w:val="0"/>
    </w:pPr>
    <w:rPr>
      <w:rFonts w:ascii="Roboto Slab" w:eastAsiaTheme="majorEastAsia" w:hAnsi="Roboto Slab" w:cstheme="majorBidi"/>
      <w:b/>
      <w:bCs/>
      <w:color w:val="2581C4"/>
      <w:sz w:val="28"/>
      <w:szCs w:val="28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B20634"/>
    <w:pPr>
      <w:keepNext/>
      <w:keepLines/>
      <w:spacing w:before="100" w:beforeAutospacing="1" w:after="120" w:line="240" w:lineRule="auto"/>
      <w:contextualSpacing/>
      <w:outlineLvl w:val="1"/>
    </w:pPr>
    <w:rPr>
      <w:rFonts w:eastAsiaTheme="majorEastAsia" w:cstheme="majorBidi"/>
      <w:b/>
      <w:bCs/>
      <w:color w:val="000000" w:themeColor="text1"/>
      <w:sz w:val="24"/>
      <w:szCs w:val="26"/>
    </w:rPr>
  </w:style>
  <w:style w:type="paragraph" w:styleId="Kop3">
    <w:name w:val="heading 3"/>
    <w:basedOn w:val="Standaard"/>
    <w:next w:val="Standaard"/>
    <w:link w:val="Kop3Char"/>
    <w:autoRedefine/>
    <w:uiPriority w:val="9"/>
    <w:unhideWhenUsed/>
    <w:qFormat/>
    <w:rsid w:val="00B20634"/>
    <w:pPr>
      <w:keepNext/>
      <w:keepLines/>
      <w:spacing w:before="100" w:beforeAutospacing="1" w:after="120" w:line="240" w:lineRule="auto"/>
      <w:contextualSpacing/>
      <w:outlineLvl w:val="2"/>
    </w:pPr>
    <w:rPr>
      <w:rFonts w:eastAsiaTheme="majorEastAsia" w:cstheme="majorBidi"/>
      <w:b/>
      <w:bCs/>
      <w:i/>
      <w:color w:val="auto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B20634"/>
    <w:pPr>
      <w:keepNext/>
      <w:keepLines/>
      <w:spacing w:before="100" w:beforeAutospacing="1" w:after="120" w:line="240" w:lineRule="auto"/>
      <w:contextualSpacing/>
      <w:outlineLvl w:val="3"/>
    </w:pPr>
    <w:rPr>
      <w:rFonts w:eastAsiaTheme="majorEastAsia" w:cstheme="majorBidi"/>
      <w:b/>
      <w:bCs/>
      <w:iCs/>
      <w:color w:val="auto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rsid w:val="00197CB5"/>
    <w:pPr>
      <w:pBdr>
        <w:bottom w:val="single" w:sz="4" w:space="1" w:color="548DD4" w:themeColor="text2" w:themeTint="99"/>
      </w:pBdr>
      <w:spacing w:before="200" w:after="100"/>
      <w:contextualSpacing/>
      <w:outlineLvl w:val="4"/>
    </w:pPr>
    <w:rPr>
      <w:rFonts w:asciiTheme="majorHAnsi" w:eastAsiaTheme="majorEastAsia" w:hAnsiTheme="majorHAnsi" w:cstheme="majorBidi"/>
      <w:smallCaps/>
      <w:color w:val="3071C3" w:themeColor="text2" w:themeTint="BF"/>
      <w:spacing w:val="20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rsid w:val="00197CB5"/>
    <w:pPr>
      <w:pBdr>
        <w:bottom w:val="dotted" w:sz="8" w:space="1" w:color="938953" w:themeColor="background2" w:themeShade="7F"/>
      </w:pBdr>
      <w:spacing w:before="200" w:after="100"/>
      <w:contextualSpacing/>
      <w:outlineLvl w:val="5"/>
    </w:pPr>
    <w:rPr>
      <w:rFonts w:asciiTheme="majorHAnsi" w:eastAsiaTheme="majorEastAsia" w:hAnsiTheme="majorHAnsi" w:cstheme="majorBidi"/>
      <w:smallCaps/>
      <w:color w:val="938953" w:themeColor="background2" w:themeShade="7F"/>
      <w:spacing w:val="20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rsid w:val="00197CB5"/>
    <w:pPr>
      <w:pBdr>
        <w:bottom w:val="dotted" w:sz="8" w:space="1" w:color="938953" w:themeColor="background2" w:themeShade="7F"/>
      </w:pBdr>
      <w:spacing w:before="200" w:after="100"/>
      <w:contextualSpacing/>
      <w:outlineLvl w:val="6"/>
    </w:pPr>
    <w:rPr>
      <w:rFonts w:asciiTheme="majorHAnsi" w:eastAsiaTheme="majorEastAsia" w:hAnsiTheme="majorHAnsi" w:cstheme="majorBidi"/>
      <w:b/>
      <w:bCs/>
      <w:smallCaps/>
      <w:color w:val="938953" w:themeColor="background2" w:themeShade="7F"/>
      <w:spacing w:val="20"/>
      <w:sz w:val="16"/>
      <w:szCs w:val="1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rsid w:val="00197CB5"/>
    <w:pPr>
      <w:spacing w:before="200" w:after="60"/>
      <w:contextualSpacing/>
      <w:outlineLvl w:val="7"/>
    </w:pPr>
    <w:rPr>
      <w:rFonts w:asciiTheme="majorHAnsi" w:eastAsiaTheme="majorEastAsia" w:hAnsiTheme="majorHAnsi" w:cstheme="majorBidi"/>
      <w:b/>
      <w:smallCaps/>
      <w:color w:val="938953" w:themeColor="background2" w:themeShade="7F"/>
      <w:spacing w:val="20"/>
      <w:sz w:val="16"/>
      <w:szCs w:val="16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rsid w:val="00197CB5"/>
    <w:pPr>
      <w:spacing w:before="200" w:after="60"/>
      <w:contextualSpacing/>
      <w:outlineLvl w:val="8"/>
    </w:pPr>
    <w:rPr>
      <w:rFonts w:asciiTheme="majorHAnsi" w:eastAsiaTheme="majorEastAsia" w:hAnsiTheme="majorHAnsi" w:cstheme="majorBidi"/>
      <w:smallCaps/>
      <w:color w:val="938953" w:themeColor="background2" w:themeShade="7F"/>
      <w:spacing w:val="20"/>
      <w:sz w:val="16"/>
      <w:szCs w:val="1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Opsommen">
    <w:name w:val="Opsommen"/>
    <w:basedOn w:val="Standaard"/>
    <w:next w:val="Standaard"/>
    <w:link w:val="OpsommenChar"/>
    <w:rsid w:val="0080697B"/>
  </w:style>
  <w:style w:type="character" w:customStyle="1" w:styleId="OpsommenChar">
    <w:name w:val="Opsommen Char"/>
    <w:basedOn w:val="Standaardalinea-lettertype"/>
    <w:link w:val="Opsommen"/>
    <w:rsid w:val="0080697B"/>
    <w:rPr>
      <w:rFonts w:ascii="Trebuchet MS" w:hAnsi="Trebuchet MS" w:cs="Helvetica"/>
    </w:rPr>
  </w:style>
  <w:style w:type="paragraph" w:customStyle="1" w:styleId="Opsommengetal">
    <w:name w:val="Opsommen getal"/>
    <w:basedOn w:val="Standaard"/>
    <w:link w:val="OpsommengetalChar"/>
    <w:qFormat/>
    <w:rsid w:val="00B20634"/>
    <w:pPr>
      <w:numPr>
        <w:numId w:val="2"/>
      </w:numPr>
      <w:ind w:left="454" w:hanging="454"/>
    </w:pPr>
    <w:rPr>
      <w:color w:val="auto"/>
    </w:rPr>
  </w:style>
  <w:style w:type="character" w:customStyle="1" w:styleId="OpsommengetalChar">
    <w:name w:val="Opsommen getal Char"/>
    <w:basedOn w:val="Standaardalinea-lettertype"/>
    <w:link w:val="Opsommengetal"/>
    <w:rsid w:val="00B20634"/>
    <w:rPr>
      <w:rFonts w:ascii="Roboto" w:hAnsi="Roboto"/>
      <w:sz w:val="20"/>
    </w:rPr>
  </w:style>
  <w:style w:type="character" w:customStyle="1" w:styleId="Kop1Char">
    <w:name w:val="Kop 1 Char"/>
    <w:basedOn w:val="Standaardalinea-lettertype"/>
    <w:link w:val="Kop1"/>
    <w:uiPriority w:val="9"/>
    <w:rsid w:val="00B20634"/>
    <w:rPr>
      <w:rFonts w:ascii="Roboto Slab" w:eastAsiaTheme="majorEastAsia" w:hAnsi="Roboto Slab" w:cstheme="majorBidi"/>
      <w:b/>
      <w:bCs/>
      <w:color w:val="2581C4"/>
      <w:sz w:val="28"/>
      <w:szCs w:val="28"/>
    </w:rPr>
  </w:style>
  <w:style w:type="character" w:customStyle="1" w:styleId="Kop2Char">
    <w:name w:val="Kop 2 Char"/>
    <w:basedOn w:val="Standaardalinea-lettertype"/>
    <w:link w:val="Kop2"/>
    <w:uiPriority w:val="9"/>
    <w:rsid w:val="00B20634"/>
    <w:rPr>
      <w:rFonts w:ascii="Roboto" w:eastAsiaTheme="majorEastAsia" w:hAnsi="Roboto" w:cstheme="majorBidi"/>
      <w:b/>
      <w:bCs/>
      <w:color w:val="000000" w:themeColor="text1"/>
      <w:sz w:val="24"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B20634"/>
    <w:rPr>
      <w:rFonts w:ascii="Roboto" w:eastAsiaTheme="majorEastAsia" w:hAnsi="Roboto" w:cstheme="majorBidi"/>
      <w:b/>
      <w:bCs/>
      <w:i/>
      <w:sz w:val="20"/>
    </w:rPr>
  </w:style>
  <w:style w:type="paragraph" w:customStyle="1" w:styleId="Opsommenbullet">
    <w:name w:val="Opsommen bullet"/>
    <w:basedOn w:val="Standaard"/>
    <w:link w:val="OpsommenbulletChar"/>
    <w:qFormat/>
    <w:rsid w:val="00B20634"/>
    <w:pPr>
      <w:numPr>
        <w:numId w:val="1"/>
      </w:numPr>
      <w:ind w:left="454" w:hanging="454"/>
    </w:pPr>
    <w:rPr>
      <w:color w:val="auto"/>
    </w:rPr>
  </w:style>
  <w:style w:type="character" w:customStyle="1" w:styleId="OpsommenbulletChar">
    <w:name w:val="Opsommen bullet Char"/>
    <w:basedOn w:val="Standaardalinea-lettertype"/>
    <w:link w:val="Opsommenbullet"/>
    <w:rsid w:val="00B20634"/>
    <w:rPr>
      <w:rFonts w:ascii="Roboto" w:hAnsi="Roboto"/>
      <w:sz w:val="20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B20634"/>
    <w:pPr>
      <w:numPr>
        <w:ilvl w:val="1"/>
      </w:numPr>
      <w:spacing w:before="100" w:beforeAutospacing="1" w:after="120" w:line="240" w:lineRule="auto"/>
      <w:contextualSpacing/>
    </w:pPr>
    <w:rPr>
      <w:rFonts w:eastAsiaTheme="majorEastAsia" w:cstheme="majorBidi"/>
      <w:i/>
      <w:iCs/>
      <w:color w:val="auto"/>
      <w:sz w:val="28"/>
      <w:szCs w:val="24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B20634"/>
    <w:rPr>
      <w:rFonts w:ascii="Roboto" w:eastAsiaTheme="majorEastAsia" w:hAnsi="Roboto" w:cstheme="majorBidi"/>
      <w:i/>
      <w:iCs/>
      <w:sz w:val="28"/>
      <w:szCs w:val="24"/>
    </w:rPr>
  </w:style>
  <w:style w:type="paragraph" w:styleId="Titel">
    <w:name w:val="Title"/>
    <w:basedOn w:val="Standaard"/>
    <w:next w:val="Standaard"/>
    <w:link w:val="TitelChar"/>
    <w:uiPriority w:val="10"/>
    <w:qFormat/>
    <w:rsid w:val="00B20634"/>
    <w:pPr>
      <w:spacing w:before="100" w:beforeAutospacing="1" w:after="300" w:line="240" w:lineRule="auto"/>
      <w:contextualSpacing/>
    </w:pPr>
    <w:rPr>
      <w:rFonts w:ascii="Roboto Slab" w:eastAsiaTheme="majorEastAsia" w:hAnsi="Roboto Slab" w:cstheme="majorBidi"/>
      <w:color w:val="2581C4"/>
      <w:spacing w:val="5"/>
      <w:kern w:val="28"/>
      <w:sz w:val="40"/>
      <w:szCs w:val="52"/>
    </w:rPr>
  </w:style>
  <w:style w:type="character" w:customStyle="1" w:styleId="TitelChar">
    <w:name w:val="Titel Char"/>
    <w:basedOn w:val="Standaardalinea-lettertype"/>
    <w:link w:val="Titel"/>
    <w:uiPriority w:val="10"/>
    <w:rsid w:val="00B20634"/>
    <w:rPr>
      <w:rFonts w:ascii="Roboto Slab" w:eastAsiaTheme="majorEastAsia" w:hAnsi="Roboto Slab" w:cstheme="majorBidi"/>
      <w:color w:val="2581C4"/>
      <w:spacing w:val="5"/>
      <w:kern w:val="28"/>
      <w:sz w:val="40"/>
      <w:szCs w:val="52"/>
    </w:rPr>
  </w:style>
  <w:style w:type="paragraph" w:styleId="Voetnoottekst">
    <w:name w:val="footnote text"/>
    <w:basedOn w:val="Standaard"/>
    <w:link w:val="VoetnoottekstChar"/>
    <w:uiPriority w:val="99"/>
    <w:semiHidden/>
    <w:unhideWhenUsed/>
    <w:qFormat/>
    <w:rsid w:val="00B20634"/>
    <w:rPr>
      <w:rFonts w:ascii="Segoe UI" w:hAnsi="Segoe UI"/>
      <w:color w:val="auto"/>
      <w:sz w:val="16"/>
      <w:szCs w:val="20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B20634"/>
    <w:rPr>
      <w:rFonts w:ascii="Segoe UI" w:hAnsi="Segoe UI"/>
      <w:sz w:val="16"/>
      <w:szCs w:val="20"/>
    </w:rPr>
  </w:style>
  <w:style w:type="paragraph" w:styleId="Voettekst">
    <w:name w:val="footer"/>
    <w:basedOn w:val="Standaard"/>
    <w:link w:val="VoettekstChar"/>
    <w:uiPriority w:val="99"/>
    <w:unhideWhenUsed/>
    <w:qFormat/>
    <w:rsid w:val="00B20634"/>
    <w:pPr>
      <w:tabs>
        <w:tab w:val="center" w:pos="4703"/>
        <w:tab w:val="right" w:pos="9406"/>
      </w:tabs>
    </w:pPr>
    <w:rPr>
      <w:color w:val="auto"/>
      <w:sz w:val="16"/>
    </w:rPr>
  </w:style>
  <w:style w:type="character" w:customStyle="1" w:styleId="VoettekstChar">
    <w:name w:val="Voettekst Char"/>
    <w:basedOn w:val="Standaardalinea-lettertype"/>
    <w:link w:val="Voettekst"/>
    <w:uiPriority w:val="99"/>
    <w:rsid w:val="00B20634"/>
    <w:rPr>
      <w:rFonts w:ascii="Roboto" w:hAnsi="Roboto"/>
      <w:sz w:val="16"/>
    </w:rPr>
  </w:style>
  <w:style w:type="paragraph" w:styleId="Bijschrift">
    <w:name w:val="caption"/>
    <w:basedOn w:val="Standaard"/>
    <w:next w:val="Standaard"/>
    <w:uiPriority w:val="35"/>
    <w:semiHidden/>
    <w:unhideWhenUsed/>
    <w:qFormat/>
    <w:rsid w:val="00B20634"/>
    <w:pPr>
      <w:spacing w:after="200"/>
    </w:pPr>
    <w:rPr>
      <w:b/>
      <w:bCs/>
      <w:color w:val="000000" w:themeColor="text1"/>
      <w:sz w:val="18"/>
      <w:szCs w:val="18"/>
    </w:rPr>
  </w:style>
  <w:style w:type="paragraph" w:styleId="Lijstopsomteken">
    <w:name w:val="List Bullet"/>
    <w:basedOn w:val="Standaard"/>
    <w:uiPriority w:val="99"/>
    <w:semiHidden/>
    <w:unhideWhenUsed/>
    <w:qFormat/>
    <w:rsid w:val="00B20634"/>
    <w:pPr>
      <w:numPr>
        <w:numId w:val="3"/>
      </w:numPr>
      <w:contextualSpacing/>
    </w:pPr>
  </w:style>
  <w:style w:type="paragraph" w:styleId="Lijstnummering">
    <w:name w:val="List Number"/>
    <w:basedOn w:val="Standaard"/>
    <w:uiPriority w:val="99"/>
    <w:semiHidden/>
    <w:unhideWhenUsed/>
    <w:qFormat/>
    <w:rsid w:val="00B20634"/>
    <w:pPr>
      <w:numPr>
        <w:numId w:val="4"/>
      </w:numPr>
      <w:contextualSpacing/>
    </w:pPr>
  </w:style>
  <w:style w:type="character" w:styleId="Zwaar">
    <w:name w:val="Strong"/>
    <w:uiPriority w:val="22"/>
    <w:rsid w:val="00197CB5"/>
    <w:rPr>
      <w:b/>
      <w:bCs/>
      <w:spacing w:val="0"/>
    </w:rPr>
  </w:style>
  <w:style w:type="paragraph" w:styleId="Kopvaninhoudsopgave">
    <w:name w:val="TOC Heading"/>
    <w:basedOn w:val="Kop1"/>
    <w:next w:val="Standaard"/>
    <w:uiPriority w:val="39"/>
    <w:semiHidden/>
    <w:unhideWhenUsed/>
    <w:qFormat/>
    <w:rsid w:val="00B20634"/>
    <w:pPr>
      <w:outlineLvl w:val="9"/>
    </w:pPr>
  </w:style>
  <w:style w:type="character" w:customStyle="1" w:styleId="Kop4Char">
    <w:name w:val="Kop 4 Char"/>
    <w:basedOn w:val="Standaardalinea-lettertype"/>
    <w:link w:val="Kop4"/>
    <w:uiPriority w:val="9"/>
    <w:semiHidden/>
    <w:rsid w:val="00B20634"/>
    <w:rPr>
      <w:rFonts w:ascii="Roboto" w:eastAsiaTheme="majorEastAsia" w:hAnsi="Roboto" w:cstheme="majorBidi"/>
      <w:b/>
      <w:bCs/>
      <w:iCs/>
      <w:sz w:val="20"/>
    </w:rPr>
  </w:style>
  <w:style w:type="paragraph" w:styleId="Koptekst">
    <w:name w:val="header"/>
    <w:basedOn w:val="Standaard"/>
    <w:link w:val="KoptekstChar"/>
    <w:uiPriority w:val="99"/>
    <w:unhideWhenUsed/>
    <w:qFormat/>
    <w:rsid w:val="00B20634"/>
    <w:pPr>
      <w:tabs>
        <w:tab w:val="center" w:pos="4536"/>
        <w:tab w:val="right" w:pos="9072"/>
      </w:tabs>
    </w:pPr>
    <w:rPr>
      <w:color w:val="auto"/>
    </w:rPr>
  </w:style>
  <w:style w:type="character" w:customStyle="1" w:styleId="KoptekstChar">
    <w:name w:val="Koptekst Char"/>
    <w:basedOn w:val="Standaardalinea-lettertype"/>
    <w:link w:val="Koptekst"/>
    <w:uiPriority w:val="99"/>
    <w:rsid w:val="00B20634"/>
    <w:rPr>
      <w:rFonts w:ascii="Roboto" w:hAnsi="Roboto"/>
      <w:sz w:val="20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9D09AC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9D09AC"/>
    <w:rPr>
      <w:rFonts w:ascii="Tahoma" w:hAnsi="Tahoma" w:cs="Tahoma"/>
      <w:sz w:val="16"/>
      <w:szCs w:val="16"/>
    </w:rPr>
  </w:style>
  <w:style w:type="table" w:styleId="Tabelraster">
    <w:name w:val="Table Grid"/>
    <w:basedOn w:val="Standaardtabel"/>
    <w:uiPriority w:val="59"/>
    <w:rsid w:val="009D09A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jstalinea">
    <w:name w:val="List Paragraph"/>
    <w:basedOn w:val="Standaard"/>
    <w:uiPriority w:val="34"/>
    <w:qFormat/>
    <w:rsid w:val="00197CB5"/>
    <w:pPr>
      <w:ind w:left="720"/>
      <w:contextualSpacing/>
    </w:pPr>
  </w:style>
  <w:style w:type="character" w:styleId="Tekstvantijdelijkeaanduiding">
    <w:name w:val="Placeholder Text"/>
    <w:basedOn w:val="Standaardalinea-lettertype"/>
    <w:uiPriority w:val="99"/>
    <w:semiHidden/>
    <w:rsid w:val="00BD0854"/>
    <w:rPr>
      <w:color w:val="808080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197CB5"/>
    <w:rPr>
      <w:rFonts w:asciiTheme="majorHAnsi" w:eastAsiaTheme="majorEastAsia" w:hAnsiTheme="majorHAnsi" w:cstheme="majorBidi"/>
      <w:smallCaps/>
      <w:color w:val="3071C3" w:themeColor="text2" w:themeTint="BF"/>
      <w:spacing w:val="20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197CB5"/>
    <w:rPr>
      <w:rFonts w:asciiTheme="majorHAnsi" w:eastAsiaTheme="majorEastAsia" w:hAnsiTheme="majorHAnsi" w:cstheme="majorBidi"/>
      <w:smallCaps/>
      <w:color w:val="938953" w:themeColor="background2" w:themeShade="7F"/>
      <w:spacing w:val="20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197CB5"/>
    <w:rPr>
      <w:rFonts w:asciiTheme="majorHAnsi" w:eastAsiaTheme="majorEastAsia" w:hAnsiTheme="majorHAnsi" w:cstheme="majorBidi"/>
      <w:b/>
      <w:bCs/>
      <w:smallCaps/>
      <w:color w:val="938953" w:themeColor="background2" w:themeShade="7F"/>
      <w:spacing w:val="20"/>
      <w:sz w:val="16"/>
      <w:szCs w:val="1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197CB5"/>
    <w:rPr>
      <w:rFonts w:asciiTheme="majorHAnsi" w:eastAsiaTheme="majorEastAsia" w:hAnsiTheme="majorHAnsi" w:cstheme="majorBidi"/>
      <w:b/>
      <w:smallCaps/>
      <w:color w:val="938953" w:themeColor="background2" w:themeShade="7F"/>
      <w:spacing w:val="20"/>
      <w:sz w:val="16"/>
      <w:szCs w:val="16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197CB5"/>
    <w:rPr>
      <w:rFonts w:asciiTheme="majorHAnsi" w:eastAsiaTheme="majorEastAsia" w:hAnsiTheme="majorHAnsi" w:cstheme="majorBidi"/>
      <w:smallCaps/>
      <w:color w:val="938953" w:themeColor="background2" w:themeShade="7F"/>
      <w:spacing w:val="20"/>
      <w:sz w:val="16"/>
      <w:szCs w:val="16"/>
    </w:rPr>
  </w:style>
  <w:style w:type="character" w:styleId="Nadruk">
    <w:name w:val="Emphasis"/>
    <w:uiPriority w:val="20"/>
    <w:rsid w:val="00197CB5"/>
    <w:rPr>
      <w:b/>
      <w:bCs/>
      <w:smallCaps/>
      <w:dstrike w:val="0"/>
      <w:color w:val="5A5A5A" w:themeColor="text1" w:themeTint="A5"/>
      <w:spacing w:val="20"/>
      <w:kern w:val="0"/>
      <w:vertAlign w:val="baseline"/>
    </w:rPr>
  </w:style>
  <w:style w:type="paragraph" w:styleId="Geenafstand">
    <w:name w:val="No Spacing"/>
    <w:basedOn w:val="Standaard"/>
    <w:uiPriority w:val="1"/>
    <w:qFormat/>
    <w:rsid w:val="00197CB5"/>
  </w:style>
  <w:style w:type="paragraph" w:styleId="Citaat">
    <w:name w:val="Quote"/>
    <w:basedOn w:val="Standaard"/>
    <w:next w:val="Standaard"/>
    <w:link w:val="CitaatChar"/>
    <w:uiPriority w:val="29"/>
    <w:rsid w:val="00197CB5"/>
    <w:rPr>
      <w:i/>
      <w:iCs/>
    </w:rPr>
  </w:style>
  <w:style w:type="character" w:customStyle="1" w:styleId="CitaatChar">
    <w:name w:val="Citaat Char"/>
    <w:basedOn w:val="Standaardalinea-lettertype"/>
    <w:link w:val="Citaat"/>
    <w:uiPriority w:val="29"/>
    <w:rsid w:val="00197CB5"/>
    <w:rPr>
      <w:i/>
      <w:iCs/>
      <w:color w:val="5A5A5A" w:themeColor="text1" w:themeTint="A5"/>
    </w:rPr>
  </w:style>
  <w:style w:type="paragraph" w:styleId="Duidelijkcitaat">
    <w:name w:val="Intense Quote"/>
    <w:basedOn w:val="Standaard"/>
    <w:next w:val="Standaard"/>
    <w:link w:val="DuidelijkcitaatChar"/>
    <w:uiPriority w:val="30"/>
    <w:rsid w:val="00197CB5"/>
    <w:pPr>
      <w:pBdr>
        <w:top w:val="single" w:sz="4" w:space="12" w:color="7BA0CD" w:themeColor="accent1" w:themeTint="BF"/>
        <w:left w:val="single" w:sz="4" w:space="15" w:color="7BA0CD" w:themeColor="accent1" w:themeTint="BF"/>
        <w:bottom w:val="single" w:sz="12" w:space="10" w:color="365F91" w:themeColor="accent1" w:themeShade="BF"/>
        <w:right w:val="single" w:sz="12" w:space="15" w:color="365F91" w:themeColor="accent1" w:themeShade="BF"/>
        <w:between w:val="single" w:sz="4" w:space="12" w:color="7BA0CD" w:themeColor="accent1" w:themeTint="BF"/>
        <w:bar w:val="single" w:sz="4" w:color="7BA0CD" w:themeColor="accent1" w:themeTint="BF"/>
      </w:pBdr>
      <w:spacing w:line="300" w:lineRule="auto"/>
      <w:ind w:left="2506" w:right="432"/>
    </w:pPr>
    <w:rPr>
      <w:rFonts w:asciiTheme="majorHAnsi" w:eastAsiaTheme="majorEastAsia" w:hAnsiTheme="majorHAnsi" w:cstheme="majorBidi"/>
      <w:smallCaps/>
      <w:color w:val="365F9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197CB5"/>
    <w:rPr>
      <w:rFonts w:asciiTheme="majorHAnsi" w:eastAsiaTheme="majorEastAsia" w:hAnsiTheme="majorHAnsi" w:cstheme="majorBidi"/>
      <w:smallCaps/>
      <w:color w:val="365F91" w:themeColor="accent1" w:themeShade="BF"/>
    </w:rPr>
  </w:style>
  <w:style w:type="character" w:styleId="Subtielebenadrukking">
    <w:name w:val="Subtle Emphasis"/>
    <w:uiPriority w:val="19"/>
    <w:rsid w:val="00197CB5"/>
    <w:rPr>
      <w:smallCaps/>
      <w:dstrike w:val="0"/>
      <w:color w:val="5A5A5A" w:themeColor="text1" w:themeTint="A5"/>
      <w:vertAlign w:val="baseline"/>
    </w:rPr>
  </w:style>
  <w:style w:type="character" w:styleId="Intensievebenadrukking">
    <w:name w:val="Intense Emphasis"/>
    <w:uiPriority w:val="21"/>
    <w:rsid w:val="00197CB5"/>
    <w:rPr>
      <w:b/>
      <w:bCs/>
      <w:smallCaps/>
      <w:color w:val="4F81BD" w:themeColor="accent1"/>
      <w:spacing w:val="40"/>
    </w:rPr>
  </w:style>
  <w:style w:type="character" w:styleId="Subtieleverwijzing">
    <w:name w:val="Subtle Reference"/>
    <w:uiPriority w:val="31"/>
    <w:rsid w:val="00197CB5"/>
    <w:rPr>
      <w:rFonts w:asciiTheme="majorHAnsi" w:eastAsiaTheme="majorEastAsia" w:hAnsiTheme="majorHAnsi" w:cstheme="majorBidi"/>
      <w:i/>
      <w:iCs/>
      <w:smallCaps/>
      <w:color w:val="5A5A5A" w:themeColor="text1" w:themeTint="A5"/>
      <w:spacing w:val="20"/>
    </w:rPr>
  </w:style>
  <w:style w:type="character" w:styleId="Intensieveverwijzing">
    <w:name w:val="Intense Reference"/>
    <w:uiPriority w:val="32"/>
    <w:rsid w:val="00197CB5"/>
    <w:rPr>
      <w:rFonts w:asciiTheme="majorHAnsi" w:eastAsiaTheme="majorEastAsia" w:hAnsiTheme="majorHAnsi" w:cstheme="majorBidi"/>
      <w:b/>
      <w:bCs/>
      <w:i/>
      <w:iCs/>
      <w:smallCaps/>
      <w:color w:val="17365D" w:themeColor="text2" w:themeShade="BF"/>
      <w:spacing w:val="20"/>
    </w:rPr>
  </w:style>
  <w:style w:type="character" w:styleId="Titelvanboek">
    <w:name w:val="Book Title"/>
    <w:uiPriority w:val="33"/>
    <w:rsid w:val="00197CB5"/>
    <w:rPr>
      <w:rFonts w:asciiTheme="majorHAnsi" w:eastAsiaTheme="majorEastAsia" w:hAnsiTheme="majorHAnsi" w:cstheme="majorBidi"/>
      <w:b/>
      <w:bCs/>
      <w:smallCaps/>
      <w:color w:val="17365D" w:themeColor="text2" w:themeShade="BF"/>
      <w:spacing w:val="10"/>
      <w:u w:val="single"/>
    </w:rPr>
  </w:style>
  <w:style w:type="character" w:styleId="Hyperlink">
    <w:name w:val="Hyperlink"/>
    <w:basedOn w:val="Standaardalinea-lettertype"/>
    <w:uiPriority w:val="99"/>
    <w:unhideWhenUsed/>
    <w:qFormat/>
    <w:rsid w:val="00B20634"/>
    <w:rPr>
      <w:color w:val="2581C4"/>
      <w:u w:val="single"/>
    </w:rPr>
  </w:style>
  <w:style w:type="paragraph" w:customStyle="1" w:styleId="Default">
    <w:name w:val="Default"/>
    <w:rsid w:val="009B7D0A"/>
    <w:pPr>
      <w:autoSpaceDE w:val="0"/>
      <w:autoSpaceDN w:val="0"/>
      <w:adjustRightInd w:val="0"/>
    </w:pPr>
    <w:rPr>
      <w:rFonts w:ascii="Segoe UI" w:hAnsi="Segoe UI" w:cs="Segoe UI"/>
      <w:color w:val="000000"/>
      <w:sz w:val="24"/>
      <w:szCs w:val="24"/>
    </w:rPr>
  </w:style>
  <w:style w:type="character" w:customStyle="1" w:styleId="Onopgelostemelding1">
    <w:name w:val="Onopgeloste melding1"/>
    <w:basedOn w:val="Standaardalinea-lettertype"/>
    <w:uiPriority w:val="99"/>
    <w:semiHidden/>
    <w:unhideWhenUsed/>
    <w:rsid w:val="009152E0"/>
    <w:rPr>
      <w:color w:val="605E5C"/>
      <w:shd w:val="clear" w:color="auto" w:fill="E1DFDD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4E75AC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4E75AC"/>
    <w:pPr>
      <w:spacing w:line="240" w:lineRule="auto"/>
    </w:pPr>
    <w:rPr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4E75AC"/>
    <w:rPr>
      <w:rFonts w:ascii="Roboto" w:hAnsi="Roboto"/>
      <w:color w:val="262626" w:themeColor="text1" w:themeTint="D9"/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4E75AC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4E75AC"/>
    <w:rPr>
      <w:rFonts w:ascii="Roboto" w:hAnsi="Roboto"/>
      <w:b/>
      <w:bCs/>
      <w:color w:val="262626" w:themeColor="text1" w:themeTint="D9"/>
      <w:sz w:val="20"/>
      <w:szCs w:val="20"/>
    </w:rPr>
  </w:style>
  <w:style w:type="paragraph" w:customStyle="1" w:styleId="Opsommingmetbullet">
    <w:name w:val="Opsomming met bullet"/>
    <w:basedOn w:val="Standaard"/>
    <w:rsid w:val="00737787"/>
    <w:pPr>
      <w:numPr>
        <w:numId w:val="20"/>
      </w:numPr>
      <w:tabs>
        <w:tab w:val="clear" w:pos="454"/>
        <w:tab w:val="clear" w:pos="907"/>
        <w:tab w:val="clear" w:pos="1361"/>
        <w:tab w:val="left" w:pos="624"/>
      </w:tabs>
      <w:spacing w:line="300" w:lineRule="atLeast"/>
    </w:pPr>
    <w:rPr>
      <w:rFonts w:ascii="Lucida Sans Unicode" w:eastAsia="Times New Roman" w:hAnsi="Lucida Sans Unicode"/>
      <w:color w:val="auto"/>
      <w:sz w:val="18"/>
      <w:szCs w:val="20"/>
      <w:lang w:eastAsia="nl-N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2"/>
        <w:szCs w:val="22"/>
        <w:lang w:val="nl-NL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/>
    <w:lsdException w:name="heading 6" w:uiPriority="9"/>
    <w:lsdException w:name="heading 7" w:uiPriority="9"/>
    <w:lsdException w:name="heading 8" w:uiPriority="9"/>
    <w:lsdException w:name="heading 9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qFormat="1"/>
    <w:lsdException w:name="header" w:qFormat="1"/>
    <w:lsdException w:name="footer" w:qFormat="1"/>
    <w:lsdException w:name="caption" w:uiPriority="35" w:qFormat="1"/>
    <w:lsdException w:name="List Bullet" w:qFormat="1"/>
    <w:lsdException w:name="List Number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qFormat="1"/>
    <w:lsdException w:name="Strong" w:semiHidden="0" w:uiPriority="22" w:unhideWhenUsed="0"/>
    <w:lsdException w:name="Emphasis" w:semiHidden="0" w:uiPriority="2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Standaard">
    <w:name w:val="Normal"/>
    <w:qFormat/>
    <w:rsid w:val="00B20634"/>
    <w:pPr>
      <w:tabs>
        <w:tab w:val="left" w:pos="454"/>
        <w:tab w:val="left" w:pos="907"/>
        <w:tab w:val="left" w:pos="1361"/>
      </w:tabs>
      <w:spacing w:line="276" w:lineRule="auto"/>
    </w:pPr>
    <w:rPr>
      <w:rFonts w:ascii="Roboto" w:hAnsi="Roboto"/>
      <w:color w:val="262626" w:themeColor="text1" w:themeTint="D9"/>
      <w:sz w:val="20"/>
    </w:rPr>
  </w:style>
  <w:style w:type="paragraph" w:styleId="Kop1">
    <w:name w:val="heading 1"/>
    <w:basedOn w:val="Standaard"/>
    <w:next w:val="Standaard"/>
    <w:link w:val="Kop1Char"/>
    <w:uiPriority w:val="9"/>
    <w:qFormat/>
    <w:rsid w:val="00B20634"/>
    <w:pPr>
      <w:keepNext/>
      <w:keepLines/>
      <w:spacing w:before="100" w:beforeAutospacing="1" w:after="120" w:line="240" w:lineRule="auto"/>
      <w:contextualSpacing/>
      <w:outlineLvl w:val="0"/>
    </w:pPr>
    <w:rPr>
      <w:rFonts w:ascii="Roboto Slab" w:eastAsiaTheme="majorEastAsia" w:hAnsi="Roboto Slab" w:cstheme="majorBidi"/>
      <w:b/>
      <w:bCs/>
      <w:color w:val="2581C4"/>
      <w:sz w:val="28"/>
      <w:szCs w:val="28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B20634"/>
    <w:pPr>
      <w:keepNext/>
      <w:keepLines/>
      <w:spacing w:before="100" w:beforeAutospacing="1" w:after="120" w:line="240" w:lineRule="auto"/>
      <w:contextualSpacing/>
      <w:outlineLvl w:val="1"/>
    </w:pPr>
    <w:rPr>
      <w:rFonts w:eastAsiaTheme="majorEastAsia" w:cstheme="majorBidi"/>
      <w:b/>
      <w:bCs/>
      <w:color w:val="000000" w:themeColor="text1"/>
      <w:sz w:val="24"/>
      <w:szCs w:val="26"/>
    </w:rPr>
  </w:style>
  <w:style w:type="paragraph" w:styleId="Kop3">
    <w:name w:val="heading 3"/>
    <w:basedOn w:val="Standaard"/>
    <w:next w:val="Standaard"/>
    <w:link w:val="Kop3Char"/>
    <w:autoRedefine/>
    <w:uiPriority w:val="9"/>
    <w:unhideWhenUsed/>
    <w:qFormat/>
    <w:rsid w:val="00B20634"/>
    <w:pPr>
      <w:keepNext/>
      <w:keepLines/>
      <w:spacing w:before="100" w:beforeAutospacing="1" w:after="120" w:line="240" w:lineRule="auto"/>
      <w:contextualSpacing/>
      <w:outlineLvl w:val="2"/>
    </w:pPr>
    <w:rPr>
      <w:rFonts w:eastAsiaTheme="majorEastAsia" w:cstheme="majorBidi"/>
      <w:b/>
      <w:bCs/>
      <w:i/>
      <w:color w:val="auto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B20634"/>
    <w:pPr>
      <w:keepNext/>
      <w:keepLines/>
      <w:spacing w:before="100" w:beforeAutospacing="1" w:after="120" w:line="240" w:lineRule="auto"/>
      <w:contextualSpacing/>
      <w:outlineLvl w:val="3"/>
    </w:pPr>
    <w:rPr>
      <w:rFonts w:eastAsiaTheme="majorEastAsia" w:cstheme="majorBidi"/>
      <w:b/>
      <w:bCs/>
      <w:iCs/>
      <w:color w:val="auto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rsid w:val="00197CB5"/>
    <w:pPr>
      <w:pBdr>
        <w:bottom w:val="single" w:sz="4" w:space="1" w:color="548DD4" w:themeColor="text2" w:themeTint="99"/>
      </w:pBdr>
      <w:spacing w:before="200" w:after="100"/>
      <w:contextualSpacing/>
      <w:outlineLvl w:val="4"/>
    </w:pPr>
    <w:rPr>
      <w:rFonts w:asciiTheme="majorHAnsi" w:eastAsiaTheme="majorEastAsia" w:hAnsiTheme="majorHAnsi" w:cstheme="majorBidi"/>
      <w:smallCaps/>
      <w:color w:val="3071C3" w:themeColor="text2" w:themeTint="BF"/>
      <w:spacing w:val="20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rsid w:val="00197CB5"/>
    <w:pPr>
      <w:pBdr>
        <w:bottom w:val="dotted" w:sz="8" w:space="1" w:color="938953" w:themeColor="background2" w:themeShade="7F"/>
      </w:pBdr>
      <w:spacing w:before="200" w:after="100"/>
      <w:contextualSpacing/>
      <w:outlineLvl w:val="5"/>
    </w:pPr>
    <w:rPr>
      <w:rFonts w:asciiTheme="majorHAnsi" w:eastAsiaTheme="majorEastAsia" w:hAnsiTheme="majorHAnsi" w:cstheme="majorBidi"/>
      <w:smallCaps/>
      <w:color w:val="938953" w:themeColor="background2" w:themeShade="7F"/>
      <w:spacing w:val="20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rsid w:val="00197CB5"/>
    <w:pPr>
      <w:pBdr>
        <w:bottom w:val="dotted" w:sz="8" w:space="1" w:color="938953" w:themeColor="background2" w:themeShade="7F"/>
      </w:pBdr>
      <w:spacing w:before="200" w:after="100"/>
      <w:contextualSpacing/>
      <w:outlineLvl w:val="6"/>
    </w:pPr>
    <w:rPr>
      <w:rFonts w:asciiTheme="majorHAnsi" w:eastAsiaTheme="majorEastAsia" w:hAnsiTheme="majorHAnsi" w:cstheme="majorBidi"/>
      <w:b/>
      <w:bCs/>
      <w:smallCaps/>
      <w:color w:val="938953" w:themeColor="background2" w:themeShade="7F"/>
      <w:spacing w:val="20"/>
      <w:sz w:val="16"/>
      <w:szCs w:val="1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rsid w:val="00197CB5"/>
    <w:pPr>
      <w:spacing w:before="200" w:after="60"/>
      <w:contextualSpacing/>
      <w:outlineLvl w:val="7"/>
    </w:pPr>
    <w:rPr>
      <w:rFonts w:asciiTheme="majorHAnsi" w:eastAsiaTheme="majorEastAsia" w:hAnsiTheme="majorHAnsi" w:cstheme="majorBidi"/>
      <w:b/>
      <w:smallCaps/>
      <w:color w:val="938953" w:themeColor="background2" w:themeShade="7F"/>
      <w:spacing w:val="20"/>
      <w:sz w:val="16"/>
      <w:szCs w:val="16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rsid w:val="00197CB5"/>
    <w:pPr>
      <w:spacing w:before="200" w:after="60"/>
      <w:contextualSpacing/>
      <w:outlineLvl w:val="8"/>
    </w:pPr>
    <w:rPr>
      <w:rFonts w:asciiTheme="majorHAnsi" w:eastAsiaTheme="majorEastAsia" w:hAnsiTheme="majorHAnsi" w:cstheme="majorBidi"/>
      <w:smallCaps/>
      <w:color w:val="938953" w:themeColor="background2" w:themeShade="7F"/>
      <w:spacing w:val="20"/>
      <w:sz w:val="16"/>
      <w:szCs w:val="1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Opsommen">
    <w:name w:val="Opsommen"/>
    <w:basedOn w:val="Standaard"/>
    <w:next w:val="Standaard"/>
    <w:link w:val="OpsommenChar"/>
    <w:rsid w:val="0080697B"/>
  </w:style>
  <w:style w:type="character" w:customStyle="1" w:styleId="OpsommenChar">
    <w:name w:val="Opsommen Char"/>
    <w:basedOn w:val="Standaardalinea-lettertype"/>
    <w:link w:val="Opsommen"/>
    <w:rsid w:val="0080697B"/>
    <w:rPr>
      <w:rFonts w:ascii="Trebuchet MS" w:hAnsi="Trebuchet MS" w:cs="Helvetica"/>
    </w:rPr>
  </w:style>
  <w:style w:type="paragraph" w:customStyle="1" w:styleId="Opsommengetal">
    <w:name w:val="Opsommen getal"/>
    <w:basedOn w:val="Standaard"/>
    <w:link w:val="OpsommengetalChar"/>
    <w:qFormat/>
    <w:rsid w:val="00B20634"/>
    <w:pPr>
      <w:numPr>
        <w:numId w:val="2"/>
      </w:numPr>
      <w:ind w:left="454" w:hanging="454"/>
    </w:pPr>
    <w:rPr>
      <w:color w:val="auto"/>
    </w:rPr>
  </w:style>
  <w:style w:type="character" w:customStyle="1" w:styleId="OpsommengetalChar">
    <w:name w:val="Opsommen getal Char"/>
    <w:basedOn w:val="Standaardalinea-lettertype"/>
    <w:link w:val="Opsommengetal"/>
    <w:rsid w:val="00B20634"/>
    <w:rPr>
      <w:rFonts w:ascii="Roboto" w:hAnsi="Roboto"/>
      <w:sz w:val="20"/>
    </w:rPr>
  </w:style>
  <w:style w:type="character" w:customStyle="1" w:styleId="Kop1Char">
    <w:name w:val="Kop 1 Char"/>
    <w:basedOn w:val="Standaardalinea-lettertype"/>
    <w:link w:val="Kop1"/>
    <w:uiPriority w:val="9"/>
    <w:rsid w:val="00B20634"/>
    <w:rPr>
      <w:rFonts w:ascii="Roboto Slab" w:eastAsiaTheme="majorEastAsia" w:hAnsi="Roboto Slab" w:cstheme="majorBidi"/>
      <w:b/>
      <w:bCs/>
      <w:color w:val="2581C4"/>
      <w:sz w:val="28"/>
      <w:szCs w:val="28"/>
    </w:rPr>
  </w:style>
  <w:style w:type="character" w:customStyle="1" w:styleId="Kop2Char">
    <w:name w:val="Kop 2 Char"/>
    <w:basedOn w:val="Standaardalinea-lettertype"/>
    <w:link w:val="Kop2"/>
    <w:uiPriority w:val="9"/>
    <w:rsid w:val="00B20634"/>
    <w:rPr>
      <w:rFonts w:ascii="Roboto" w:eastAsiaTheme="majorEastAsia" w:hAnsi="Roboto" w:cstheme="majorBidi"/>
      <w:b/>
      <w:bCs/>
      <w:color w:val="000000" w:themeColor="text1"/>
      <w:sz w:val="24"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B20634"/>
    <w:rPr>
      <w:rFonts w:ascii="Roboto" w:eastAsiaTheme="majorEastAsia" w:hAnsi="Roboto" w:cstheme="majorBidi"/>
      <w:b/>
      <w:bCs/>
      <w:i/>
      <w:sz w:val="20"/>
    </w:rPr>
  </w:style>
  <w:style w:type="paragraph" w:customStyle="1" w:styleId="Opsommenbullet">
    <w:name w:val="Opsommen bullet"/>
    <w:basedOn w:val="Standaard"/>
    <w:link w:val="OpsommenbulletChar"/>
    <w:qFormat/>
    <w:rsid w:val="00B20634"/>
    <w:pPr>
      <w:numPr>
        <w:numId w:val="1"/>
      </w:numPr>
      <w:ind w:left="454" w:hanging="454"/>
    </w:pPr>
    <w:rPr>
      <w:color w:val="auto"/>
    </w:rPr>
  </w:style>
  <w:style w:type="character" w:customStyle="1" w:styleId="OpsommenbulletChar">
    <w:name w:val="Opsommen bullet Char"/>
    <w:basedOn w:val="Standaardalinea-lettertype"/>
    <w:link w:val="Opsommenbullet"/>
    <w:rsid w:val="00B20634"/>
    <w:rPr>
      <w:rFonts w:ascii="Roboto" w:hAnsi="Roboto"/>
      <w:sz w:val="20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B20634"/>
    <w:pPr>
      <w:numPr>
        <w:ilvl w:val="1"/>
      </w:numPr>
      <w:spacing w:before="100" w:beforeAutospacing="1" w:after="120" w:line="240" w:lineRule="auto"/>
      <w:contextualSpacing/>
    </w:pPr>
    <w:rPr>
      <w:rFonts w:eastAsiaTheme="majorEastAsia" w:cstheme="majorBidi"/>
      <w:i/>
      <w:iCs/>
      <w:color w:val="auto"/>
      <w:sz w:val="28"/>
      <w:szCs w:val="24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B20634"/>
    <w:rPr>
      <w:rFonts w:ascii="Roboto" w:eastAsiaTheme="majorEastAsia" w:hAnsi="Roboto" w:cstheme="majorBidi"/>
      <w:i/>
      <w:iCs/>
      <w:sz w:val="28"/>
      <w:szCs w:val="24"/>
    </w:rPr>
  </w:style>
  <w:style w:type="paragraph" w:styleId="Titel">
    <w:name w:val="Title"/>
    <w:basedOn w:val="Standaard"/>
    <w:next w:val="Standaard"/>
    <w:link w:val="TitelChar"/>
    <w:uiPriority w:val="10"/>
    <w:qFormat/>
    <w:rsid w:val="00B20634"/>
    <w:pPr>
      <w:spacing w:before="100" w:beforeAutospacing="1" w:after="300" w:line="240" w:lineRule="auto"/>
      <w:contextualSpacing/>
    </w:pPr>
    <w:rPr>
      <w:rFonts w:ascii="Roboto Slab" w:eastAsiaTheme="majorEastAsia" w:hAnsi="Roboto Slab" w:cstheme="majorBidi"/>
      <w:color w:val="2581C4"/>
      <w:spacing w:val="5"/>
      <w:kern w:val="28"/>
      <w:sz w:val="40"/>
      <w:szCs w:val="52"/>
    </w:rPr>
  </w:style>
  <w:style w:type="character" w:customStyle="1" w:styleId="TitelChar">
    <w:name w:val="Titel Char"/>
    <w:basedOn w:val="Standaardalinea-lettertype"/>
    <w:link w:val="Titel"/>
    <w:uiPriority w:val="10"/>
    <w:rsid w:val="00B20634"/>
    <w:rPr>
      <w:rFonts w:ascii="Roboto Slab" w:eastAsiaTheme="majorEastAsia" w:hAnsi="Roboto Slab" w:cstheme="majorBidi"/>
      <w:color w:val="2581C4"/>
      <w:spacing w:val="5"/>
      <w:kern w:val="28"/>
      <w:sz w:val="40"/>
      <w:szCs w:val="52"/>
    </w:rPr>
  </w:style>
  <w:style w:type="paragraph" w:styleId="Voetnoottekst">
    <w:name w:val="footnote text"/>
    <w:basedOn w:val="Standaard"/>
    <w:link w:val="VoetnoottekstChar"/>
    <w:uiPriority w:val="99"/>
    <w:semiHidden/>
    <w:unhideWhenUsed/>
    <w:qFormat/>
    <w:rsid w:val="00B20634"/>
    <w:rPr>
      <w:rFonts w:ascii="Segoe UI" w:hAnsi="Segoe UI"/>
      <w:color w:val="auto"/>
      <w:sz w:val="16"/>
      <w:szCs w:val="20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B20634"/>
    <w:rPr>
      <w:rFonts w:ascii="Segoe UI" w:hAnsi="Segoe UI"/>
      <w:sz w:val="16"/>
      <w:szCs w:val="20"/>
    </w:rPr>
  </w:style>
  <w:style w:type="paragraph" w:styleId="Voettekst">
    <w:name w:val="footer"/>
    <w:basedOn w:val="Standaard"/>
    <w:link w:val="VoettekstChar"/>
    <w:uiPriority w:val="99"/>
    <w:unhideWhenUsed/>
    <w:qFormat/>
    <w:rsid w:val="00B20634"/>
    <w:pPr>
      <w:tabs>
        <w:tab w:val="center" w:pos="4703"/>
        <w:tab w:val="right" w:pos="9406"/>
      </w:tabs>
    </w:pPr>
    <w:rPr>
      <w:color w:val="auto"/>
      <w:sz w:val="16"/>
    </w:rPr>
  </w:style>
  <w:style w:type="character" w:customStyle="1" w:styleId="VoettekstChar">
    <w:name w:val="Voettekst Char"/>
    <w:basedOn w:val="Standaardalinea-lettertype"/>
    <w:link w:val="Voettekst"/>
    <w:uiPriority w:val="99"/>
    <w:rsid w:val="00B20634"/>
    <w:rPr>
      <w:rFonts w:ascii="Roboto" w:hAnsi="Roboto"/>
      <w:sz w:val="16"/>
    </w:rPr>
  </w:style>
  <w:style w:type="paragraph" w:styleId="Bijschrift">
    <w:name w:val="caption"/>
    <w:basedOn w:val="Standaard"/>
    <w:next w:val="Standaard"/>
    <w:uiPriority w:val="35"/>
    <w:semiHidden/>
    <w:unhideWhenUsed/>
    <w:qFormat/>
    <w:rsid w:val="00B20634"/>
    <w:pPr>
      <w:spacing w:after="200"/>
    </w:pPr>
    <w:rPr>
      <w:b/>
      <w:bCs/>
      <w:color w:val="000000" w:themeColor="text1"/>
      <w:sz w:val="18"/>
      <w:szCs w:val="18"/>
    </w:rPr>
  </w:style>
  <w:style w:type="paragraph" w:styleId="Lijstopsomteken">
    <w:name w:val="List Bullet"/>
    <w:basedOn w:val="Standaard"/>
    <w:uiPriority w:val="99"/>
    <w:semiHidden/>
    <w:unhideWhenUsed/>
    <w:qFormat/>
    <w:rsid w:val="00B20634"/>
    <w:pPr>
      <w:numPr>
        <w:numId w:val="3"/>
      </w:numPr>
      <w:contextualSpacing/>
    </w:pPr>
  </w:style>
  <w:style w:type="paragraph" w:styleId="Lijstnummering">
    <w:name w:val="List Number"/>
    <w:basedOn w:val="Standaard"/>
    <w:uiPriority w:val="99"/>
    <w:semiHidden/>
    <w:unhideWhenUsed/>
    <w:qFormat/>
    <w:rsid w:val="00B20634"/>
    <w:pPr>
      <w:numPr>
        <w:numId w:val="4"/>
      </w:numPr>
      <w:contextualSpacing/>
    </w:pPr>
  </w:style>
  <w:style w:type="character" w:styleId="Zwaar">
    <w:name w:val="Strong"/>
    <w:uiPriority w:val="22"/>
    <w:rsid w:val="00197CB5"/>
    <w:rPr>
      <w:b/>
      <w:bCs/>
      <w:spacing w:val="0"/>
    </w:rPr>
  </w:style>
  <w:style w:type="paragraph" w:styleId="Kopvaninhoudsopgave">
    <w:name w:val="TOC Heading"/>
    <w:basedOn w:val="Kop1"/>
    <w:next w:val="Standaard"/>
    <w:uiPriority w:val="39"/>
    <w:semiHidden/>
    <w:unhideWhenUsed/>
    <w:qFormat/>
    <w:rsid w:val="00B20634"/>
    <w:pPr>
      <w:outlineLvl w:val="9"/>
    </w:pPr>
  </w:style>
  <w:style w:type="character" w:customStyle="1" w:styleId="Kop4Char">
    <w:name w:val="Kop 4 Char"/>
    <w:basedOn w:val="Standaardalinea-lettertype"/>
    <w:link w:val="Kop4"/>
    <w:uiPriority w:val="9"/>
    <w:semiHidden/>
    <w:rsid w:val="00B20634"/>
    <w:rPr>
      <w:rFonts w:ascii="Roboto" w:eastAsiaTheme="majorEastAsia" w:hAnsi="Roboto" w:cstheme="majorBidi"/>
      <w:b/>
      <w:bCs/>
      <w:iCs/>
      <w:sz w:val="20"/>
    </w:rPr>
  </w:style>
  <w:style w:type="paragraph" w:styleId="Koptekst">
    <w:name w:val="header"/>
    <w:basedOn w:val="Standaard"/>
    <w:link w:val="KoptekstChar"/>
    <w:uiPriority w:val="99"/>
    <w:unhideWhenUsed/>
    <w:qFormat/>
    <w:rsid w:val="00B20634"/>
    <w:pPr>
      <w:tabs>
        <w:tab w:val="center" w:pos="4536"/>
        <w:tab w:val="right" w:pos="9072"/>
      </w:tabs>
    </w:pPr>
    <w:rPr>
      <w:color w:val="auto"/>
    </w:rPr>
  </w:style>
  <w:style w:type="character" w:customStyle="1" w:styleId="KoptekstChar">
    <w:name w:val="Koptekst Char"/>
    <w:basedOn w:val="Standaardalinea-lettertype"/>
    <w:link w:val="Koptekst"/>
    <w:uiPriority w:val="99"/>
    <w:rsid w:val="00B20634"/>
    <w:rPr>
      <w:rFonts w:ascii="Roboto" w:hAnsi="Roboto"/>
      <w:sz w:val="20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9D09AC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9D09AC"/>
    <w:rPr>
      <w:rFonts w:ascii="Tahoma" w:hAnsi="Tahoma" w:cs="Tahoma"/>
      <w:sz w:val="16"/>
      <w:szCs w:val="16"/>
    </w:rPr>
  </w:style>
  <w:style w:type="table" w:styleId="Tabelraster">
    <w:name w:val="Table Grid"/>
    <w:basedOn w:val="Standaardtabel"/>
    <w:uiPriority w:val="59"/>
    <w:rsid w:val="009D09A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jstalinea">
    <w:name w:val="List Paragraph"/>
    <w:basedOn w:val="Standaard"/>
    <w:uiPriority w:val="34"/>
    <w:qFormat/>
    <w:rsid w:val="00197CB5"/>
    <w:pPr>
      <w:ind w:left="720"/>
      <w:contextualSpacing/>
    </w:pPr>
  </w:style>
  <w:style w:type="character" w:styleId="Tekstvantijdelijkeaanduiding">
    <w:name w:val="Placeholder Text"/>
    <w:basedOn w:val="Standaardalinea-lettertype"/>
    <w:uiPriority w:val="99"/>
    <w:semiHidden/>
    <w:rsid w:val="00BD0854"/>
    <w:rPr>
      <w:color w:val="808080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197CB5"/>
    <w:rPr>
      <w:rFonts w:asciiTheme="majorHAnsi" w:eastAsiaTheme="majorEastAsia" w:hAnsiTheme="majorHAnsi" w:cstheme="majorBidi"/>
      <w:smallCaps/>
      <w:color w:val="3071C3" w:themeColor="text2" w:themeTint="BF"/>
      <w:spacing w:val="20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197CB5"/>
    <w:rPr>
      <w:rFonts w:asciiTheme="majorHAnsi" w:eastAsiaTheme="majorEastAsia" w:hAnsiTheme="majorHAnsi" w:cstheme="majorBidi"/>
      <w:smallCaps/>
      <w:color w:val="938953" w:themeColor="background2" w:themeShade="7F"/>
      <w:spacing w:val="20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197CB5"/>
    <w:rPr>
      <w:rFonts w:asciiTheme="majorHAnsi" w:eastAsiaTheme="majorEastAsia" w:hAnsiTheme="majorHAnsi" w:cstheme="majorBidi"/>
      <w:b/>
      <w:bCs/>
      <w:smallCaps/>
      <w:color w:val="938953" w:themeColor="background2" w:themeShade="7F"/>
      <w:spacing w:val="20"/>
      <w:sz w:val="16"/>
      <w:szCs w:val="1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197CB5"/>
    <w:rPr>
      <w:rFonts w:asciiTheme="majorHAnsi" w:eastAsiaTheme="majorEastAsia" w:hAnsiTheme="majorHAnsi" w:cstheme="majorBidi"/>
      <w:b/>
      <w:smallCaps/>
      <w:color w:val="938953" w:themeColor="background2" w:themeShade="7F"/>
      <w:spacing w:val="20"/>
      <w:sz w:val="16"/>
      <w:szCs w:val="16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197CB5"/>
    <w:rPr>
      <w:rFonts w:asciiTheme="majorHAnsi" w:eastAsiaTheme="majorEastAsia" w:hAnsiTheme="majorHAnsi" w:cstheme="majorBidi"/>
      <w:smallCaps/>
      <w:color w:val="938953" w:themeColor="background2" w:themeShade="7F"/>
      <w:spacing w:val="20"/>
      <w:sz w:val="16"/>
      <w:szCs w:val="16"/>
    </w:rPr>
  </w:style>
  <w:style w:type="character" w:styleId="Nadruk">
    <w:name w:val="Emphasis"/>
    <w:uiPriority w:val="20"/>
    <w:rsid w:val="00197CB5"/>
    <w:rPr>
      <w:b/>
      <w:bCs/>
      <w:smallCaps/>
      <w:dstrike w:val="0"/>
      <w:color w:val="5A5A5A" w:themeColor="text1" w:themeTint="A5"/>
      <w:spacing w:val="20"/>
      <w:kern w:val="0"/>
      <w:vertAlign w:val="baseline"/>
    </w:rPr>
  </w:style>
  <w:style w:type="paragraph" w:styleId="Geenafstand">
    <w:name w:val="No Spacing"/>
    <w:basedOn w:val="Standaard"/>
    <w:uiPriority w:val="1"/>
    <w:qFormat/>
    <w:rsid w:val="00197CB5"/>
  </w:style>
  <w:style w:type="paragraph" w:styleId="Citaat">
    <w:name w:val="Quote"/>
    <w:basedOn w:val="Standaard"/>
    <w:next w:val="Standaard"/>
    <w:link w:val="CitaatChar"/>
    <w:uiPriority w:val="29"/>
    <w:rsid w:val="00197CB5"/>
    <w:rPr>
      <w:i/>
      <w:iCs/>
    </w:rPr>
  </w:style>
  <w:style w:type="character" w:customStyle="1" w:styleId="CitaatChar">
    <w:name w:val="Citaat Char"/>
    <w:basedOn w:val="Standaardalinea-lettertype"/>
    <w:link w:val="Citaat"/>
    <w:uiPriority w:val="29"/>
    <w:rsid w:val="00197CB5"/>
    <w:rPr>
      <w:i/>
      <w:iCs/>
      <w:color w:val="5A5A5A" w:themeColor="text1" w:themeTint="A5"/>
    </w:rPr>
  </w:style>
  <w:style w:type="paragraph" w:styleId="Duidelijkcitaat">
    <w:name w:val="Intense Quote"/>
    <w:basedOn w:val="Standaard"/>
    <w:next w:val="Standaard"/>
    <w:link w:val="DuidelijkcitaatChar"/>
    <w:uiPriority w:val="30"/>
    <w:rsid w:val="00197CB5"/>
    <w:pPr>
      <w:pBdr>
        <w:top w:val="single" w:sz="4" w:space="12" w:color="7BA0CD" w:themeColor="accent1" w:themeTint="BF"/>
        <w:left w:val="single" w:sz="4" w:space="15" w:color="7BA0CD" w:themeColor="accent1" w:themeTint="BF"/>
        <w:bottom w:val="single" w:sz="12" w:space="10" w:color="365F91" w:themeColor="accent1" w:themeShade="BF"/>
        <w:right w:val="single" w:sz="12" w:space="15" w:color="365F91" w:themeColor="accent1" w:themeShade="BF"/>
        <w:between w:val="single" w:sz="4" w:space="12" w:color="7BA0CD" w:themeColor="accent1" w:themeTint="BF"/>
        <w:bar w:val="single" w:sz="4" w:color="7BA0CD" w:themeColor="accent1" w:themeTint="BF"/>
      </w:pBdr>
      <w:spacing w:line="300" w:lineRule="auto"/>
      <w:ind w:left="2506" w:right="432"/>
    </w:pPr>
    <w:rPr>
      <w:rFonts w:asciiTheme="majorHAnsi" w:eastAsiaTheme="majorEastAsia" w:hAnsiTheme="majorHAnsi" w:cstheme="majorBidi"/>
      <w:smallCaps/>
      <w:color w:val="365F9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197CB5"/>
    <w:rPr>
      <w:rFonts w:asciiTheme="majorHAnsi" w:eastAsiaTheme="majorEastAsia" w:hAnsiTheme="majorHAnsi" w:cstheme="majorBidi"/>
      <w:smallCaps/>
      <w:color w:val="365F91" w:themeColor="accent1" w:themeShade="BF"/>
    </w:rPr>
  </w:style>
  <w:style w:type="character" w:styleId="Subtielebenadrukking">
    <w:name w:val="Subtle Emphasis"/>
    <w:uiPriority w:val="19"/>
    <w:rsid w:val="00197CB5"/>
    <w:rPr>
      <w:smallCaps/>
      <w:dstrike w:val="0"/>
      <w:color w:val="5A5A5A" w:themeColor="text1" w:themeTint="A5"/>
      <w:vertAlign w:val="baseline"/>
    </w:rPr>
  </w:style>
  <w:style w:type="character" w:styleId="Intensievebenadrukking">
    <w:name w:val="Intense Emphasis"/>
    <w:uiPriority w:val="21"/>
    <w:rsid w:val="00197CB5"/>
    <w:rPr>
      <w:b/>
      <w:bCs/>
      <w:smallCaps/>
      <w:color w:val="4F81BD" w:themeColor="accent1"/>
      <w:spacing w:val="40"/>
    </w:rPr>
  </w:style>
  <w:style w:type="character" w:styleId="Subtieleverwijzing">
    <w:name w:val="Subtle Reference"/>
    <w:uiPriority w:val="31"/>
    <w:rsid w:val="00197CB5"/>
    <w:rPr>
      <w:rFonts w:asciiTheme="majorHAnsi" w:eastAsiaTheme="majorEastAsia" w:hAnsiTheme="majorHAnsi" w:cstheme="majorBidi"/>
      <w:i/>
      <w:iCs/>
      <w:smallCaps/>
      <w:color w:val="5A5A5A" w:themeColor="text1" w:themeTint="A5"/>
      <w:spacing w:val="20"/>
    </w:rPr>
  </w:style>
  <w:style w:type="character" w:styleId="Intensieveverwijzing">
    <w:name w:val="Intense Reference"/>
    <w:uiPriority w:val="32"/>
    <w:rsid w:val="00197CB5"/>
    <w:rPr>
      <w:rFonts w:asciiTheme="majorHAnsi" w:eastAsiaTheme="majorEastAsia" w:hAnsiTheme="majorHAnsi" w:cstheme="majorBidi"/>
      <w:b/>
      <w:bCs/>
      <w:i/>
      <w:iCs/>
      <w:smallCaps/>
      <w:color w:val="17365D" w:themeColor="text2" w:themeShade="BF"/>
      <w:spacing w:val="20"/>
    </w:rPr>
  </w:style>
  <w:style w:type="character" w:styleId="Titelvanboek">
    <w:name w:val="Book Title"/>
    <w:uiPriority w:val="33"/>
    <w:rsid w:val="00197CB5"/>
    <w:rPr>
      <w:rFonts w:asciiTheme="majorHAnsi" w:eastAsiaTheme="majorEastAsia" w:hAnsiTheme="majorHAnsi" w:cstheme="majorBidi"/>
      <w:b/>
      <w:bCs/>
      <w:smallCaps/>
      <w:color w:val="17365D" w:themeColor="text2" w:themeShade="BF"/>
      <w:spacing w:val="10"/>
      <w:u w:val="single"/>
    </w:rPr>
  </w:style>
  <w:style w:type="character" w:styleId="Hyperlink">
    <w:name w:val="Hyperlink"/>
    <w:basedOn w:val="Standaardalinea-lettertype"/>
    <w:uiPriority w:val="99"/>
    <w:unhideWhenUsed/>
    <w:qFormat/>
    <w:rsid w:val="00B20634"/>
    <w:rPr>
      <w:color w:val="2581C4"/>
      <w:u w:val="single"/>
    </w:rPr>
  </w:style>
  <w:style w:type="paragraph" w:customStyle="1" w:styleId="Default">
    <w:name w:val="Default"/>
    <w:rsid w:val="009B7D0A"/>
    <w:pPr>
      <w:autoSpaceDE w:val="0"/>
      <w:autoSpaceDN w:val="0"/>
      <w:adjustRightInd w:val="0"/>
    </w:pPr>
    <w:rPr>
      <w:rFonts w:ascii="Segoe UI" w:hAnsi="Segoe UI" w:cs="Segoe UI"/>
      <w:color w:val="000000"/>
      <w:sz w:val="24"/>
      <w:szCs w:val="24"/>
    </w:rPr>
  </w:style>
  <w:style w:type="character" w:customStyle="1" w:styleId="Onopgelostemelding1">
    <w:name w:val="Onopgeloste melding1"/>
    <w:basedOn w:val="Standaardalinea-lettertype"/>
    <w:uiPriority w:val="99"/>
    <w:semiHidden/>
    <w:unhideWhenUsed/>
    <w:rsid w:val="009152E0"/>
    <w:rPr>
      <w:color w:val="605E5C"/>
      <w:shd w:val="clear" w:color="auto" w:fill="E1DFDD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4E75AC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4E75AC"/>
    <w:pPr>
      <w:spacing w:line="240" w:lineRule="auto"/>
    </w:pPr>
    <w:rPr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4E75AC"/>
    <w:rPr>
      <w:rFonts w:ascii="Roboto" w:hAnsi="Roboto"/>
      <w:color w:val="262626" w:themeColor="text1" w:themeTint="D9"/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4E75AC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4E75AC"/>
    <w:rPr>
      <w:rFonts w:ascii="Roboto" w:hAnsi="Roboto"/>
      <w:b/>
      <w:bCs/>
      <w:color w:val="262626" w:themeColor="text1" w:themeTint="D9"/>
      <w:sz w:val="20"/>
      <w:szCs w:val="20"/>
    </w:rPr>
  </w:style>
  <w:style w:type="paragraph" w:customStyle="1" w:styleId="Opsommingmetbullet">
    <w:name w:val="Opsomming met bullet"/>
    <w:basedOn w:val="Standaard"/>
    <w:rsid w:val="00737787"/>
    <w:pPr>
      <w:numPr>
        <w:numId w:val="20"/>
      </w:numPr>
      <w:tabs>
        <w:tab w:val="clear" w:pos="454"/>
        <w:tab w:val="clear" w:pos="907"/>
        <w:tab w:val="clear" w:pos="1361"/>
        <w:tab w:val="left" w:pos="624"/>
      </w:tabs>
      <w:spacing w:line="300" w:lineRule="atLeast"/>
    </w:pPr>
    <w:rPr>
      <w:rFonts w:ascii="Lucida Sans Unicode" w:eastAsia="Times New Roman" w:hAnsi="Lucida Sans Unicode"/>
      <w:color w:val="auto"/>
      <w:sz w:val="18"/>
      <w:szCs w:val="20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6124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428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614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013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126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83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F:\MSOFFICE2010\Sjablonen\Regio\Memo%20Regio.dotm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Roboto">
    <w:altName w:val="Times New Roman"/>
    <w:charset w:val="00"/>
    <w:family w:val="auto"/>
    <w:pitch w:val="variable"/>
    <w:sig w:usb0="E00002FF" w:usb1="5000205B" w:usb2="00000020" w:usb3="00000000" w:csb0="0000019F" w:csb1="00000000"/>
  </w:font>
  <w:font w:name="Lucida Sans Unicode">
    <w:altName w:val="Lucida Sans Unicode"/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Roboto Slab">
    <w:altName w:val="Arial"/>
    <w:charset w:val="00"/>
    <w:family w:val="auto"/>
    <w:pitch w:val="variable"/>
    <w:sig w:usb0="E00002FF" w:usb1="5000205B" w:usb2="00000020" w:usb3="00000000" w:csb0="0000019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Helvetica">
    <w:panose1 w:val="020B05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E66BD"/>
    <w:rsid w:val="005E66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nl-NL" w:eastAsia="nl-N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0A0A2670286F47EEBF89AAEFA3B0FA7E">
    <w:name w:val="0A0A2670286F47EEBF89AAEFA3B0FA7E"/>
    <w:rsid w:val="005E66BD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nl-NL" w:eastAsia="nl-N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0A0A2670286F47EEBF89AAEFA3B0FA7E">
    <w:name w:val="0A0A2670286F47EEBF89AAEFA3B0FA7E"/>
    <w:rsid w:val="005E66BD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8CDA51A-DDAE-4083-AB2C-8755D1DFF6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Memo Regio</Template>
  <TotalTime>1</TotalTime>
  <Pages>1</Pages>
  <Words>52</Words>
  <Characters>289</Characters>
  <Application>Microsoft Office Word</Application>
  <DocSecurity>0</DocSecurity>
  <Lines>2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Memo Regio</vt:lpstr>
    </vt:vector>
  </TitlesOfParts>
  <Company>Regio Gooi en Vechtstreek</Company>
  <LinksUpToDate>false</LinksUpToDate>
  <CharactersWithSpaces>340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Memo Regio</dc:title>
  <dc:creator>gvdb</dc:creator>
  <cp:lastModifiedBy>Boxel, Marlies van</cp:lastModifiedBy>
  <cp:revision>3</cp:revision>
  <cp:lastPrinted>2019-12-11T13:44:00Z</cp:lastPrinted>
  <dcterms:created xsi:type="dcterms:W3CDTF">2020-09-10T06:52:00Z</dcterms:created>
  <dcterms:modified xsi:type="dcterms:W3CDTF">2020-09-10T06:58:00Z</dcterms:modified>
</cp:coreProperties>
</file>