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bookmarkStart w:id="0" w:name="_GoBack"/>
      <w:bookmarkEnd w:id="0"/>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05140" w:rsidRDefault="00C05140" w:rsidP="00F74EE0">
                            <w:pPr>
                              <w:pStyle w:val="Geenafstand"/>
                              <w:rPr>
                                <w:b/>
                                <w:sz w:val="32"/>
                                <w:szCs w:val="32"/>
                              </w:rPr>
                            </w:pPr>
                            <w:r>
                              <w:rPr>
                                <w:b/>
                                <w:sz w:val="32"/>
                                <w:szCs w:val="32"/>
                              </w:rPr>
                              <w:t>Bijlage 1 Inschrijfformulier</w:t>
                            </w:r>
                          </w:p>
                          <w:p w:rsidR="00C05140" w:rsidRPr="002D69B4" w:rsidRDefault="00C05140" w:rsidP="00F74EE0">
                            <w:pPr>
                              <w:pStyle w:val="Geenafstand"/>
                              <w:rPr>
                                <w:b/>
                                <w:color w:val="00B0F0"/>
                                <w:sz w:val="32"/>
                                <w:szCs w:val="32"/>
                              </w:rPr>
                            </w:pPr>
                          </w:p>
                          <w:p w:rsidR="00C05140" w:rsidRPr="002D69B4" w:rsidRDefault="00C05140" w:rsidP="00F74EE0">
                            <w:pPr>
                              <w:pStyle w:val="Geenafstand"/>
                              <w:rPr>
                                <w:color w:val="00B0F0"/>
                                <w:sz w:val="64"/>
                                <w:szCs w:val="64"/>
                              </w:rPr>
                            </w:pPr>
                            <w:r w:rsidRPr="002D69B4">
                              <w:rPr>
                                <w:color w:val="00B0F0"/>
                                <w:sz w:val="64"/>
                                <w:szCs w:val="64"/>
                              </w:rPr>
                              <w:t>Europese aanbesteding</w:t>
                            </w:r>
                          </w:p>
                          <w:p w:rsidR="00010B76" w:rsidRPr="00010B76" w:rsidRDefault="00010B76" w:rsidP="00010B76">
                            <w:pPr>
                              <w:pStyle w:val="Geenafstand"/>
                              <w:rPr>
                                <w:sz w:val="32"/>
                                <w:szCs w:val="32"/>
                              </w:rPr>
                            </w:pPr>
                            <w:r w:rsidRPr="00010B76">
                              <w:rPr>
                                <w:sz w:val="32"/>
                                <w:szCs w:val="32"/>
                              </w:rPr>
                              <w:t xml:space="preserve">Portofonie t.b.v. aantal Locaties </w:t>
                            </w:r>
                          </w:p>
                          <w:p w:rsidR="00C05140" w:rsidRPr="00010B76" w:rsidRDefault="00010B76" w:rsidP="00010B76">
                            <w:pPr>
                              <w:pStyle w:val="Geenafstand"/>
                              <w:rPr>
                                <w:sz w:val="32"/>
                                <w:szCs w:val="32"/>
                              </w:rPr>
                            </w:pPr>
                            <w:r w:rsidRPr="00010B76">
                              <w:rPr>
                                <w:sz w:val="32"/>
                                <w:szCs w:val="32"/>
                              </w:rPr>
                              <w:t>van Dienst Justitiële Inrichtingen (DJI)</w:t>
                            </w:r>
                          </w:p>
                          <w:p w:rsidR="00C05140" w:rsidRPr="00010B76" w:rsidRDefault="00C05140" w:rsidP="00F772E9">
                            <w:pPr>
                              <w:pStyle w:val="Geenafstand"/>
                              <w:rPr>
                                <w:sz w:val="32"/>
                                <w:szCs w:val="32"/>
                              </w:rPr>
                            </w:pPr>
                          </w:p>
                          <w:p w:rsidR="00C05140" w:rsidRPr="00010B76" w:rsidRDefault="00C05140" w:rsidP="00F772E9">
                            <w:pPr>
                              <w:pStyle w:val="Geenafstand"/>
                              <w:rPr>
                                <w:sz w:val="32"/>
                                <w:szCs w:val="32"/>
                              </w:rPr>
                            </w:pPr>
                            <w:r w:rsidRPr="00010B76">
                              <w:rPr>
                                <w:sz w:val="32"/>
                                <w:szCs w:val="32"/>
                              </w:rPr>
                              <w:t>Kenmerk</w:t>
                            </w:r>
                            <w:r w:rsidRPr="00010B76">
                              <w:rPr>
                                <w:sz w:val="32"/>
                                <w:szCs w:val="32"/>
                              </w:rPr>
                              <w:tab/>
                            </w:r>
                            <w:r w:rsidRPr="00010B76">
                              <w:rPr>
                                <w:sz w:val="32"/>
                                <w:szCs w:val="32"/>
                              </w:rPr>
                              <w:tab/>
                            </w:r>
                            <w:r w:rsidRPr="00010B76">
                              <w:rPr>
                                <w:sz w:val="32"/>
                                <w:szCs w:val="32"/>
                              </w:rPr>
                              <w:tab/>
                            </w:r>
                            <w:r w:rsidRPr="00010B76">
                              <w:rPr>
                                <w:sz w:val="32"/>
                                <w:szCs w:val="32"/>
                              </w:rPr>
                              <w:tab/>
                            </w:r>
                            <w:r w:rsidRPr="00010B76">
                              <w:rPr>
                                <w:sz w:val="32"/>
                                <w:szCs w:val="32"/>
                              </w:rPr>
                              <w:tab/>
                            </w:r>
                            <w:r w:rsidRPr="00010B76">
                              <w:rPr>
                                <w:sz w:val="32"/>
                                <w:szCs w:val="32"/>
                              </w:rPr>
                              <w:tab/>
                            </w:r>
                            <w:r w:rsidR="00711ADD" w:rsidRPr="00711ADD">
                              <w:rPr>
                                <w:sz w:val="32"/>
                                <w:szCs w:val="32"/>
                              </w:rPr>
                              <w:t>SSC DJI/INKEA/DFO/2020-1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05140" w:rsidRDefault="00C05140" w:rsidP="00F74EE0">
                      <w:pPr>
                        <w:pStyle w:val="Geenafstand"/>
                        <w:rPr>
                          <w:b/>
                          <w:sz w:val="32"/>
                          <w:szCs w:val="32"/>
                        </w:rPr>
                      </w:pPr>
                      <w:r>
                        <w:rPr>
                          <w:b/>
                          <w:sz w:val="32"/>
                          <w:szCs w:val="32"/>
                        </w:rPr>
                        <w:t>Bijlage 1 Inschrijfformulier</w:t>
                      </w:r>
                    </w:p>
                    <w:p w:rsidR="00C05140" w:rsidRPr="002D69B4" w:rsidRDefault="00C05140" w:rsidP="00F74EE0">
                      <w:pPr>
                        <w:pStyle w:val="Geenafstand"/>
                        <w:rPr>
                          <w:b/>
                          <w:color w:val="00B0F0"/>
                          <w:sz w:val="32"/>
                          <w:szCs w:val="32"/>
                        </w:rPr>
                      </w:pPr>
                    </w:p>
                    <w:p w:rsidR="00C05140" w:rsidRPr="002D69B4" w:rsidRDefault="00C05140" w:rsidP="00F74EE0">
                      <w:pPr>
                        <w:pStyle w:val="Geenafstand"/>
                        <w:rPr>
                          <w:color w:val="00B0F0"/>
                          <w:sz w:val="64"/>
                          <w:szCs w:val="64"/>
                        </w:rPr>
                      </w:pPr>
                      <w:r w:rsidRPr="002D69B4">
                        <w:rPr>
                          <w:color w:val="00B0F0"/>
                          <w:sz w:val="64"/>
                          <w:szCs w:val="64"/>
                        </w:rPr>
                        <w:t>Europese aanbesteding</w:t>
                      </w:r>
                    </w:p>
                    <w:p w:rsidR="00010B76" w:rsidRPr="00010B76" w:rsidRDefault="00010B76" w:rsidP="00010B76">
                      <w:pPr>
                        <w:pStyle w:val="Geenafstand"/>
                        <w:rPr>
                          <w:sz w:val="32"/>
                          <w:szCs w:val="32"/>
                        </w:rPr>
                      </w:pPr>
                      <w:r w:rsidRPr="00010B76">
                        <w:rPr>
                          <w:sz w:val="32"/>
                          <w:szCs w:val="32"/>
                        </w:rPr>
                        <w:t xml:space="preserve">Portofonie t.b.v. aantal Locaties </w:t>
                      </w:r>
                    </w:p>
                    <w:p w:rsidR="00C05140" w:rsidRPr="00010B76" w:rsidRDefault="00010B76" w:rsidP="00010B76">
                      <w:pPr>
                        <w:pStyle w:val="Geenafstand"/>
                        <w:rPr>
                          <w:sz w:val="32"/>
                          <w:szCs w:val="32"/>
                        </w:rPr>
                      </w:pPr>
                      <w:r w:rsidRPr="00010B76">
                        <w:rPr>
                          <w:sz w:val="32"/>
                          <w:szCs w:val="32"/>
                        </w:rPr>
                        <w:t>van Dienst Justitiële Inrichtingen (DJI)</w:t>
                      </w:r>
                    </w:p>
                    <w:p w:rsidR="00C05140" w:rsidRPr="00010B76" w:rsidRDefault="00C05140" w:rsidP="00F772E9">
                      <w:pPr>
                        <w:pStyle w:val="Geenafstand"/>
                        <w:rPr>
                          <w:sz w:val="32"/>
                          <w:szCs w:val="32"/>
                        </w:rPr>
                      </w:pPr>
                    </w:p>
                    <w:p w:rsidR="00C05140" w:rsidRPr="00010B76" w:rsidRDefault="00C05140" w:rsidP="00F772E9">
                      <w:pPr>
                        <w:pStyle w:val="Geenafstand"/>
                        <w:rPr>
                          <w:sz w:val="32"/>
                          <w:szCs w:val="32"/>
                        </w:rPr>
                      </w:pPr>
                      <w:r w:rsidRPr="00010B76">
                        <w:rPr>
                          <w:sz w:val="32"/>
                          <w:szCs w:val="32"/>
                        </w:rPr>
                        <w:t>Kenmerk</w:t>
                      </w:r>
                      <w:r w:rsidRPr="00010B76">
                        <w:rPr>
                          <w:sz w:val="32"/>
                          <w:szCs w:val="32"/>
                        </w:rPr>
                        <w:tab/>
                      </w:r>
                      <w:r w:rsidRPr="00010B76">
                        <w:rPr>
                          <w:sz w:val="32"/>
                          <w:szCs w:val="32"/>
                        </w:rPr>
                        <w:tab/>
                      </w:r>
                      <w:r w:rsidRPr="00010B76">
                        <w:rPr>
                          <w:sz w:val="32"/>
                          <w:szCs w:val="32"/>
                        </w:rPr>
                        <w:tab/>
                      </w:r>
                      <w:r w:rsidRPr="00010B76">
                        <w:rPr>
                          <w:sz w:val="32"/>
                          <w:szCs w:val="32"/>
                        </w:rPr>
                        <w:tab/>
                      </w:r>
                      <w:r w:rsidRPr="00010B76">
                        <w:rPr>
                          <w:sz w:val="32"/>
                          <w:szCs w:val="32"/>
                        </w:rPr>
                        <w:tab/>
                      </w:r>
                      <w:r w:rsidRPr="00010B76">
                        <w:rPr>
                          <w:sz w:val="32"/>
                          <w:szCs w:val="32"/>
                        </w:rPr>
                        <w:tab/>
                      </w:r>
                      <w:r w:rsidR="00711ADD" w:rsidRPr="00711ADD">
                        <w:rPr>
                          <w:sz w:val="32"/>
                          <w:szCs w:val="32"/>
                        </w:rPr>
                        <w:t>SSC DJI/INKEA/DFO/2020-1</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010B76" w:rsidRPr="00010B76" w:rsidRDefault="00541E47" w:rsidP="00010B76">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010B76">
        <w:rPr>
          <w:b/>
        </w:rPr>
        <w:t>“</w:t>
      </w:r>
      <w:r w:rsidR="00010B76" w:rsidRPr="00010B76">
        <w:rPr>
          <w:b/>
        </w:rPr>
        <w:t xml:space="preserve">Portofonie t.b.v. aantal Locaties </w:t>
      </w:r>
    </w:p>
    <w:p w:rsidR="00541E47" w:rsidRPr="000D24C3" w:rsidRDefault="00010B76" w:rsidP="00010B76">
      <w:pPr>
        <w:spacing w:line="0" w:lineRule="atLeast"/>
        <w:ind w:left="-1134" w:right="496"/>
        <w:rPr>
          <w:b/>
        </w:rPr>
      </w:pPr>
      <w:r w:rsidRPr="00010B76">
        <w:rPr>
          <w:b/>
        </w:rPr>
        <w:t>van Dienst Justitiële Inrichtingen (DJI)</w:t>
      </w:r>
      <w:r>
        <w:rPr>
          <w:b/>
        </w:rPr>
        <w:t xml:space="preserve">” </w:t>
      </w:r>
      <w:r w:rsidR="00541E47"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rsidRPr="005932A1">
        <w:t>d</w:t>
      </w:r>
      <w:r w:rsidR="006B3759" w:rsidRPr="005932A1">
        <w:t xml:space="preserve">e </w:t>
      </w:r>
      <w:r w:rsidR="00455551" w:rsidRPr="005932A1">
        <w:t xml:space="preserve">Inschrijving </w:t>
      </w:r>
      <w:r w:rsidR="006B3759" w:rsidRPr="005932A1">
        <w:t xml:space="preserve">een geldigheid </w:t>
      </w:r>
      <w:r w:rsidRPr="005932A1">
        <w:t>heeft</w:t>
      </w:r>
      <w:r w:rsidR="006B3759" w:rsidRPr="005932A1">
        <w:t xml:space="preserve"> van minimaal 90 kalenderdagen na de sluitingsdatum.</w:t>
      </w:r>
      <w:r w:rsidR="006B3759" w:rsidRPr="00232AB3">
        <w:t xml:space="preserve">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5932A1" w:rsidRDefault="006E53DE" w:rsidP="00C05140">
      <w:pPr>
        <w:pStyle w:val="Lijstalinea"/>
        <w:numPr>
          <w:ilvl w:val="0"/>
          <w:numId w:val="40"/>
        </w:numPr>
        <w:spacing w:line="0" w:lineRule="atLeast"/>
        <w:ind w:left="-1134" w:right="496" w:hanging="284"/>
      </w:pPr>
      <w:r w:rsidRPr="005932A1">
        <w:t>hij verklaart da</w:t>
      </w:r>
      <w:r w:rsidR="00FF1F87" w:rsidRPr="005932A1">
        <w:t xml:space="preserve">t de </w:t>
      </w:r>
      <w:r w:rsidR="00EF3382" w:rsidRPr="005932A1">
        <w:t xml:space="preserve">door </w:t>
      </w:r>
      <w:r w:rsidR="00FF1F87" w:rsidRPr="005932A1">
        <w:t>hem ingediende specificatie referentieopdracht</w:t>
      </w:r>
      <w:r w:rsidR="00F5448F" w:rsidRPr="005932A1">
        <w:t>(en)</w:t>
      </w:r>
      <w:r w:rsidR="00FF1F87" w:rsidRPr="005932A1">
        <w:t xml:space="preserve"> (bijlage 3) correct is </w:t>
      </w:r>
      <w:r w:rsidR="00F5448F" w:rsidRPr="005932A1">
        <w:t xml:space="preserve">(zijn) </w:t>
      </w:r>
      <w:r w:rsidR="00FF1F87" w:rsidRPr="005932A1">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w:t>
      </w:r>
      <w:r w:rsidR="00010B76">
        <w:t xml:space="preserve">instemt </w:t>
      </w:r>
      <w:r>
        <w:t xml:space="preserve">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in het Programma van Wensen (bijlage 6).</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7).</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pPr>
      <w:r w:rsidRPr="005932A1">
        <w:t>de te leveren dienstverlening/het product</w:t>
      </w:r>
      <w:r w:rsidR="00C5618A" w:rsidRPr="005932A1">
        <w:t>,</w:t>
      </w:r>
      <w:r w:rsidRPr="005932A1">
        <w:t xml:space="preserve"> dat onderwerp is van deze aanbesteding</w:t>
      </w:r>
      <w:r w:rsidR="00C5618A" w:rsidRPr="005932A1">
        <w:t>, zal</w:t>
      </w:r>
      <w:r w:rsidR="00C5618A">
        <w:t xml:space="preserve"> voldoen</w:t>
      </w:r>
      <w:r w:rsidRPr="00B73915">
        <w:t xml:space="preserve"> aan de </w:t>
      </w:r>
      <w:r w:rsidR="00EB5A4F">
        <w:t xml:space="preserve">eisen </w:t>
      </w:r>
      <w:r w:rsidRPr="00B73915">
        <w:t xml:space="preserve">die zijn opgenomen </w:t>
      </w:r>
      <w:r w:rsidRPr="00EB5A4F">
        <w:t xml:space="preserve">in </w:t>
      </w:r>
      <w:r w:rsidR="00EB5A4F" w:rsidRPr="00EB5A4F">
        <w:t>b</w:t>
      </w:r>
      <w:r w:rsidRPr="00EB5A4F">
        <w:t xml:space="preserve">ijlage 5 </w:t>
      </w:r>
      <w:r w:rsidR="00EB5A4F" w:rsidRPr="00EB5A4F">
        <w:t>‘</w:t>
      </w:r>
      <w:r w:rsidRPr="00EB5A4F">
        <w:t>Programma van Eisen</w:t>
      </w:r>
      <w:r w:rsidR="00EB5A4F" w:rsidRPr="00EB5A4F">
        <w:t>’</w:t>
      </w:r>
      <w:r>
        <w:t>.</w:t>
      </w:r>
    </w:p>
    <w:p w:rsidR="001409DF" w:rsidRDefault="001409DF" w:rsidP="00C05140">
      <w:pPr>
        <w:spacing w:line="0" w:lineRule="atLeast"/>
        <w:ind w:left="-1134" w:right="496"/>
      </w:pPr>
    </w:p>
    <w:p w:rsidR="005932A1" w:rsidRDefault="005932A1" w:rsidP="00C05140">
      <w:pPr>
        <w:pStyle w:val="Lijstalinea"/>
        <w:numPr>
          <w:ilvl w:val="0"/>
          <w:numId w:val="40"/>
        </w:numPr>
        <w:spacing w:line="0" w:lineRule="atLeast"/>
        <w:ind w:left="-1134" w:right="496" w:hanging="284"/>
      </w:pPr>
      <w:r>
        <w:t>Vervallen</w:t>
      </w:r>
    </w:p>
    <w:p w:rsidR="0020258F" w:rsidRDefault="0020258F" w:rsidP="00C05140">
      <w:pPr>
        <w:spacing w:line="0" w:lineRule="atLeast"/>
        <w:ind w:left="-1134" w:right="496"/>
      </w:pPr>
    </w:p>
    <w:p w:rsidR="005932A1" w:rsidRPr="005932A1" w:rsidRDefault="005932A1" w:rsidP="00C05140">
      <w:pPr>
        <w:pStyle w:val="Lijstalinea"/>
        <w:numPr>
          <w:ilvl w:val="0"/>
          <w:numId w:val="40"/>
        </w:numPr>
        <w:spacing w:line="0" w:lineRule="atLeast"/>
        <w:ind w:left="-1134" w:right="496" w:hanging="284"/>
      </w:pPr>
      <w:r w:rsidRPr="005932A1">
        <w:t>Vervallen</w:t>
      </w:r>
    </w:p>
    <w:p w:rsidR="005932A1" w:rsidRPr="005932A1" w:rsidRDefault="005932A1" w:rsidP="005932A1">
      <w:pPr>
        <w:pStyle w:val="Lijstalinea"/>
        <w:spacing w:line="0" w:lineRule="atLeast"/>
        <w:ind w:left="-1134" w:right="496"/>
      </w:pPr>
    </w:p>
    <w:p w:rsidR="00D227D8" w:rsidRPr="005932A1" w:rsidRDefault="00D227D8" w:rsidP="00C05140">
      <w:pPr>
        <w:pStyle w:val="Lijstalinea"/>
        <w:numPr>
          <w:ilvl w:val="0"/>
          <w:numId w:val="40"/>
        </w:numPr>
        <w:spacing w:line="0" w:lineRule="atLeast"/>
        <w:ind w:left="-1134" w:right="496" w:hanging="284"/>
      </w:pPr>
      <w:r w:rsidRPr="005932A1">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3.6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EF0048">
            <w:pPr>
              <w:spacing w:line="60" w:lineRule="atLeast"/>
            </w:pPr>
            <w:r>
              <w:t xml:space="preserve">Beroep op middelen om te voldoen aan </w:t>
            </w:r>
            <w:r w:rsidRPr="00EF0048">
              <w:t xml:space="preserve">geschiktheidseis: </w:t>
            </w:r>
            <w:r w:rsidRPr="00EF0048">
              <w:br/>
            </w:r>
            <w:r w:rsidRPr="00EF0048">
              <w:rPr>
                <w:i/>
              </w:rPr>
              <w:t>toelichting: er kan een beroep worden gedaan op een</w:t>
            </w:r>
            <w:r w:rsidR="00C05140" w:rsidRPr="00EF0048">
              <w:rPr>
                <w:i/>
              </w:rPr>
              <w:t xml:space="preserve"> </w:t>
            </w:r>
            <w:r w:rsidRPr="00EF0048">
              <w:rPr>
                <w:i/>
              </w:rPr>
              <w:t xml:space="preserve">Derde ivm geschiktheidseis </w:t>
            </w:r>
            <w:r w:rsidR="00EF0048" w:rsidRPr="00EF0048">
              <w:rPr>
                <w:i/>
              </w:rPr>
              <w:t>2</w:t>
            </w:r>
            <w:r w:rsidRPr="00EF0048">
              <w:rPr>
                <w:i/>
              </w:rPr>
              <w:t xml:space="preserve"> ‘</w:t>
            </w:r>
            <w:r w:rsidR="00597B64" w:rsidRPr="00EF0048">
              <w:rPr>
                <w:i/>
              </w:rPr>
              <w:t xml:space="preserve">financiële </w:t>
            </w:r>
            <w:r w:rsidRPr="00EF0048">
              <w:rPr>
                <w:i/>
              </w:rPr>
              <w:t xml:space="preserve">draagkracht’ en/of ivm geschiktheidseis </w:t>
            </w:r>
            <w:r w:rsidR="00EF0048" w:rsidRPr="00EF0048">
              <w:rPr>
                <w:i/>
              </w:rPr>
              <w:t>3</w:t>
            </w:r>
            <w:r w:rsidRPr="00EF0048">
              <w:rPr>
                <w:i/>
              </w:rPr>
              <w:t xml:space="preserve"> ‘</w:t>
            </w:r>
            <w:r w:rsidR="00A527A5" w:rsidRPr="00EF0048">
              <w:rPr>
                <w:i/>
              </w:rPr>
              <w:t>technische bekwaamheid</w:t>
            </w:r>
            <w:r w:rsidRPr="00EF0048">
              <w:rPr>
                <w:i/>
              </w:rPr>
              <w:t>’, zie paragraaf 4.3.2 en 4.3.3 Beschrijvend document</w:t>
            </w:r>
            <w:r w:rsidR="00EF0048">
              <w:rPr>
                <w:i/>
              </w:rPr>
              <w: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EF0048">
            <w:pPr>
              <w:spacing w:line="60" w:lineRule="atLeast"/>
            </w:pPr>
            <w:r>
              <w:t xml:space="preserve">Beroep op middelen om te voldoen aan </w:t>
            </w:r>
            <w:r w:rsidRPr="00EF0048">
              <w:t xml:space="preserve">geschiktheidseis: </w:t>
            </w:r>
            <w:r w:rsidRPr="00EF0048">
              <w:br/>
            </w:r>
            <w:r w:rsidRPr="00EF0048">
              <w:rPr>
                <w:i/>
              </w:rPr>
              <w:t xml:space="preserve">toelichting: er kan een beroep worden gedaan op een derde ivm geschiktheidseis </w:t>
            </w:r>
            <w:r w:rsidR="00EF0048" w:rsidRPr="00EF0048">
              <w:rPr>
                <w:i/>
              </w:rPr>
              <w:t>2</w:t>
            </w:r>
            <w:r w:rsidRPr="00EF0048">
              <w:rPr>
                <w:i/>
              </w:rPr>
              <w:t xml:space="preserve"> ‘</w:t>
            </w:r>
            <w:r w:rsidR="00597B64" w:rsidRPr="00EF0048">
              <w:rPr>
                <w:i/>
              </w:rPr>
              <w:t xml:space="preserve">financiële </w:t>
            </w:r>
            <w:r w:rsidRPr="00EF0048">
              <w:rPr>
                <w:i/>
              </w:rPr>
              <w:t xml:space="preserve">draagkracht’ en/of ivm geschiktheidseis </w:t>
            </w:r>
            <w:r w:rsidR="00EF0048" w:rsidRPr="00EF0048">
              <w:rPr>
                <w:i/>
              </w:rPr>
              <w:t>3</w:t>
            </w:r>
            <w:r w:rsidRPr="00EF0048">
              <w:rPr>
                <w:i/>
              </w:rPr>
              <w:t xml:space="preserve"> ‘</w:t>
            </w:r>
            <w:r w:rsidR="00A527A5" w:rsidRPr="00EF0048">
              <w:rPr>
                <w:i/>
              </w:rPr>
              <w:t>technische bekwaamheid</w:t>
            </w:r>
            <w:r w:rsidRPr="00EF0048">
              <w:rPr>
                <w:i/>
              </w:rPr>
              <w:t>’, zie paragraaf 4.3.2 en 4.3.3 Beschrijvend document</w:t>
            </w:r>
            <w:r w:rsidR="00EF0048" w:rsidRPr="00EF0048">
              <w:rPr>
                <w:i/>
              </w:rPr>
              <w: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5932A1">
        <w:t xml:space="preserve">Verklaring. Zie ook § 2.7.1 ad punt </w:t>
      </w:r>
      <w:r w:rsidR="00B04B57" w:rsidRPr="005932A1">
        <w:t>f</w:t>
      </w:r>
      <w:r w:rsidRPr="005932A1">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5932A1" w:rsidRDefault="0019098A" w:rsidP="00312285">
            <w:pPr>
              <w:spacing w:line="0" w:lineRule="atLeast"/>
              <w:rPr>
                <w:b/>
                <w:sz w:val="16"/>
                <w:szCs w:val="16"/>
              </w:rPr>
            </w:pPr>
            <w:r w:rsidRPr="005932A1">
              <w:rPr>
                <w:b/>
                <w:sz w:val="16"/>
                <w:szCs w:val="16"/>
              </w:rPr>
              <w:t xml:space="preserve">§ 2.7, </w:t>
            </w:r>
            <w:r w:rsidRPr="005932A1">
              <w:rPr>
                <w:b/>
                <w:bCs/>
                <w:sz w:val="16"/>
                <w:szCs w:val="16"/>
              </w:rPr>
              <w:t>§ 3.4 en § 3.5</w:t>
            </w:r>
          </w:p>
          <w:p w:rsidR="0019098A" w:rsidRPr="005932A1" w:rsidRDefault="0019098A" w:rsidP="00312285">
            <w:pPr>
              <w:spacing w:line="0" w:lineRule="atLeast"/>
              <w:rPr>
                <w:b/>
                <w:sz w:val="16"/>
                <w:szCs w:val="16"/>
              </w:rPr>
            </w:pPr>
          </w:p>
        </w:tc>
        <w:tc>
          <w:tcPr>
            <w:tcW w:w="6805" w:type="dxa"/>
          </w:tcPr>
          <w:p w:rsidR="0019098A" w:rsidRPr="005932A1" w:rsidRDefault="0019098A" w:rsidP="00312285">
            <w:pPr>
              <w:tabs>
                <w:tab w:val="right" w:pos="3687"/>
              </w:tabs>
              <w:spacing w:line="0" w:lineRule="atLeast"/>
              <w:rPr>
                <w:b/>
                <w:bCs/>
                <w:sz w:val="16"/>
                <w:szCs w:val="16"/>
              </w:rPr>
            </w:pPr>
            <w:r w:rsidRPr="005932A1">
              <w:rPr>
                <w:b/>
                <w:bCs/>
                <w:sz w:val="16"/>
                <w:szCs w:val="16"/>
              </w:rPr>
              <w:t>Bijlage 1: Inschrijfformulier:</w:t>
            </w:r>
          </w:p>
          <w:p w:rsidR="0019098A" w:rsidRPr="005932A1" w:rsidRDefault="0019098A" w:rsidP="00312285">
            <w:pPr>
              <w:tabs>
                <w:tab w:val="right" w:pos="3687"/>
              </w:tabs>
              <w:spacing w:line="0" w:lineRule="atLeast"/>
              <w:rPr>
                <w:sz w:val="16"/>
                <w:szCs w:val="16"/>
              </w:rPr>
            </w:pPr>
            <w:r w:rsidRPr="005932A1">
              <w:rPr>
                <w:sz w:val="16"/>
                <w:szCs w:val="16"/>
              </w:rPr>
              <w:t>U dient bijlage 1 ‘Inschrijfformulier’ volledig ingevuld en rechtsgeldig ondertekend in te dienen.</w:t>
            </w:r>
          </w:p>
          <w:p w:rsidR="0019098A" w:rsidRPr="005932A1" w:rsidRDefault="0019098A" w:rsidP="00312285">
            <w:pPr>
              <w:tabs>
                <w:tab w:val="right" w:pos="3687"/>
              </w:tabs>
              <w:spacing w:line="0" w:lineRule="atLeast"/>
              <w:rPr>
                <w:sz w:val="16"/>
                <w:szCs w:val="16"/>
              </w:rPr>
            </w:pPr>
          </w:p>
          <w:p w:rsidR="0019098A" w:rsidRPr="005932A1" w:rsidRDefault="0019098A" w:rsidP="00312285">
            <w:pPr>
              <w:tabs>
                <w:tab w:val="right" w:pos="3687"/>
              </w:tabs>
              <w:spacing w:line="0" w:lineRule="atLeast"/>
              <w:rPr>
                <w:sz w:val="16"/>
                <w:szCs w:val="16"/>
              </w:rPr>
            </w:pPr>
            <w:r w:rsidRPr="005932A1">
              <w:rPr>
                <w:i/>
                <w:iCs/>
                <w:sz w:val="16"/>
                <w:szCs w:val="16"/>
              </w:rPr>
              <w:t>In geval wordt ingeschreven als samenwerkingsverband (zie § 3.4)</w:t>
            </w:r>
            <w:r w:rsidRPr="005932A1">
              <w:rPr>
                <w:sz w:val="16"/>
                <w:szCs w:val="16"/>
              </w:rPr>
              <w:t>:</w:t>
            </w:r>
          </w:p>
          <w:p w:rsidR="0019098A" w:rsidRPr="005932A1" w:rsidRDefault="0019098A" w:rsidP="00312285">
            <w:pPr>
              <w:tabs>
                <w:tab w:val="right" w:pos="3687"/>
              </w:tabs>
              <w:spacing w:line="0" w:lineRule="atLeast"/>
              <w:rPr>
                <w:sz w:val="16"/>
                <w:szCs w:val="16"/>
              </w:rPr>
            </w:pPr>
            <w:r w:rsidRPr="005932A1">
              <w:rPr>
                <w:sz w:val="16"/>
                <w:szCs w:val="16"/>
              </w:rPr>
              <w:t>• is "Deel 2 Akkoord verklaring gezamenlijke en hoofdelijke aansprakelijkheid" volledig ingevuld;</w:t>
            </w:r>
          </w:p>
          <w:p w:rsidR="0019098A" w:rsidRPr="005932A1" w:rsidRDefault="0019098A" w:rsidP="00312285">
            <w:pPr>
              <w:tabs>
                <w:tab w:val="right" w:pos="3687"/>
              </w:tabs>
              <w:spacing w:line="0" w:lineRule="atLeast"/>
              <w:rPr>
                <w:sz w:val="16"/>
                <w:szCs w:val="16"/>
              </w:rPr>
            </w:pPr>
            <w:r w:rsidRPr="005932A1">
              <w:rPr>
                <w:sz w:val="16"/>
                <w:szCs w:val="16"/>
              </w:rPr>
              <w:t xml:space="preserve"> </w:t>
            </w:r>
          </w:p>
          <w:p w:rsidR="0019098A" w:rsidRPr="005932A1" w:rsidRDefault="0019098A" w:rsidP="00312285">
            <w:pPr>
              <w:tabs>
                <w:tab w:val="right" w:pos="3687"/>
              </w:tabs>
              <w:spacing w:line="0" w:lineRule="atLeast"/>
              <w:rPr>
                <w:i/>
                <w:iCs/>
                <w:sz w:val="16"/>
                <w:szCs w:val="16"/>
              </w:rPr>
            </w:pPr>
            <w:r w:rsidRPr="005932A1">
              <w:rPr>
                <w:i/>
                <w:iCs/>
                <w:sz w:val="16"/>
                <w:szCs w:val="16"/>
              </w:rPr>
              <w:t>En/of in geval wordt ingeschreven met onderaanneming (zie § 3.5):</w:t>
            </w:r>
          </w:p>
          <w:p w:rsidR="0019098A" w:rsidRPr="005932A1" w:rsidRDefault="0019098A" w:rsidP="00312285">
            <w:pPr>
              <w:tabs>
                <w:tab w:val="right" w:pos="3687"/>
              </w:tabs>
              <w:spacing w:line="0" w:lineRule="atLeast"/>
              <w:rPr>
                <w:sz w:val="16"/>
                <w:szCs w:val="16"/>
              </w:rPr>
            </w:pPr>
            <w:r w:rsidRPr="005932A1">
              <w:rPr>
                <w:sz w:val="16"/>
                <w:szCs w:val="16"/>
              </w:rPr>
              <w:t>• is "Deel 3 Verklaring onderaanneming" volledig ingevuld. (het Inschrijfformulier hoeft voor de Inschrijving nog niet mede ondertekend te zijn door eventuele samenwerkingsleden en/of onderaannemers).</w:t>
            </w:r>
          </w:p>
          <w:p w:rsidR="0019098A" w:rsidRPr="005932A1" w:rsidRDefault="0019098A" w:rsidP="00312285">
            <w:pPr>
              <w:tabs>
                <w:tab w:val="right" w:pos="3687"/>
              </w:tabs>
              <w:spacing w:line="0" w:lineRule="atLeast"/>
              <w:rPr>
                <w:sz w:val="16"/>
                <w:szCs w:val="16"/>
              </w:rPr>
            </w:pPr>
          </w:p>
          <w:p w:rsidR="0019098A" w:rsidRPr="005932A1" w:rsidRDefault="0019098A" w:rsidP="00312285">
            <w:pPr>
              <w:tabs>
                <w:tab w:val="right" w:pos="3687"/>
              </w:tabs>
              <w:spacing w:line="0" w:lineRule="atLeast"/>
              <w:rPr>
                <w:sz w:val="16"/>
                <w:szCs w:val="16"/>
              </w:rPr>
            </w:pPr>
            <w:r w:rsidRPr="005932A1">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5932A1" w:rsidRDefault="0019098A" w:rsidP="00312285">
            <w:pPr>
              <w:spacing w:line="0" w:lineRule="atLeast"/>
              <w:rPr>
                <w:b/>
                <w:sz w:val="16"/>
                <w:szCs w:val="16"/>
              </w:rPr>
            </w:pPr>
            <w:r w:rsidRPr="005932A1">
              <w:rPr>
                <w:b/>
                <w:sz w:val="16"/>
                <w:szCs w:val="16"/>
              </w:rPr>
              <w:t xml:space="preserve">§ 2.7.1 ad punt f </w:t>
            </w:r>
          </w:p>
          <w:p w:rsidR="0019098A" w:rsidRPr="005932A1" w:rsidRDefault="0019098A" w:rsidP="00312285">
            <w:pPr>
              <w:spacing w:line="0" w:lineRule="atLeast"/>
              <w:rPr>
                <w:b/>
                <w:sz w:val="16"/>
                <w:szCs w:val="16"/>
              </w:rPr>
            </w:pPr>
          </w:p>
        </w:tc>
        <w:tc>
          <w:tcPr>
            <w:tcW w:w="6805" w:type="dxa"/>
          </w:tcPr>
          <w:p w:rsidR="0019098A" w:rsidRPr="005932A1" w:rsidRDefault="0019098A" w:rsidP="00312285">
            <w:pPr>
              <w:spacing w:line="0" w:lineRule="atLeast"/>
              <w:rPr>
                <w:b/>
                <w:bCs/>
                <w:sz w:val="16"/>
                <w:szCs w:val="16"/>
              </w:rPr>
            </w:pPr>
            <w:r w:rsidRPr="005932A1">
              <w:rPr>
                <w:b/>
                <w:bCs/>
                <w:sz w:val="16"/>
                <w:szCs w:val="16"/>
              </w:rPr>
              <w:t>Volmacht rechtsgeldig vertegenwoordiger:</w:t>
            </w:r>
          </w:p>
          <w:p w:rsidR="0019098A" w:rsidRPr="005932A1" w:rsidRDefault="0019098A" w:rsidP="00312285">
            <w:pPr>
              <w:spacing w:line="0" w:lineRule="atLeast"/>
              <w:rPr>
                <w:sz w:val="16"/>
                <w:szCs w:val="16"/>
              </w:rPr>
            </w:pPr>
            <w:r w:rsidRPr="005932A1">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Pr="005932A1" w:rsidRDefault="0019098A" w:rsidP="00312285">
            <w:pPr>
              <w:spacing w:line="0" w:lineRule="atLeast"/>
              <w:rPr>
                <w:sz w:val="16"/>
                <w:szCs w:val="16"/>
              </w:rPr>
            </w:pPr>
          </w:p>
          <w:p w:rsidR="0019098A" w:rsidRPr="005932A1" w:rsidRDefault="0019098A" w:rsidP="00C32EAD">
            <w:pPr>
              <w:spacing w:line="0" w:lineRule="atLeast"/>
              <w:rPr>
                <w:sz w:val="16"/>
                <w:szCs w:val="16"/>
              </w:rPr>
            </w:pPr>
            <w:r w:rsidRPr="005932A1">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5932A1" w:rsidRDefault="0019098A" w:rsidP="00312285">
            <w:pPr>
              <w:spacing w:line="0" w:lineRule="atLeast"/>
              <w:rPr>
                <w:sz w:val="16"/>
                <w:szCs w:val="16"/>
              </w:rPr>
            </w:pPr>
            <w:r w:rsidRPr="005932A1">
              <w:rPr>
                <w:b/>
                <w:sz w:val="16"/>
                <w:szCs w:val="16"/>
              </w:rPr>
              <w:t>§ 3.2 e.v.</w:t>
            </w:r>
          </w:p>
        </w:tc>
        <w:tc>
          <w:tcPr>
            <w:tcW w:w="6805" w:type="dxa"/>
          </w:tcPr>
          <w:p w:rsidR="0019098A" w:rsidRPr="005932A1" w:rsidRDefault="0019098A" w:rsidP="00312285">
            <w:pPr>
              <w:spacing w:line="0" w:lineRule="atLeast"/>
              <w:rPr>
                <w:b/>
                <w:bCs/>
                <w:sz w:val="16"/>
                <w:szCs w:val="16"/>
              </w:rPr>
            </w:pPr>
            <w:r w:rsidRPr="005932A1">
              <w:rPr>
                <w:b/>
                <w:bCs/>
                <w:sz w:val="16"/>
                <w:szCs w:val="16"/>
              </w:rPr>
              <w:t>Bijlage 2: Eigen Verklaring:</w:t>
            </w:r>
          </w:p>
          <w:p w:rsidR="0019098A" w:rsidRPr="005932A1" w:rsidRDefault="0019098A" w:rsidP="00312285">
            <w:pPr>
              <w:spacing w:line="0" w:lineRule="atLeast"/>
              <w:rPr>
                <w:sz w:val="16"/>
                <w:szCs w:val="16"/>
              </w:rPr>
            </w:pPr>
            <w:r w:rsidRPr="005932A1">
              <w:rPr>
                <w:sz w:val="16"/>
                <w:szCs w:val="16"/>
              </w:rPr>
              <w:t>U dient bijlage 2 ‘Eigen Verklaring(en)’ volledig ingevuld en rechtsgeldig ondertekend in te dienen.</w:t>
            </w:r>
          </w:p>
          <w:p w:rsidR="0019098A" w:rsidRPr="005932A1" w:rsidRDefault="0019098A" w:rsidP="00312285">
            <w:pPr>
              <w:spacing w:line="0" w:lineRule="atLeast"/>
              <w:rPr>
                <w:sz w:val="16"/>
                <w:szCs w:val="16"/>
              </w:rPr>
            </w:pPr>
          </w:p>
          <w:p w:rsidR="0019098A" w:rsidRPr="005932A1" w:rsidRDefault="0019098A" w:rsidP="00C32EAD">
            <w:pPr>
              <w:spacing w:line="0" w:lineRule="atLeast"/>
              <w:rPr>
                <w:sz w:val="16"/>
                <w:szCs w:val="16"/>
              </w:rPr>
            </w:pPr>
            <w:r w:rsidRPr="005932A1">
              <w:rPr>
                <w:sz w:val="16"/>
                <w:szCs w:val="16"/>
              </w:rPr>
              <w:t xml:space="preserve">In te dienen bij Inschrijving: rechtsgeldig ondertekende </w:t>
            </w:r>
            <w:r w:rsidR="009058A9" w:rsidRPr="005932A1">
              <w:rPr>
                <w:sz w:val="16"/>
                <w:szCs w:val="16"/>
              </w:rPr>
              <w:t xml:space="preserve">Eigen verklaring(en) </w:t>
            </w:r>
            <w:r w:rsidRPr="005932A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19098A">
        <w:tc>
          <w:tcPr>
            <w:tcW w:w="1340" w:type="dxa"/>
          </w:tcPr>
          <w:p w:rsidR="00832079" w:rsidRPr="005932A1" w:rsidRDefault="00832079" w:rsidP="00312285">
            <w:pPr>
              <w:spacing w:line="0" w:lineRule="atLeast"/>
              <w:rPr>
                <w:b/>
                <w:sz w:val="16"/>
                <w:szCs w:val="16"/>
              </w:rPr>
            </w:pPr>
            <w:r w:rsidRPr="005932A1">
              <w:rPr>
                <w:b/>
                <w:sz w:val="16"/>
                <w:szCs w:val="16"/>
              </w:rPr>
              <w:t>§ 4.3.3</w:t>
            </w:r>
          </w:p>
        </w:tc>
        <w:tc>
          <w:tcPr>
            <w:tcW w:w="6805" w:type="dxa"/>
          </w:tcPr>
          <w:p w:rsidR="00832079" w:rsidRPr="005932A1" w:rsidRDefault="00832079" w:rsidP="00312285">
            <w:pPr>
              <w:spacing w:line="0" w:lineRule="atLeast"/>
              <w:rPr>
                <w:b/>
                <w:bCs/>
                <w:sz w:val="16"/>
                <w:szCs w:val="16"/>
              </w:rPr>
            </w:pPr>
            <w:r w:rsidRPr="005932A1">
              <w:rPr>
                <w:b/>
                <w:bCs/>
                <w:sz w:val="16"/>
                <w:szCs w:val="16"/>
              </w:rPr>
              <w:t>Inschrijving in buitenlands handelsregister:</w:t>
            </w:r>
          </w:p>
          <w:p w:rsidR="00832079" w:rsidRPr="005932A1" w:rsidRDefault="00832079" w:rsidP="004200BB">
            <w:pPr>
              <w:spacing w:line="0" w:lineRule="atLeast"/>
              <w:rPr>
                <w:b/>
                <w:bCs/>
                <w:sz w:val="16"/>
                <w:szCs w:val="16"/>
              </w:rPr>
            </w:pPr>
            <w:r w:rsidRPr="005932A1">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sidRPr="005932A1">
              <w:rPr>
                <w:sz w:val="16"/>
                <w:szCs w:val="16"/>
              </w:rPr>
              <w:t xml:space="preserve"> en aan de rechtgeldige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FF1313" w:rsidTr="0019098A">
        <w:tc>
          <w:tcPr>
            <w:tcW w:w="1340" w:type="dxa"/>
          </w:tcPr>
          <w:p w:rsidR="0019098A" w:rsidRPr="00FF1313" w:rsidRDefault="0019098A" w:rsidP="00312285">
            <w:pPr>
              <w:spacing w:line="0" w:lineRule="atLeast"/>
              <w:rPr>
                <w:b/>
                <w:sz w:val="16"/>
                <w:szCs w:val="16"/>
              </w:rPr>
            </w:pPr>
            <w:r w:rsidRPr="00FF1313">
              <w:rPr>
                <w:b/>
                <w:sz w:val="16"/>
                <w:szCs w:val="16"/>
              </w:rPr>
              <w:t>§ 4.3.3</w:t>
            </w:r>
          </w:p>
        </w:tc>
        <w:tc>
          <w:tcPr>
            <w:tcW w:w="6805" w:type="dxa"/>
          </w:tcPr>
          <w:p w:rsidR="0019098A" w:rsidRPr="00FF1313" w:rsidRDefault="0019098A" w:rsidP="00312285">
            <w:pPr>
              <w:spacing w:line="0" w:lineRule="atLeast"/>
              <w:rPr>
                <w:b/>
                <w:bCs/>
                <w:sz w:val="16"/>
                <w:szCs w:val="16"/>
              </w:rPr>
            </w:pPr>
            <w:r w:rsidRPr="00FF1313">
              <w:rPr>
                <w:b/>
                <w:bCs/>
                <w:sz w:val="16"/>
                <w:szCs w:val="16"/>
              </w:rPr>
              <w:t>Bijlage 3: Specificatie referentieopdracht(en):</w:t>
            </w:r>
          </w:p>
          <w:p w:rsidR="0019098A" w:rsidRPr="00FF1313" w:rsidRDefault="0019098A" w:rsidP="00312285">
            <w:pPr>
              <w:spacing w:line="0" w:lineRule="atLeast"/>
              <w:rPr>
                <w:sz w:val="16"/>
                <w:szCs w:val="16"/>
              </w:rPr>
            </w:pPr>
            <w:r w:rsidRPr="00FF1313">
              <w:rPr>
                <w:sz w:val="16"/>
                <w:szCs w:val="16"/>
              </w:rPr>
              <w:t xml:space="preserve">U dient conform ‘Geschiktheidseis </w:t>
            </w:r>
            <w:r w:rsidR="004200BB" w:rsidRPr="00FF1313">
              <w:rPr>
                <w:sz w:val="16"/>
                <w:szCs w:val="16"/>
              </w:rPr>
              <w:t>4</w:t>
            </w:r>
            <w:r w:rsidRPr="00FF1313">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Pr="00FF1313" w:rsidRDefault="0019098A" w:rsidP="00B80A89">
            <w:pPr>
              <w:spacing w:line="0" w:lineRule="atLeast"/>
              <w:rPr>
                <w:sz w:val="16"/>
                <w:szCs w:val="16"/>
              </w:rPr>
            </w:pPr>
            <w:r w:rsidRPr="00FF1313">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w:t>
            </w:r>
            <w:r w:rsidR="000203BA" w:rsidRPr="00FF1313">
              <w:rPr>
                <w:sz w:val="16"/>
                <w:szCs w:val="16"/>
              </w:rPr>
              <w:t>4</w:t>
            </w:r>
            <w:r w:rsidRPr="00FF1313">
              <w:rPr>
                <w:sz w:val="16"/>
                <w:szCs w:val="16"/>
              </w:rPr>
              <w:t xml:space="preserve"> door in deel IV van de Eigen verklaring (bijlage 2) het antwoord ‘ja’ aan te kruisen.</w:t>
            </w:r>
          </w:p>
          <w:p w:rsidR="0019098A" w:rsidRPr="00FF1313" w:rsidRDefault="0019098A" w:rsidP="00B80A89">
            <w:pPr>
              <w:spacing w:line="0" w:lineRule="atLeast"/>
              <w:rPr>
                <w:sz w:val="16"/>
                <w:szCs w:val="16"/>
              </w:rPr>
            </w:pPr>
          </w:p>
          <w:p w:rsidR="0019098A" w:rsidRPr="00FF1313" w:rsidRDefault="0019098A" w:rsidP="0019098A">
            <w:pPr>
              <w:spacing w:line="0" w:lineRule="atLeast"/>
              <w:rPr>
                <w:sz w:val="16"/>
                <w:szCs w:val="16"/>
              </w:rPr>
            </w:pPr>
            <w:r w:rsidRPr="00FF1313">
              <w:rPr>
                <w:sz w:val="16"/>
                <w:szCs w:val="16"/>
              </w:rPr>
              <w:t xml:space="preserve">In te dienen bij Inschrijving: ingevulde </w:t>
            </w:r>
            <w:r w:rsidR="009058A9" w:rsidRPr="00FF1313">
              <w:rPr>
                <w:sz w:val="16"/>
                <w:szCs w:val="16"/>
              </w:rPr>
              <w:t xml:space="preserve">referentieformulier(en) </w:t>
            </w:r>
            <w:r w:rsidRPr="00FF1313">
              <w:rPr>
                <w:sz w:val="16"/>
                <w:szCs w:val="16"/>
              </w:rPr>
              <w:t>bijlage 3.</w:t>
            </w:r>
          </w:p>
        </w:tc>
        <w:tc>
          <w:tcPr>
            <w:tcW w:w="1559" w:type="dxa"/>
          </w:tcPr>
          <w:p w:rsidR="0019098A" w:rsidRPr="00FF1313" w:rsidRDefault="0019098A" w:rsidP="00312285">
            <w:pPr>
              <w:spacing w:line="0" w:lineRule="atLeast"/>
              <w:jc w:val="center"/>
              <w:rPr>
                <w:bCs/>
                <w:sz w:val="16"/>
                <w:szCs w:val="16"/>
              </w:rPr>
            </w:pPr>
            <w:r w:rsidRPr="00FF1313">
              <w:rPr>
                <w:bCs/>
                <w:sz w:val="16"/>
                <w:szCs w:val="16"/>
              </w:rPr>
              <w:t>Eisen</w:t>
            </w:r>
          </w:p>
        </w:tc>
        <w:tc>
          <w:tcPr>
            <w:tcW w:w="1559" w:type="dxa"/>
          </w:tcPr>
          <w:p w:rsidR="0019098A" w:rsidRPr="00FF1313" w:rsidRDefault="0019098A" w:rsidP="00312285">
            <w:pPr>
              <w:spacing w:line="0" w:lineRule="atLeast"/>
              <w:jc w:val="center"/>
              <w:rPr>
                <w:bCs/>
                <w:sz w:val="16"/>
                <w:szCs w:val="16"/>
              </w:rPr>
            </w:pPr>
            <w:r w:rsidRPr="00FF1313">
              <w:rPr>
                <w:bCs/>
                <w:sz w:val="16"/>
                <w:szCs w:val="16"/>
              </w:rPr>
              <w:t>Ja/Nee</w:t>
            </w:r>
          </w:p>
        </w:tc>
      </w:tr>
      <w:tr w:rsidR="0019098A" w:rsidRPr="00FF1313" w:rsidTr="0019098A">
        <w:tc>
          <w:tcPr>
            <w:tcW w:w="1340" w:type="dxa"/>
          </w:tcPr>
          <w:p w:rsidR="0019098A" w:rsidRPr="00FF1313" w:rsidRDefault="0019098A" w:rsidP="00312285">
            <w:pPr>
              <w:spacing w:line="0" w:lineRule="atLeast"/>
              <w:rPr>
                <w:b/>
                <w:smallCaps/>
                <w:sz w:val="16"/>
                <w:szCs w:val="16"/>
              </w:rPr>
            </w:pPr>
            <w:r w:rsidRPr="00FF1313">
              <w:rPr>
                <w:b/>
                <w:smallCaps/>
                <w:sz w:val="16"/>
                <w:szCs w:val="16"/>
              </w:rPr>
              <w:t>Bijlage 5</w:t>
            </w:r>
          </w:p>
        </w:tc>
        <w:tc>
          <w:tcPr>
            <w:tcW w:w="6805" w:type="dxa"/>
          </w:tcPr>
          <w:p w:rsidR="0019098A" w:rsidRPr="00FF1313" w:rsidRDefault="0019098A" w:rsidP="00312285">
            <w:pPr>
              <w:spacing w:line="0" w:lineRule="atLeast"/>
              <w:rPr>
                <w:sz w:val="16"/>
                <w:szCs w:val="16"/>
              </w:rPr>
            </w:pPr>
            <w:r w:rsidRPr="00FF1313">
              <w:rPr>
                <w:b/>
                <w:bCs/>
                <w:sz w:val="16"/>
                <w:szCs w:val="16"/>
              </w:rPr>
              <w:t xml:space="preserve">Bijlage 5: Programma van Eisen </w:t>
            </w:r>
          </w:p>
          <w:p w:rsidR="0019098A" w:rsidRPr="00FF1313" w:rsidRDefault="0019098A" w:rsidP="00312285">
            <w:pPr>
              <w:spacing w:line="0" w:lineRule="atLeast"/>
              <w:rPr>
                <w:sz w:val="16"/>
                <w:szCs w:val="16"/>
              </w:rPr>
            </w:pPr>
            <w:r w:rsidRPr="00FF1313">
              <w:rPr>
                <w:sz w:val="16"/>
                <w:szCs w:val="16"/>
              </w:rPr>
              <w:t xml:space="preserve">U dient akkoord te gaan met alle eisen zoals opgenomen in bijlage 5 ‘Programma van Eisen’ door middel van ondertekening van bijlage 1 ‘Inschrijfformulier’. Eventueel gevraagde bijlagen in bijlage 5 ‘Programma van Eisen’ dient u te uploaden in TenderNed. Dit betreft bijlagen bij de </w:t>
            </w:r>
            <w:r w:rsidR="000203BA" w:rsidRPr="00FF1313">
              <w:rPr>
                <w:sz w:val="16"/>
                <w:szCs w:val="16"/>
              </w:rPr>
              <w:t>eisen die in het Programma van Eisen zijn gemarkeerd in de kolom</w:t>
            </w:r>
            <w:r w:rsidR="000203BA" w:rsidRPr="00FF1313">
              <w:t xml:space="preserve"> “</w:t>
            </w:r>
            <w:r w:rsidR="000203BA" w:rsidRPr="00FF1313">
              <w:rPr>
                <w:sz w:val="16"/>
                <w:szCs w:val="16"/>
              </w:rPr>
              <w:t>Toelichting vereist”.</w:t>
            </w:r>
          </w:p>
          <w:p w:rsidR="0019098A" w:rsidRPr="00FF1313" w:rsidRDefault="0019098A" w:rsidP="00312285">
            <w:pPr>
              <w:spacing w:line="0" w:lineRule="atLeast"/>
              <w:rPr>
                <w:sz w:val="16"/>
                <w:szCs w:val="16"/>
              </w:rPr>
            </w:pPr>
          </w:p>
          <w:p w:rsidR="0019098A" w:rsidRPr="00FF1313" w:rsidRDefault="0019098A" w:rsidP="00312285">
            <w:pPr>
              <w:spacing w:line="0" w:lineRule="atLeast"/>
              <w:rPr>
                <w:sz w:val="16"/>
                <w:szCs w:val="16"/>
              </w:rPr>
            </w:pPr>
            <w:r w:rsidRPr="00FF1313">
              <w:rPr>
                <w:sz w:val="16"/>
                <w:szCs w:val="16"/>
              </w:rPr>
              <w:t>In te dienen bij Inschrijving: rechtsgeldig ondertekende bijlage 1 inclusief de gevraagde bijlage</w:t>
            </w:r>
            <w:r w:rsidR="0007423E" w:rsidRPr="00FF1313">
              <w:rPr>
                <w:sz w:val="16"/>
                <w:szCs w:val="16"/>
              </w:rPr>
              <w:t>n</w:t>
            </w:r>
            <w:r w:rsidRPr="00FF1313">
              <w:rPr>
                <w:sz w:val="16"/>
                <w:szCs w:val="16"/>
              </w:rPr>
              <w:t xml:space="preserve"> vanuit het Programma van Eisen.</w:t>
            </w:r>
          </w:p>
        </w:tc>
        <w:tc>
          <w:tcPr>
            <w:tcW w:w="1559" w:type="dxa"/>
          </w:tcPr>
          <w:p w:rsidR="0019098A" w:rsidRPr="00FF1313" w:rsidRDefault="0019098A" w:rsidP="00312285">
            <w:pPr>
              <w:spacing w:line="0" w:lineRule="atLeast"/>
              <w:jc w:val="center"/>
              <w:rPr>
                <w:bCs/>
                <w:sz w:val="16"/>
                <w:szCs w:val="16"/>
              </w:rPr>
            </w:pPr>
            <w:r w:rsidRPr="00FF1313">
              <w:rPr>
                <w:bCs/>
                <w:sz w:val="16"/>
                <w:szCs w:val="16"/>
              </w:rPr>
              <w:t>Eisen</w:t>
            </w:r>
          </w:p>
        </w:tc>
        <w:tc>
          <w:tcPr>
            <w:tcW w:w="1559" w:type="dxa"/>
          </w:tcPr>
          <w:p w:rsidR="0019098A" w:rsidRPr="00FF1313" w:rsidRDefault="0019098A" w:rsidP="00312285">
            <w:pPr>
              <w:spacing w:line="0" w:lineRule="atLeast"/>
              <w:jc w:val="center"/>
              <w:rPr>
                <w:bCs/>
                <w:sz w:val="16"/>
                <w:szCs w:val="16"/>
              </w:rPr>
            </w:pPr>
            <w:r w:rsidRPr="00FF1313">
              <w:rPr>
                <w:bCs/>
                <w:sz w:val="16"/>
                <w:szCs w:val="16"/>
              </w:rPr>
              <w:t>Ja/Nee</w:t>
            </w:r>
          </w:p>
        </w:tc>
      </w:tr>
      <w:tr w:rsidR="0019098A" w:rsidRPr="00FF1313" w:rsidTr="0019098A">
        <w:tc>
          <w:tcPr>
            <w:tcW w:w="1340" w:type="dxa"/>
          </w:tcPr>
          <w:p w:rsidR="0019098A" w:rsidRPr="00FF1313" w:rsidRDefault="0019098A" w:rsidP="00312285">
            <w:pPr>
              <w:spacing w:line="0" w:lineRule="atLeast"/>
              <w:rPr>
                <w:b/>
                <w:smallCaps/>
                <w:sz w:val="16"/>
                <w:szCs w:val="16"/>
              </w:rPr>
            </w:pPr>
            <w:r w:rsidRPr="00FF1313">
              <w:rPr>
                <w:b/>
                <w:smallCaps/>
                <w:sz w:val="16"/>
                <w:szCs w:val="16"/>
              </w:rPr>
              <w:t xml:space="preserve">Bijlage 6 </w:t>
            </w:r>
          </w:p>
        </w:tc>
        <w:tc>
          <w:tcPr>
            <w:tcW w:w="6805" w:type="dxa"/>
          </w:tcPr>
          <w:p w:rsidR="0007423E" w:rsidRPr="00FF1313" w:rsidRDefault="0007423E" w:rsidP="00312285">
            <w:pPr>
              <w:spacing w:line="0" w:lineRule="atLeast"/>
              <w:rPr>
                <w:b/>
                <w:bCs/>
                <w:sz w:val="16"/>
                <w:szCs w:val="16"/>
              </w:rPr>
            </w:pPr>
            <w:r w:rsidRPr="00FF1313">
              <w:rPr>
                <w:b/>
                <w:bCs/>
                <w:sz w:val="16"/>
                <w:szCs w:val="16"/>
              </w:rPr>
              <w:t>Vervallen</w:t>
            </w:r>
          </w:p>
          <w:p w:rsidR="0019098A" w:rsidRPr="00FF1313" w:rsidRDefault="0019098A" w:rsidP="00C32EAD">
            <w:pPr>
              <w:spacing w:line="0" w:lineRule="atLeast"/>
              <w:rPr>
                <w:sz w:val="16"/>
                <w:szCs w:val="16"/>
              </w:rPr>
            </w:pPr>
          </w:p>
        </w:tc>
        <w:tc>
          <w:tcPr>
            <w:tcW w:w="1559" w:type="dxa"/>
          </w:tcPr>
          <w:p w:rsidR="0019098A" w:rsidRPr="00FF1313" w:rsidRDefault="0019098A" w:rsidP="00312285">
            <w:pPr>
              <w:spacing w:line="0" w:lineRule="atLeast"/>
              <w:jc w:val="center"/>
              <w:rPr>
                <w:bCs/>
                <w:sz w:val="16"/>
                <w:szCs w:val="16"/>
              </w:rPr>
            </w:pPr>
          </w:p>
        </w:tc>
        <w:tc>
          <w:tcPr>
            <w:tcW w:w="1559" w:type="dxa"/>
          </w:tcPr>
          <w:p w:rsidR="0019098A" w:rsidRPr="00FF1313" w:rsidRDefault="0019098A" w:rsidP="00312285">
            <w:pPr>
              <w:spacing w:line="0" w:lineRule="atLeast"/>
              <w:jc w:val="center"/>
              <w:rPr>
                <w:bCs/>
                <w:sz w:val="16"/>
                <w:szCs w:val="16"/>
              </w:rPr>
            </w:pPr>
          </w:p>
        </w:tc>
      </w:tr>
      <w:tr w:rsidR="0019098A" w:rsidRPr="00137B9C" w:rsidTr="0019098A">
        <w:tc>
          <w:tcPr>
            <w:tcW w:w="1340" w:type="dxa"/>
          </w:tcPr>
          <w:p w:rsidR="0019098A" w:rsidRPr="00FF1313" w:rsidRDefault="0019098A" w:rsidP="00312285">
            <w:pPr>
              <w:spacing w:line="0" w:lineRule="atLeast"/>
              <w:rPr>
                <w:b/>
                <w:smallCaps/>
                <w:sz w:val="16"/>
                <w:szCs w:val="16"/>
              </w:rPr>
            </w:pPr>
            <w:r w:rsidRPr="00FF1313">
              <w:rPr>
                <w:b/>
                <w:smallCaps/>
                <w:sz w:val="16"/>
                <w:szCs w:val="16"/>
              </w:rPr>
              <w:t>Bijlage 7</w:t>
            </w:r>
            <w:r w:rsidRPr="00FF1313">
              <w:rPr>
                <w:b/>
                <w:sz w:val="16"/>
                <w:szCs w:val="16"/>
              </w:rPr>
              <w:t xml:space="preserve"> </w:t>
            </w:r>
          </w:p>
        </w:tc>
        <w:tc>
          <w:tcPr>
            <w:tcW w:w="6805" w:type="dxa"/>
          </w:tcPr>
          <w:p w:rsidR="0019098A" w:rsidRPr="00FF1313" w:rsidRDefault="0019098A" w:rsidP="00312285">
            <w:pPr>
              <w:spacing w:line="0" w:lineRule="atLeast"/>
              <w:rPr>
                <w:b/>
                <w:bCs/>
                <w:sz w:val="16"/>
                <w:szCs w:val="16"/>
              </w:rPr>
            </w:pPr>
            <w:r w:rsidRPr="00FF1313">
              <w:rPr>
                <w:b/>
                <w:bCs/>
                <w:sz w:val="16"/>
                <w:szCs w:val="16"/>
              </w:rPr>
              <w:t>Bijlage 7: Prij</w:t>
            </w:r>
            <w:r w:rsidR="00FF1313" w:rsidRPr="00FF1313">
              <w:rPr>
                <w:b/>
                <w:bCs/>
                <w:sz w:val="16"/>
                <w:szCs w:val="16"/>
              </w:rPr>
              <w:t>zenblad</w:t>
            </w:r>
            <w:r w:rsidRPr="00FF1313">
              <w:rPr>
                <w:b/>
                <w:bCs/>
                <w:sz w:val="16"/>
                <w:szCs w:val="16"/>
              </w:rPr>
              <w:t xml:space="preserve">: </w:t>
            </w:r>
          </w:p>
          <w:p w:rsidR="0019098A" w:rsidRPr="00FF1313" w:rsidRDefault="0019098A" w:rsidP="009F4A80">
            <w:pPr>
              <w:spacing w:line="0" w:lineRule="atLeast"/>
              <w:rPr>
                <w:sz w:val="16"/>
                <w:szCs w:val="16"/>
              </w:rPr>
            </w:pPr>
            <w:r w:rsidRPr="00FF1313">
              <w:rPr>
                <w:sz w:val="16"/>
                <w:szCs w:val="16"/>
              </w:rPr>
              <w:t xml:space="preserve">U dient conform </w:t>
            </w:r>
            <w:r w:rsidR="00FF1313" w:rsidRPr="00FF1313">
              <w:rPr>
                <w:sz w:val="16"/>
                <w:szCs w:val="16"/>
              </w:rPr>
              <w:t>paragraaf 5.3 van het Beschrijvend document,</w:t>
            </w:r>
            <w:r w:rsidRPr="00FF1313">
              <w:rPr>
                <w:sz w:val="16"/>
                <w:szCs w:val="16"/>
              </w:rPr>
              <w:t xml:space="preserve"> het prij</w:t>
            </w:r>
            <w:r w:rsidR="00FF1313" w:rsidRPr="00FF1313">
              <w:rPr>
                <w:sz w:val="16"/>
                <w:szCs w:val="16"/>
              </w:rPr>
              <w:t>zenblad</w:t>
            </w:r>
            <w:r w:rsidRPr="00FF1313">
              <w:rPr>
                <w:sz w:val="16"/>
                <w:szCs w:val="16"/>
              </w:rPr>
              <w:t xml:space="preserve">l (bijlage 7) conform de instructies in te vullen en in te dienen in het format Excel. </w:t>
            </w:r>
          </w:p>
          <w:p w:rsidR="0019098A" w:rsidRPr="00FF1313" w:rsidRDefault="0019098A" w:rsidP="009F4A80">
            <w:pPr>
              <w:spacing w:line="0" w:lineRule="atLeast"/>
              <w:rPr>
                <w:sz w:val="16"/>
                <w:szCs w:val="16"/>
              </w:rPr>
            </w:pPr>
          </w:p>
          <w:p w:rsidR="0019098A" w:rsidRPr="00FF1313" w:rsidRDefault="0019098A" w:rsidP="00D25F2D">
            <w:pPr>
              <w:spacing w:line="0" w:lineRule="atLeast"/>
              <w:rPr>
                <w:sz w:val="16"/>
                <w:szCs w:val="16"/>
              </w:rPr>
            </w:pPr>
            <w:r w:rsidRPr="00FF1313">
              <w:rPr>
                <w:sz w:val="16"/>
                <w:szCs w:val="16"/>
              </w:rPr>
              <w:t>In te dienen bij Inschrijving: ingevulde prijzenblad (bijlage 7).</w:t>
            </w:r>
          </w:p>
        </w:tc>
        <w:tc>
          <w:tcPr>
            <w:tcW w:w="1559" w:type="dxa"/>
          </w:tcPr>
          <w:p w:rsidR="0019098A" w:rsidRPr="00FF1313" w:rsidRDefault="0019098A" w:rsidP="00FF1313">
            <w:pPr>
              <w:spacing w:line="0" w:lineRule="atLeast"/>
              <w:jc w:val="center"/>
              <w:rPr>
                <w:bCs/>
                <w:sz w:val="16"/>
                <w:szCs w:val="16"/>
              </w:rPr>
            </w:pPr>
            <w:r w:rsidRPr="00FF1313">
              <w:rPr>
                <w:bCs/>
                <w:sz w:val="16"/>
                <w:szCs w:val="16"/>
              </w:rPr>
              <w:t>Criteri</w:t>
            </w:r>
            <w:r w:rsidR="00FF1313" w:rsidRPr="00FF1313">
              <w:rPr>
                <w:bCs/>
                <w:sz w:val="16"/>
                <w:szCs w:val="16"/>
              </w:rPr>
              <w:t>um</w:t>
            </w:r>
            <w:r w:rsidRPr="00FF1313">
              <w:rPr>
                <w:bCs/>
                <w:sz w:val="16"/>
                <w:szCs w:val="16"/>
              </w:rPr>
              <w:t xml:space="preserve"> ‘Prijs’</w:t>
            </w:r>
          </w:p>
        </w:tc>
        <w:tc>
          <w:tcPr>
            <w:tcW w:w="1559" w:type="dxa"/>
          </w:tcPr>
          <w:p w:rsidR="0019098A" w:rsidRPr="00F93326" w:rsidRDefault="0019098A" w:rsidP="00312285">
            <w:pPr>
              <w:spacing w:line="0" w:lineRule="atLeast"/>
              <w:jc w:val="center"/>
              <w:rPr>
                <w:bCs/>
                <w:sz w:val="16"/>
                <w:szCs w:val="16"/>
              </w:rPr>
            </w:pPr>
            <w:r w:rsidRPr="00FF1313">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19098A">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bl>
    <w:p w:rsidR="00E64525" w:rsidRDefault="00E64525" w:rsidP="00312285">
      <w:pPr>
        <w:spacing w:line="0" w:lineRule="atLeast"/>
      </w:pPr>
      <w:r>
        <w:br w:type="page"/>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tcPr>
          <w:p w:rsidR="00BD538F" w:rsidRPr="00FF1313" w:rsidRDefault="00BD538F" w:rsidP="0019098A">
            <w:pPr>
              <w:spacing w:line="0" w:lineRule="atLeast"/>
              <w:rPr>
                <w:sz w:val="16"/>
                <w:szCs w:val="16"/>
              </w:rPr>
            </w:pPr>
            <w:r w:rsidRPr="00FF1313">
              <w:rPr>
                <w:rFonts w:hint="eastAsia"/>
                <w:sz w:val="16"/>
                <w:szCs w:val="16"/>
                <w:cs/>
              </w:rPr>
              <w:t>‎</w:t>
            </w:r>
            <w:r w:rsidRPr="00FF1313">
              <w:rPr>
                <w:sz w:val="16"/>
                <w:szCs w:val="16"/>
              </w:rPr>
              <w:t>4.3.3 Technische bekwaamheid en/of beroepsbekwaamheid</w:t>
            </w:r>
          </w:p>
        </w:tc>
        <w:tc>
          <w:tcPr>
            <w:tcW w:w="3587" w:type="dxa"/>
          </w:tcPr>
          <w:p w:rsidR="00BD538F" w:rsidRPr="00FF1313" w:rsidRDefault="00BD538F" w:rsidP="0019098A">
            <w:pPr>
              <w:spacing w:line="0" w:lineRule="atLeast"/>
              <w:rPr>
                <w:sz w:val="16"/>
                <w:szCs w:val="16"/>
              </w:rPr>
            </w:pPr>
            <w:r w:rsidRPr="00FF1313">
              <w:rPr>
                <w:sz w:val="16"/>
                <w:szCs w:val="16"/>
              </w:rPr>
              <w:t>Geschiktheidseis 3: Referenties</w:t>
            </w:r>
          </w:p>
        </w:tc>
        <w:tc>
          <w:tcPr>
            <w:tcW w:w="4536" w:type="dxa"/>
          </w:tcPr>
          <w:p w:rsidR="00BD538F" w:rsidRPr="00FF1313" w:rsidRDefault="00BD538F" w:rsidP="0019098A">
            <w:pPr>
              <w:spacing w:line="0" w:lineRule="atLeast"/>
              <w:rPr>
                <w:sz w:val="16"/>
                <w:szCs w:val="16"/>
              </w:rPr>
            </w:pPr>
            <w:r w:rsidRPr="00FF1313">
              <w:rPr>
                <w:sz w:val="16"/>
                <w:szCs w:val="16"/>
              </w:rPr>
              <w:t>Bijlage 3: Specificatie Referentieopdracht(en)</w:t>
            </w:r>
          </w:p>
          <w:p w:rsidR="00BD538F" w:rsidRPr="00FF1313" w:rsidRDefault="00BD538F" w:rsidP="0019098A">
            <w:pPr>
              <w:spacing w:line="0" w:lineRule="atLeast"/>
              <w:rPr>
                <w:sz w:val="16"/>
                <w:szCs w:val="16"/>
              </w:rPr>
            </w:pPr>
          </w:p>
          <w:p w:rsidR="00BD538F" w:rsidRPr="00FF1313" w:rsidRDefault="009F4A80" w:rsidP="0019098A">
            <w:pPr>
              <w:spacing w:line="0" w:lineRule="atLeast"/>
              <w:rPr>
                <w:sz w:val="16"/>
                <w:szCs w:val="16"/>
              </w:rPr>
            </w:pPr>
            <w:r w:rsidRPr="00FF1313">
              <w:rPr>
                <w:sz w:val="16"/>
                <w:szCs w:val="16"/>
              </w:rPr>
              <w:t>Rechtsgelding ondertekend door Inschrijver-dan wel, indien van toepassing de derde(n) waarop in dit kader een beroep wordt gedaan- en m</w:t>
            </w:r>
            <w:r w:rsidR="00BD538F" w:rsidRPr="00FF1313">
              <w:rPr>
                <w:sz w:val="16"/>
                <w:szCs w:val="16"/>
              </w:rPr>
              <w:t>ede ondertekend door opdrachtgevende instantie(s)</w:t>
            </w:r>
          </w:p>
        </w:tc>
      </w:tr>
      <w:tr w:rsidR="00BD538F" w:rsidTr="0019098A">
        <w:tc>
          <w:tcPr>
            <w:tcW w:w="3042" w:type="dxa"/>
          </w:tcPr>
          <w:p w:rsidR="00BD538F" w:rsidRPr="00FF1313" w:rsidRDefault="00BD538F" w:rsidP="0019098A">
            <w:pPr>
              <w:spacing w:line="0" w:lineRule="atLeast"/>
              <w:rPr>
                <w:sz w:val="16"/>
                <w:szCs w:val="16"/>
              </w:rPr>
            </w:pPr>
            <w:r w:rsidRPr="00FF1313">
              <w:rPr>
                <w:sz w:val="16"/>
                <w:szCs w:val="16"/>
              </w:rPr>
              <w:t>4.3.3 Technische bekwaamheid en/of beroepsbekwaamheid</w:t>
            </w:r>
          </w:p>
        </w:tc>
        <w:tc>
          <w:tcPr>
            <w:tcW w:w="3587" w:type="dxa"/>
          </w:tcPr>
          <w:p w:rsidR="00BD538F" w:rsidRPr="00FF1313" w:rsidRDefault="00BD538F" w:rsidP="00DF5F16">
            <w:pPr>
              <w:spacing w:line="0" w:lineRule="atLeast"/>
              <w:rPr>
                <w:sz w:val="16"/>
                <w:szCs w:val="16"/>
              </w:rPr>
            </w:pPr>
            <w:r w:rsidRPr="00FF1313">
              <w:rPr>
                <w:sz w:val="16"/>
                <w:szCs w:val="16"/>
              </w:rPr>
              <w:t xml:space="preserve">Geschiktheidseis </w:t>
            </w:r>
            <w:r w:rsidR="00DF5F16" w:rsidRPr="00FF1313">
              <w:rPr>
                <w:sz w:val="16"/>
                <w:szCs w:val="16"/>
              </w:rPr>
              <w:t>4</w:t>
            </w:r>
            <w:r w:rsidRPr="00FF1313">
              <w:rPr>
                <w:sz w:val="16"/>
                <w:szCs w:val="16"/>
              </w:rPr>
              <w:t xml:space="preserve">: </w:t>
            </w:r>
            <w:r w:rsidR="00DF5F16" w:rsidRPr="00FF1313">
              <w:rPr>
                <w:sz w:val="16"/>
                <w:szCs w:val="16"/>
              </w:rPr>
              <w:t>Veiligheidsborging</w:t>
            </w:r>
          </w:p>
        </w:tc>
        <w:tc>
          <w:tcPr>
            <w:tcW w:w="4536" w:type="dxa"/>
          </w:tcPr>
          <w:p w:rsidR="00BD538F" w:rsidRPr="00FF1313" w:rsidRDefault="00BD538F" w:rsidP="0019098A">
            <w:pPr>
              <w:spacing w:line="0" w:lineRule="atLeast"/>
              <w:rPr>
                <w:sz w:val="16"/>
                <w:szCs w:val="16"/>
              </w:rPr>
            </w:pPr>
            <w:r w:rsidRPr="00FF1313">
              <w:rPr>
                <w:sz w:val="16"/>
                <w:szCs w:val="16"/>
              </w:rPr>
              <w:t xml:space="preserve">Kopie geldig </w:t>
            </w:r>
            <w:r w:rsidR="00DF5F16" w:rsidRPr="00FF1313">
              <w:rPr>
                <w:sz w:val="16"/>
                <w:szCs w:val="16"/>
              </w:rPr>
              <w:t xml:space="preserve">VCA </w:t>
            </w:r>
            <w:r w:rsidRPr="00FF1313">
              <w:rPr>
                <w:sz w:val="16"/>
                <w:szCs w:val="16"/>
              </w:rPr>
              <w:t xml:space="preserve">certificaat of </w:t>
            </w:r>
            <w:r w:rsidR="00DF5F16" w:rsidRPr="00FF1313">
              <w:rPr>
                <w:sz w:val="16"/>
                <w:szCs w:val="16"/>
              </w:rPr>
              <w:t>geli</w:t>
            </w:r>
            <w:r w:rsidR="00FF1313" w:rsidRPr="00FF1313">
              <w:rPr>
                <w:sz w:val="16"/>
                <w:szCs w:val="16"/>
              </w:rPr>
              <w:t>j</w:t>
            </w:r>
            <w:r w:rsidR="00DF5F16" w:rsidRPr="00FF1313">
              <w:rPr>
                <w:sz w:val="16"/>
                <w:szCs w:val="16"/>
              </w:rPr>
              <w:t>kwaardig.</w:t>
            </w:r>
          </w:p>
        </w:tc>
      </w:tr>
      <w:tr w:rsidR="00DF5F16" w:rsidTr="0019098A">
        <w:tc>
          <w:tcPr>
            <w:tcW w:w="3042" w:type="dxa"/>
          </w:tcPr>
          <w:p w:rsidR="00DF5F16" w:rsidRPr="00FF1313" w:rsidRDefault="00DF5F16" w:rsidP="00DF5F16">
            <w:pPr>
              <w:spacing w:line="0" w:lineRule="atLeast"/>
              <w:rPr>
                <w:sz w:val="16"/>
                <w:szCs w:val="16"/>
              </w:rPr>
            </w:pPr>
            <w:r w:rsidRPr="00FF1313">
              <w:rPr>
                <w:sz w:val="16"/>
                <w:szCs w:val="16"/>
              </w:rPr>
              <w:t>4.3.3 Technische bekwaamheid en/of beroepsbekwaamheid</w:t>
            </w:r>
          </w:p>
        </w:tc>
        <w:tc>
          <w:tcPr>
            <w:tcW w:w="3587" w:type="dxa"/>
          </w:tcPr>
          <w:p w:rsidR="00DF5F16" w:rsidRPr="00FF1313" w:rsidRDefault="00DF5F16" w:rsidP="00DF5F16">
            <w:pPr>
              <w:spacing w:line="0" w:lineRule="atLeast"/>
              <w:rPr>
                <w:sz w:val="16"/>
                <w:szCs w:val="16"/>
              </w:rPr>
            </w:pPr>
            <w:r w:rsidRPr="00FF1313">
              <w:rPr>
                <w:sz w:val="16"/>
                <w:szCs w:val="16"/>
              </w:rPr>
              <w:t>Geschiktheidseis 5: Kwaliteitsborging</w:t>
            </w:r>
          </w:p>
        </w:tc>
        <w:tc>
          <w:tcPr>
            <w:tcW w:w="4536" w:type="dxa"/>
          </w:tcPr>
          <w:p w:rsidR="00DF5F16" w:rsidRPr="00FF1313" w:rsidRDefault="00DF5F16" w:rsidP="00FF1313">
            <w:pPr>
              <w:spacing w:line="0" w:lineRule="atLeast"/>
              <w:rPr>
                <w:sz w:val="16"/>
                <w:szCs w:val="16"/>
              </w:rPr>
            </w:pPr>
            <w:r w:rsidRPr="00FF1313">
              <w:rPr>
                <w:sz w:val="16"/>
                <w:szCs w:val="16"/>
              </w:rPr>
              <w:t xml:space="preserve">Kopie geldig certificaat </w:t>
            </w:r>
            <w:r w:rsidRPr="00FF1313">
              <w:t xml:space="preserve"> </w:t>
            </w:r>
            <w:r w:rsidRPr="00FF1313">
              <w:rPr>
                <w:sz w:val="16"/>
                <w:szCs w:val="16"/>
              </w:rPr>
              <w:t xml:space="preserve">ISO 9001:2015 of </w:t>
            </w:r>
            <w:r w:rsidR="00FF1313" w:rsidRPr="00FF1313">
              <w:rPr>
                <w:sz w:val="16"/>
                <w:szCs w:val="16"/>
              </w:rPr>
              <w:t>gelijkwaardig</w:t>
            </w:r>
          </w:p>
        </w:tc>
      </w:tr>
      <w:tr w:rsidR="00DF5F16" w:rsidTr="0019098A">
        <w:tc>
          <w:tcPr>
            <w:tcW w:w="3042" w:type="dxa"/>
          </w:tcPr>
          <w:p w:rsidR="00DF5F16" w:rsidRPr="00FF1313" w:rsidRDefault="00DF5F16" w:rsidP="00DF5F16">
            <w:pPr>
              <w:spacing w:line="0" w:lineRule="atLeast"/>
              <w:rPr>
                <w:sz w:val="16"/>
                <w:szCs w:val="16"/>
              </w:rPr>
            </w:pPr>
            <w:r w:rsidRPr="00FF1313">
              <w:rPr>
                <w:sz w:val="16"/>
                <w:szCs w:val="16"/>
              </w:rPr>
              <w:t xml:space="preserve">Beroep op een derde in het kader van voldoen aan: </w:t>
            </w:r>
          </w:p>
          <w:p w:rsidR="00DF5F16" w:rsidRPr="00FF1313" w:rsidRDefault="00DF5F16" w:rsidP="00DF5F16">
            <w:pPr>
              <w:spacing w:line="0" w:lineRule="atLeast"/>
              <w:rPr>
                <w:sz w:val="16"/>
                <w:szCs w:val="16"/>
              </w:rPr>
            </w:pPr>
          </w:p>
          <w:p w:rsidR="00DF5F16" w:rsidRPr="00FF1313" w:rsidRDefault="00DF5F16" w:rsidP="00DF5F16">
            <w:pPr>
              <w:spacing w:line="0" w:lineRule="atLeast"/>
              <w:rPr>
                <w:sz w:val="16"/>
                <w:szCs w:val="16"/>
              </w:rPr>
            </w:pPr>
            <w:r w:rsidRPr="00FF1313">
              <w:rPr>
                <w:sz w:val="16"/>
                <w:szCs w:val="16"/>
              </w:rPr>
              <w:t xml:space="preserve">(zie paragraaf </w:t>
            </w:r>
            <w:r w:rsidRPr="00FF1313">
              <w:rPr>
                <w:sz w:val="16"/>
                <w:szCs w:val="16"/>
                <w:cs/>
              </w:rPr>
              <w:t>‎</w:t>
            </w:r>
            <w:r w:rsidRPr="00FF1313">
              <w:rPr>
                <w:sz w:val="16"/>
                <w:szCs w:val="16"/>
              </w:rPr>
              <w:t>3.7)</w:t>
            </w:r>
          </w:p>
        </w:tc>
        <w:tc>
          <w:tcPr>
            <w:tcW w:w="3587" w:type="dxa"/>
          </w:tcPr>
          <w:p w:rsidR="00DF5F16" w:rsidRPr="00FF1313" w:rsidRDefault="00DF5F16" w:rsidP="00DF5F16">
            <w:pPr>
              <w:spacing w:line="0" w:lineRule="atLeast"/>
              <w:rPr>
                <w:sz w:val="16"/>
                <w:szCs w:val="16"/>
              </w:rPr>
            </w:pPr>
            <w:r w:rsidRPr="00FF1313">
              <w:rPr>
                <w:rFonts w:hint="eastAsia"/>
                <w:sz w:val="16"/>
                <w:szCs w:val="16"/>
                <w:cs/>
              </w:rPr>
              <w:t>‎</w:t>
            </w:r>
            <w:r w:rsidRPr="00FF1313">
              <w:rPr>
                <w:sz w:val="16"/>
                <w:szCs w:val="16"/>
              </w:rPr>
              <w:t xml:space="preserve">4.3.2 Financiële en economische draagkracht </w:t>
            </w:r>
          </w:p>
          <w:p w:rsidR="00DF5F16" w:rsidRPr="00FF1313" w:rsidRDefault="00DF5F16" w:rsidP="00DF5F16">
            <w:pPr>
              <w:spacing w:line="0" w:lineRule="atLeast"/>
              <w:rPr>
                <w:sz w:val="16"/>
                <w:szCs w:val="16"/>
              </w:rPr>
            </w:pPr>
          </w:p>
          <w:p w:rsidR="00DF5F16" w:rsidRPr="00FF1313" w:rsidRDefault="00DF5F16" w:rsidP="00DF5F16">
            <w:pPr>
              <w:spacing w:line="0" w:lineRule="atLeast"/>
              <w:rPr>
                <w:sz w:val="16"/>
                <w:szCs w:val="16"/>
              </w:rPr>
            </w:pPr>
            <w:r w:rsidRPr="00FF1313">
              <w:rPr>
                <w:sz w:val="16"/>
                <w:szCs w:val="16"/>
              </w:rPr>
              <w:t>En/of</w:t>
            </w:r>
          </w:p>
          <w:p w:rsidR="00DF5F16" w:rsidRPr="00FF1313" w:rsidRDefault="00DF5F16" w:rsidP="00DF5F16">
            <w:pPr>
              <w:spacing w:line="0" w:lineRule="atLeast"/>
              <w:rPr>
                <w:sz w:val="16"/>
                <w:szCs w:val="16"/>
              </w:rPr>
            </w:pPr>
          </w:p>
          <w:p w:rsidR="00DF5F16" w:rsidRPr="00FF1313" w:rsidRDefault="00DF5F16" w:rsidP="00DF5F16">
            <w:pPr>
              <w:spacing w:line="0" w:lineRule="atLeast"/>
              <w:rPr>
                <w:sz w:val="16"/>
                <w:szCs w:val="16"/>
              </w:rPr>
            </w:pPr>
            <w:r w:rsidRPr="00FF1313">
              <w:rPr>
                <w:rFonts w:hint="eastAsia"/>
                <w:sz w:val="16"/>
                <w:szCs w:val="16"/>
                <w:cs/>
              </w:rPr>
              <w:t>‎</w:t>
            </w:r>
            <w:r w:rsidRPr="00FF1313">
              <w:rPr>
                <w:sz w:val="16"/>
                <w:szCs w:val="16"/>
              </w:rPr>
              <w:t>4.3.3 Technische bekwaamheid en/of beroepsbekwaamheid</w:t>
            </w:r>
          </w:p>
        </w:tc>
        <w:tc>
          <w:tcPr>
            <w:tcW w:w="4536" w:type="dxa"/>
          </w:tcPr>
          <w:p w:rsidR="00DF5F16" w:rsidRPr="00FF1313" w:rsidRDefault="00DF5F16" w:rsidP="00DF5F16">
            <w:pPr>
              <w:spacing w:line="0" w:lineRule="atLeast"/>
              <w:rPr>
                <w:sz w:val="16"/>
                <w:szCs w:val="16"/>
              </w:rPr>
            </w:pPr>
            <w:r w:rsidRPr="00FF1313">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8116F3" w:rsidRPr="00ED28A1" w:rsidRDefault="008116F3" w:rsidP="00312285">
      <w:pPr>
        <w:spacing w:line="0" w:lineRule="atLeast"/>
        <w:rPr>
          <w:i/>
          <w:iCs/>
        </w:rPr>
      </w:pP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rPr>
          <w:b/>
          <w:sz w:val="24"/>
        </w:rPr>
      </w:pPr>
      <w:r>
        <w:rPr>
          <w:b/>
          <w:sz w:val="24"/>
        </w:rPr>
        <w:br w:type="page"/>
      </w: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5C2C97">
        <w:tc>
          <w:tcPr>
            <w:tcW w:w="1769" w:type="dxa"/>
            <w:tcBorders>
              <w:bottom w:val="single" w:sz="4" w:space="0" w:color="auto"/>
            </w:tcBorders>
            <w:shd w:val="clear" w:color="auto" w:fill="C0C0C0"/>
          </w:tcPr>
          <w:p w:rsidR="0055452D" w:rsidRPr="00232AB3" w:rsidRDefault="0055452D" w:rsidP="005C2C97">
            <w:pPr>
              <w:spacing w:line="0" w:lineRule="atLeast"/>
            </w:pPr>
          </w:p>
        </w:tc>
        <w:tc>
          <w:tcPr>
            <w:tcW w:w="6381" w:type="dxa"/>
            <w:shd w:val="clear" w:color="auto" w:fill="C0C0C0"/>
          </w:tcPr>
          <w:p w:rsidR="0055452D" w:rsidRPr="00232AB3" w:rsidRDefault="0055452D" w:rsidP="005C2C97">
            <w:pPr>
              <w:spacing w:line="0" w:lineRule="atLeast"/>
            </w:pPr>
            <w:r w:rsidRPr="00232AB3">
              <w:t>Ondertekening</w:t>
            </w:r>
            <w:r>
              <w:t xml:space="preserve"> lid samenwerkingsverband</w:t>
            </w:r>
          </w:p>
        </w:tc>
      </w:tr>
      <w:tr w:rsidR="0055452D" w:rsidRPr="00232AB3" w:rsidTr="005C2C97">
        <w:tc>
          <w:tcPr>
            <w:tcW w:w="1769" w:type="dxa"/>
            <w:shd w:val="clear" w:color="auto" w:fill="C0C0C0"/>
          </w:tcPr>
          <w:p w:rsidR="0055452D" w:rsidRPr="00232AB3" w:rsidRDefault="0055452D" w:rsidP="005C2C97">
            <w:pPr>
              <w:spacing w:line="0" w:lineRule="atLeast"/>
            </w:pPr>
            <w:r>
              <w:t>Naam</w:t>
            </w:r>
          </w:p>
        </w:tc>
        <w:tc>
          <w:tcPr>
            <w:tcW w:w="6381" w:type="dxa"/>
          </w:tcPr>
          <w:p w:rsidR="0055452D" w:rsidRPr="00232AB3" w:rsidRDefault="0055452D" w:rsidP="005C2C97">
            <w:pPr>
              <w:spacing w:line="0" w:lineRule="atLeast"/>
            </w:pPr>
          </w:p>
        </w:tc>
      </w:tr>
      <w:tr w:rsidR="0055452D" w:rsidRPr="00232AB3" w:rsidTr="005C2C97">
        <w:tc>
          <w:tcPr>
            <w:tcW w:w="1769" w:type="dxa"/>
            <w:shd w:val="clear" w:color="auto" w:fill="C0C0C0"/>
          </w:tcPr>
          <w:p w:rsidR="0055452D" w:rsidRPr="00232AB3" w:rsidRDefault="0055452D" w:rsidP="005C2C97">
            <w:pPr>
              <w:spacing w:line="0" w:lineRule="atLeast"/>
            </w:pPr>
            <w:r>
              <w:t>Functie</w:t>
            </w:r>
          </w:p>
        </w:tc>
        <w:tc>
          <w:tcPr>
            <w:tcW w:w="6381" w:type="dxa"/>
          </w:tcPr>
          <w:p w:rsidR="0055452D" w:rsidRPr="00232AB3" w:rsidRDefault="0055452D" w:rsidP="005C2C97">
            <w:pPr>
              <w:spacing w:line="0" w:lineRule="atLeast"/>
            </w:pPr>
          </w:p>
        </w:tc>
      </w:tr>
      <w:tr w:rsidR="0055452D" w:rsidRPr="00232AB3" w:rsidTr="005C2C97">
        <w:tc>
          <w:tcPr>
            <w:tcW w:w="1769" w:type="dxa"/>
            <w:shd w:val="clear" w:color="auto" w:fill="C0C0C0"/>
          </w:tcPr>
          <w:p w:rsidR="0055452D" w:rsidRPr="00232AB3" w:rsidRDefault="0055452D" w:rsidP="005C2C97">
            <w:pPr>
              <w:spacing w:line="0" w:lineRule="atLeast"/>
            </w:pPr>
            <w:r>
              <w:t>Bedrijf</w:t>
            </w:r>
          </w:p>
        </w:tc>
        <w:tc>
          <w:tcPr>
            <w:tcW w:w="6381" w:type="dxa"/>
          </w:tcPr>
          <w:p w:rsidR="0055452D" w:rsidRPr="00232AB3" w:rsidRDefault="0055452D" w:rsidP="005C2C97">
            <w:pPr>
              <w:spacing w:line="0" w:lineRule="atLeast"/>
            </w:pPr>
          </w:p>
        </w:tc>
      </w:tr>
      <w:tr w:rsidR="0055452D" w:rsidRPr="00232AB3" w:rsidTr="005C2C97">
        <w:trPr>
          <w:trHeight w:val="825"/>
        </w:trPr>
        <w:tc>
          <w:tcPr>
            <w:tcW w:w="1769" w:type="dxa"/>
            <w:shd w:val="clear" w:color="auto" w:fill="C0C0C0"/>
          </w:tcPr>
          <w:p w:rsidR="0055452D" w:rsidRDefault="0055452D" w:rsidP="005C2C97">
            <w:pPr>
              <w:spacing w:line="0" w:lineRule="atLeast"/>
            </w:pPr>
            <w:r>
              <w:t>Inschrijfnummer beroeps- of handelsregister</w:t>
            </w:r>
          </w:p>
        </w:tc>
        <w:tc>
          <w:tcPr>
            <w:tcW w:w="6381" w:type="dxa"/>
          </w:tcPr>
          <w:p w:rsidR="0055452D" w:rsidRPr="00232AB3" w:rsidRDefault="0055452D" w:rsidP="005C2C97">
            <w:pPr>
              <w:spacing w:line="0" w:lineRule="atLeast"/>
            </w:pPr>
          </w:p>
        </w:tc>
      </w:tr>
      <w:tr w:rsidR="0055452D" w:rsidRPr="00232AB3" w:rsidTr="005C2C97">
        <w:trPr>
          <w:trHeight w:val="1662"/>
        </w:trPr>
        <w:tc>
          <w:tcPr>
            <w:tcW w:w="1769" w:type="dxa"/>
            <w:shd w:val="clear" w:color="auto" w:fill="C0C0C0"/>
          </w:tcPr>
          <w:p w:rsidR="0055452D" w:rsidRPr="00232AB3" w:rsidRDefault="0055452D" w:rsidP="005C2C97">
            <w:pPr>
              <w:spacing w:line="0" w:lineRule="atLeast"/>
            </w:pPr>
            <w:r>
              <w:t>Handtekening</w:t>
            </w:r>
          </w:p>
        </w:tc>
        <w:tc>
          <w:tcPr>
            <w:tcW w:w="6381" w:type="dxa"/>
          </w:tcPr>
          <w:p w:rsidR="0055452D" w:rsidRPr="00232AB3" w:rsidRDefault="0055452D" w:rsidP="005C2C97">
            <w:pPr>
              <w:spacing w:line="0" w:lineRule="atLeast"/>
            </w:pPr>
          </w:p>
        </w:tc>
      </w:tr>
      <w:tr w:rsidR="0055452D" w:rsidRPr="00232AB3" w:rsidTr="005C2C97">
        <w:tc>
          <w:tcPr>
            <w:tcW w:w="1769" w:type="dxa"/>
            <w:shd w:val="clear" w:color="auto" w:fill="C0C0C0"/>
          </w:tcPr>
          <w:p w:rsidR="0055452D" w:rsidRPr="00232AB3" w:rsidRDefault="0055452D" w:rsidP="005C2C97">
            <w:pPr>
              <w:spacing w:line="0" w:lineRule="atLeast"/>
            </w:pPr>
            <w:r>
              <w:t>Datum</w:t>
            </w:r>
          </w:p>
        </w:tc>
        <w:tc>
          <w:tcPr>
            <w:tcW w:w="6381" w:type="dxa"/>
          </w:tcPr>
          <w:p w:rsidR="0055452D" w:rsidRPr="00232AB3" w:rsidRDefault="0055452D" w:rsidP="005C2C97">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9"/>
      <w:headerReference w:type="default" r:id="rId10"/>
      <w:footerReference w:type="even" r:id="rId11"/>
      <w:footerReference w:type="default" r:id="rId12"/>
      <w:headerReference w:type="first" r:id="rId13"/>
      <w:footerReference w:type="first" r:id="rId14"/>
      <w:pgSz w:w="11906" w:h="16838" w:code="9"/>
      <w:pgMar w:top="2520" w:right="960" w:bottom="1080" w:left="3220" w:header="200" w:footer="66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5798FE" w15:done="0"/>
  <w15:commentEx w15:paraId="11952616" w15:done="0"/>
  <w15:commentEx w15:paraId="21E2DD5B" w15:done="0"/>
  <w15:commentEx w15:paraId="1752AA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140" w:rsidRDefault="00C05140">
      <w:r>
        <w:separator/>
      </w:r>
    </w:p>
    <w:p w:rsidR="00C05140" w:rsidRDefault="00C05140"/>
    <w:p w:rsidR="00C05140" w:rsidRDefault="00C05140"/>
  </w:endnote>
  <w:endnote w:type="continuationSeparator" w:id="0">
    <w:p w:rsidR="00C05140" w:rsidRDefault="00C05140">
      <w:r>
        <w:continuationSeparator/>
      </w:r>
    </w:p>
    <w:p w:rsidR="00C05140" w:rsidRDefault="00C05140"/>
    <w:p w:rsidR="00C05140" w:rsidRDefault="00C05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charset w:val="00"/>
    <w:family w:val="swiss"/>
    <w:pitch w:val="variable"/>
    <w:sig w:usb0="A0000027" w:usb1="00000000" w:usb2="00000000" w:usb3="00000000" w:csb0="00000111" w:csb1="00000000"/>
  </w:font>
  <w:font w:name="MS Mincho">
    <w:altName w:val="MS Gothic"/>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40" w:rsidRDefault="00C05140">
    <w:pPr>
      <w:pStyle w:val="Voettekst"/>
    </w:pPr>
  </w:p>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F50388">
            <w:fldChar w:fldCharType="begin"/>
          </w:r>
          <w:r w:rsidR="00F50388">
            <w:instrText xml:space="preserve"> NUMPAGES   \* MERGEFORMAT </w:instrText>
          </w:r>
          <w:r w:rsidR="00F50388">
            <w:fldChar w:fldCharType="separate"/>
          </w:r>
          <w:r w:rsidR="00F5448F">
            <w:t>15</w:t>
          </w:r>
          <w:r w:rsidR="00F50388">
            <w:fldChar w:fldCharType="end"/>
          </w:r>
        </w:p>
      </w:tc>
    </w:tr>
  </w:tbl>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F50388">
            <w:fldChar w:fldCharType="begin"/>
          </w:r>
          <w:r w:rsidR="00F50388">
            <w:instrText xml:space="preserve"> NUMPAGES   \* MERGEFORMAT </w:instrText>
          </w:r>
          <w:r w:rsidR="00F50388">
            <w:fldChar w:fldCharType="separate"/>
          </w:r>
          <w:r w:rsidR="00F5448F">
            <w:t>15</w:t>
          </w:r>
          <w:r w:rsidR="00F50388">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C05140" w:rsidTr="005B4F97">
      <w:trPr>
        <w:trHeight w:hRule="exact" w:val="240"/>
      </w:trPr>
      <w:tc>
        <w:tcPr>
          <w:tcW w:w="6260" w:type="dxa"/>
          <w:shd w:val="clear" w:color="auto" w:fill="auto"/>
        </w:tcPr>
        <w:p w:rsidR="00C05140" w:rsidRPr="00C12E90" w:rsidRDefault="00C05140" w:rsidP="002E14E1">
          <w:pPr>
            <w:rPr>
              <w:rStyle w:val="Huisstijl-Rubricering"/>
            </w:rPr>
          </w:pPr>
        </w:p>
      </w:tc>
      <w:tc>
        <w:tcPr>
          <w:tcW w:w="1392" w:type="dxa"/>
        </w:tcPr>
        <w:p w:rsidR="00C05140" w:rsidRPr="006B1455" w:rsidRDefault="00C05140" w:rsidP="002E14E1">
          <w:pPr>
            <w:pStyle w:val="Huisstijl-Paginanummering"/>
            <w:jc w:val="right"/>
          </w:pPr>
          <w:r w:rsidRPr="006B1455">
            <w:t xml:space="preserve">Pagina </w:t>
          </w:r>
          <w:r>
            <w:fldChar w:fldCharType="begin"/>
          </w:r>
          <w:r>
            <w:instrText xml:space="preserve"> PAGE   \* MERGEFORMAT </w:instrText>
          </w:r>
          <w:r>
            <w:fldChar w:fldCharType="separate"/>
          </w:r>
          <w:r w:rsidR="00F50388">
            <w:t>2</w:t>
          </w:r>
          <w:r>
            <w:fldChar w:fldCharType="end"/>
          </w:r>
          <w:r w:rsidRPr="006B1455">
            <w:t xml:space="preserve"> van </w:t>
          </w:r>
          <w:r w:rsidR="00F50388">
            <w:fldChar w:fldCharType="begin"/>
          </w:r>
          <w:r w:rsidR="00F50388">
            <w:instrText xml:space="preserve"> NUMPAGES   \* MERGEFORMAT </w:instrText>
          </w:r>
          <w:r w:rsidR="00F50388">
            <w:fldChar w:fldCharType="separate"/>
          </w:r>
          <w:r w:rsidR="00F50388">
            <w:t>15</w:t>
          </w:r>
          <w:r w:rsidR="00F50388">
            <w:fldChar w:fldCharType="end"/>
          </w:r>
        </w:p>
      </w:tc>
    </w:tr>
  </w:tbl>
  <w:p w:rsidR="00C05140" w:rsidRPr="00BC3B53" w:rsidRDefault="00C05140"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40" w:rsidRPr="00BC3B53" w:rsidRDefault="00C05140"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140" w:rsidRPr="00B35331" w:rsidRDefault="00C05140" w:rsidP="00B35331">
      <w:pPr>
        <w:pStyle w:val="Voettekst"/>
      </w:pPr>
    </w:p>
  </w:footnote>
  <w:footnote w:type="continuationSeparator" w:id="0">
    <w:p w:rsidR="00C05140" w:rsidRDefault="00C05140">
      <w:r>
        <w:continuationSeparator/>
      </w:r>
    </w:p>
    <w:p w:rsidR="00C05140" w:rsidRDefault="00C05140"/>
    <w:p w:rsidR="00C05140" w:rsidRDefault="00C051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40" w:rsidRDefault="00C05140">
    <w:pPr>
      <w:pStyle w:val="Koptekst"/>
    </w:pPr>
  </w:p>
  <w:p w:rsidR="00C05140" w:rsidRDefault="00C05140"/>
  <w:p w:rsidR="00C05140" w:rsidRDefault="00C051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40" w:rsidRDefault="00C05140"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05140" w:rsidRPr="00275984" w:rsidTr="002E14E1">
      <w:trPr>
        <w:trHeight w:val="400"/>
      </w:trPr>
      <w:tc>
        <w:tcPr>
          <w:tcW w:w="7520" w:type="dxa"/>
          <w:shd w:val="clear" w:color="auto" w:fill="auto"/>
        </w:tcPr>
        <w:p w:rsidR="00010B76" w:rsidRPr="005932A1" w:rsidRDefault="00C05140" w:rsidP="00010B76">
          <w:pPr>
            <w:adjustRightInd w:val="0"/>
            <w:spacing w:line="180" w:lineRule="exact"/>
            <w:rPr>
              <w:rStyle w:val="Huisstijl-Koptekst"/>
            </w:rPr>
          </w:pPr>
          <w:r w:rsidRPr="005932A1">
            <w:rPr>
              <w:rStyle w:val="Huisstijl-Koptekst"/>
            </w:rPr>
            <w:t xml:space="preserve">| Bijlage 1 Inschrijfformulier Europese aanbesteding </w:t>
          </w:r>
          <w:r w:rsidR="00010B76" w:rsidRPr="005932A1">
            <w:rPr>
              <w:rStyle w:val="Huisstijl-Koptekst"/>
            </w:rPr>
            <w:t xml:space="preserve">Portofonie t.b.v. aantal Locaties </w:t>
          </w:r>
        </w:p>
        <w:p w:rsidR="00C05140" w:rsidRPr="002E14E1" w:rsidRDefault="00010B76" w:rsidP="00010B76">
          <w:pPr>
            <w:adjustRightInd w:val="0"/>
            <w:spacing w:line="180" w:lineRule="exact"/>
            <w:rPr>
              <w:sz w:val="13"/>
            </w:rPr>
          </w:pPr>
          <w:r w:rsidRPr="005932A1">
            <w:rPr>
              <w:rStyle w:val="Huisstijl-Koptekst"/>
            </w:rPr>
            <w:t>van Dienst Justitiële Inrichtingen (DJI)</w:t>
          </w:r>
        </w:p>
      </w:tc>
    </w:tr>
  </w:tbl>
  <w:p w:rsidR="00C05140" w:rsidRDefault="00C05140" w:rsidP="00EC70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40" w:rsidRDefault="00C05140"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v:textbox>
              <w10:wrap anchory="page"/>
            </v:shape>
          </w:pict>
        </mc:Fallback>
      </mc:AlternateContent>
    </w:r>
  </w:p>
  <w:p w:rsidR="00C05140" w:rsidRDefault="00C05140"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42B088"/>
    <w:lvl w:ilvl="0">
      <w:start w:val="1"/>
      <w:numFmt w:val="decimal"/>
      <w:lvlText w:val="%1."/>
      <w:lvlJc w:val="left"/>
      <w:pPr>
        <w:tabs>
          <w:tab w:val="num" w:pos="1492"/>
        </w:tabs>
        <w:ind w:left="1492" w:hanging="360"/>
      </w:pPr>
    </w:lvl>
  </w:abstractNum>
  <w:abstractNum w:abstractNumId="1">
    <w:nsid w:val="FFFFFF7D"/>
    <w:multiLevelType w:val="singleLevel"/>
    <w:tmpl w:val="63C01A24"/>
    <w:lvl w:ilvl="0">
      <w:start w:val="1"/>
      <w:numFmt w:val="decimal"/>
      <w:lvlText w:val="%1."/>
      <w:lvlJc w:val="left"/>
      <w:pPr>
        <w:tabs>
          <w:tab w:val="num" w:pos="1209"/>
        </w:tabs>
        <w:ind w:left="1209" w:hanging="360"/>
      </w:pPr>
    </w:lvl>
  </w:abstractNum>
  <w:abstractNum w:abstractNumId="2">
    <w:nsid w:val="FFFFFF7E"/>
    <w:multiLevelType w:val="singleLevel"/>
    <w:tmpl w:val="FB34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324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10B76"/>
    <w:rsid w:val="00020189"/>
    <w:rsid w:val="000203BA"/>
    <w:rsid w:val="00020EE4"/>
    <w:rsid w:val="00026139"/>
    <w:rsid w:val="00026447"/>
    <w:rsid w:val="0003271D"/>
    <w:rsid w:val="00033426"/>
    <w:rsid w:val="00034A84"/>
    <w:rsid w:val="00035E67"/>
    <w:rsid w:val="00044809"/>
    <w:rsid w:val="00056855"/>
    <w:rsid w:val="00057B03"/>
    <w:rsid w:val="0006027D"/>
    <w:rsid w:val="00071F28"/>
    <w:rsid w:val="0007423E"/>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32A1"/>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ADD"/>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DF5F16"/>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0048"/>
    <w:rsid w:val="00EF1B5A"/>
    <w:rsid w:val="00EF2CCA"/>
    <w:rsid w:val="00EF3382"/>
    <w:rsid w:val="00F0271E"/>
    <w:rsid w:val="00F03E1B"/>
    <w:rsid w:val="00F1040A"/>
    <w:rsid w:val="00F16EBD"/>
    <w:rsid w:val="00F221B1"/>
    <w:rsid w:val="00F2608D"/>
    <w:rsid w:val="00F36803"/>
    <w:rsid w:val="00F41118"/>
    <w:rsid w:val="00F46AA1"/>
    <w:rsid w:val="00F50388"/>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 w:val="00FF1313"/>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f" fillcolor="white" stroke="f">
      <v:fill color="white" on="f"/>
      <v:stroke on="f"/>
      <o:colormru v:ext="edit" colors="#009f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7E2C6-24E8-445A-863E-FBFC2E15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E2A73BD4</Template>
  <TotalTime>0</TotalTime>
  <Pages>15</Pages>
  <Words>2625</Words>
  <Characters>17479</Characters>
  <Application>Microsoft Office Word</Application>
  <DocSecurity>0</DocSecurity>
  <Lines>145</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20064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Fonse, Dirk</cp:lastModifiedBy>
  <cp:revision>2</cp:revision>
  <cp:lastPrinted>2020-02-18T12:17:00Z</cp:lastPrinted>
  <dcterms:created xsi:type="dcterms:W3CDTF">2020-05-12T13:22:00Z</dcterms:created>
  <dcterms:modified xsi:type="dcterms:W3CDTF">2020-05-12T13:22:00Z</dcterms:modified>
</cp:coreProperties>
</file>