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Pr="004B14DE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 w:rsidRPr="004B14DE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4B14DE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‘</w:t>
      </w:r>
      <w:r w:rsidR="00A516D8" w:rsidRPr="004B14DE">
        <w:rPr>
          <w:rFonts w:ascii="Arial" w:hAnsi="Arial" w:cs="Arial"/>
          <w:b/>
          <w:sz w:val="20"/>
          <w:szCs w:val="20"/>
        </w:rPr>
        <w:t>Burgerzaken</w:t>
      </w:r>
      <w:r w:rsidRPr="004B14DE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4B14DE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4B14DE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Behandeld door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</w:t>
      </w:r>
      <w:r w:rsidR="00D32E87"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Afdeling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Team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1C1610" w:rsidRPr="004B14DE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4B14DE">
        <w:rPr>
          <w:rFonts w:ascii="Arial" w:hAnsi="Arial" w:cs="Arial"/>
          <w:b/>
          <w:sz w:val="20"/>
          <w:szCs w:val="20"/>
        </w:rPr>
        <w:t>, Veiligheid</w:t>
      </w:r>
      <w:r w:rsidR="00CD2683" w:rsidRPr="004B14DE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4B14DE">
        <w:rPr>
          <w:rFonts w:ascii="Arial" w:hAnsi="Arial" w:cs="Arial"/>
          <w:b/>
          <w:sz w:val="20"/>
          <w:szCs w:val="20"/>
        </w:rPr>
        <w:t>I</w:t>
      </w:r>
      <w:r w:rsidR="00855E26" w:rsidRPr="004B14DE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4B14DE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Cluster</w:t>
      </w:r>
      <w:r w:rsidRPr="004B14DE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2CD5EE99" w:rsidR="00E2187B" w:rsidRPr="004B14DE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Datum</w:t>
      </w:r>
      <w:r w:rsidRPr="004B14DE">
        <w:rPr>
          <w:rFonts w:ascii="Arial" w:hAnsi="Arial" w:cs="Arial"/>
          <w:b/>
          <w:sz w:val="20"/>
          <w:szCs w:val="20"/>
        </w:rPr>
        <w:tab/>
        <w:t>:</w:t>
      </w:r>
      <w:r w:rsidR="005E07DF">
        <w:rPr>
          <w:rFonts w:ascii="Arial" w:hAnsi="Arial" w:cs="Arial"/>
          <w:b/>
          <w:sz w:val="20"/>
          <w:szCs w:val="20"/>
        </w:rPr>
        <w:t xml:space="preserve"> </w:t>
      </w:r>
      <w:r w:rsidR="007A262D">
        <w:rPr>
          <w:rFonts w:ascii="Arial" w:hAnsi="Arial" w:cs="Arial"/>
          <w:b/>
          <w:sz w:val="20"/>
          <w:szCs w:val="20"/>
        </w:rPr>
        <w:t>21</w:t>
      </w:r>
      <w:r w:rsidR="00483131">
        <w:rPr>
          <w:rFonts w:ascii="Arial" w:hAnsi="Arial" w:cs="Arial"/>
          <w:b/>
          <w:sz w:val="20"/>
          <w:szCs w:val="20"/>
        </w:rPr>
        <w:t xml:space="preserve"> april</w:t>
      </w:r>
      <w:r w:rsidR="00790B8D" w:rsidRPr="004B14DE">
        <w:rPr>
          <w:rFonts w:ascii="Arial" w:hAnsi="Arial" w:cs="Arial"/>
          <w:b/>
          <w:sz w:val="20"/>
          <w:szCs w:val="20"/>
        </w:rPr>
        <w:t xml:space="preserve"> 2020</w:t>
      </w:r>
    </w:p>
    <w:p w14:paraId="7E7D75AC" w14:textId="4E53196C" w:rsidR="004C1392" w:rsidRPr="004B14DE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</w:t>
      </w:r>
      <w:r w:rsidR="004C1392" w:rsidRPr="004B14DE">
        <w:rPr>
          <w:rFonts w:ascii="Arial" w:hAnsi="Arial" w:cs="Arial"/>
          <w:b/>
          <w:sz w:val="20"/>
          <w:szCs w:val="20"/>
        </w:rPr>
        <w:t>enderNed-kenmerk</w:t>
      </w:r>
      <w:r w:rsidR="00E2187B"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4B14DE">
        <w:rPr>
          <w:rFonts w:ascii="Arial" w:hAnsi="Arial" w:cs="Arial"/>
          <w:b/>
          <w:sz w:val="20"/>
          <w:szCs w:val="20"/>
        </w:rPr>
        <w:t>217299</w:t>
      </w:r>
    </w:p>
    <w:p w14:paraId="3D4AE733" w14:textId="7A7FCA7E" w:rsidR="00BB16D1" w:rsidRPr="004B14DE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Betreft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4B14DE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B03EEE">
        <w:rPr>
          <w:rFonts w:ascii="Arial" w:hAnsi="Arial" w:cs="Arial"/>
          <w:b/>
          <w:sz w:val="20"/>
          <w:szCs w:val="20"/>
        </w:rPr>
        <w:t>1</w:t>
      </w:r>
      <w:r w:rsidR="007A262D">
        <w:rPr>
          <w:rFonts w:ascii="Arial" w:hAnsi="Arial" w:cs="Arial"/>
          <w:b/>
          <w:sz w:val="20"/>
          <w:szCs w:val="20"/>
        </w:rPr>
        <w:t>5</w:t>
      </w:r>
    </w:p>
    <w:p w14:paraId="7D945B0D" w14:textId="77777777" w:rsidR="000404E1" w:rsidRPr="004B14DE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Geachte dame, heer,</w:t>
      </w:r>
    </w:p>
    <w:p w14:paraId="679E06BF" w14:textId="6DFADBAF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B03EEE">
        <w:rPr>
          <w:rFonts w:ascii="Arial" w:hAnsi="Arial" w:cs="Arial"/>
          <w:sz w:val="20"/>
          <w:szCs w:val="20"/>
        </w:rPr>
        <w:t>1</w:t>
      </w:r>
      <w:r w:rsidR="007A262D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Pr="004B14DE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4B14DE">
        <w:rPr>
          <w:rFonts w:ascii="Arial" w:hAnsi="Arial" w:cs="Arial"/>
          <w:sz w:val="20"/>
          <w:szCs w:val="20"/>
        </w:rPr>
        <w:t xml:space="preserve">alle tot nu toe </w:t>
      </w:r>
      <w:r w:rsidRPr="004B14DE">
        <w:rPr>
          <w:rFonts w:ascii="Arial" w:hAnsi="Arial" w:cs="Arial"/>
          <w:sz w:val="20"/>
          <w:szCs w:val="20"/>
        </w:rPr>
        <w:t>gestelde vragen e</w:t>
      </w:r>
      <w:r w:rsidR="006F14A0" w:rsidRPr="004B14DE">
        <w:rPr>
          <w:rFonts w:ascii="Arial" w:hAnsi="Arial" w:cs="Arial"/>
          <w:sz w:val="20"/>
          <w:szCs w:val="20"/>
        </w:rPr>
        <w:t xml:space="preserve">n verstrekte antwoorden. </w:t>
      </w:r>
    </w:p>
    <w:p w14:paraId="50D765F6" w14:textId="726F6BCD" w:rsidR="00406F16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3ACD28A1" w14:textId="26D62E34" w:rsidR="008764D1" w:rsidRPr="004B14DE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Met vriendelijke groet</w:t>
      </w:r>
      <w:r w:rsidR="00406F16">
        <w:rPr>
          <w:rFonts w:ascii="Arial" w:hAnsi="Arial" w:cs="Arial"/>
          <w:sz w:val="20"/>
          <w:szCs w:val="20"/>
        </w:rPr>
        <w:t xml:space="preserve"> en in afwachting van uw reactie</w:t>
      </w:r>
      <w:r w:rsidRPr="004B14DE">
        <w:rPr>
          <w:rFonts w:ascii="Arial" w:hAnsi="Arial" w:cs="Arial"/>
          <w:sz w:val="20"/>
          <w:szCs w:val="20"/>
        </w:rPr>
        <w:t>,</w:t>
      </w:r>
    </w:p>
    <w:p w14:paraId="6B8BF85B" w14:textId="77777777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4B14DE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651E1"/>
    <w:rsid w:val="00072F2F"/>
    <w:rsid w:val="0008487D"/>
    <w:rsid w:val="00087375"/>
    <w:rsid w:val="000936EB"/>
    <w:rsid w:val="000A1A16"/>
    <w:rsid w:val="000A2537"/>
    <w:rsid w:val="000B0A87"/>
    <w:rsid w:val="000B5E5B"/>
    <w:rsid w:val="000C46F5"/>
    <w:rsid w:val="00100958"/>
    <w:rsid w:val="0012711B"/>
    <w:rsid w:val="001421FF"/>
    <w:rsid w:val="00146DFA"/>
    <w:rsid w:val="00155584"/>
    <w:rsid w:val="001557D4"/>
    <w:rsid w:val="00155A18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06F16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83131"/>
    <w:rsid w:val="00493625"/>
    <w:rsid w:val="004B14DE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07DF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262D"/>
    <w:rsid w:val="007A57B8"/>
    <w:rsid w:val="007A5EA7"/>
    <w:rsid w:val="007C32D0"/>
    <w:rsid w:val="007D6693"/>
    <w:rsid w:val="007E0265"/>
    <w:rsid w:val="007E046D"/>
    <w:rsid w:val="007E6606"/>
    <w:rsid w:val="007E7D38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547C0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679CE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03EEE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094D0-E2DE-45FA-A075-E2D23E21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94D1BE75</Template>
  <TotalTime>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2020-04-21T16:18:00Z</dcterms:created>
  <dcterms:modified xsi:type="dcterms:W3CDTF">2020-04-21T16:18:00Z</dcterms:modified>
</cp:coreProperties>
</file>