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047B6E08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A679CE">
        <w:rPr>
          <w:rFonts w:ascii="Arial" w:hAnsi="Arial" w:cs="Arial"/>
          <w:b/>
          <w:sz w:val="20"/>
          <w:szCs w:val="20"/>
        </w:rPr>
        <w:t>1</w:t>
      </w:r>
      <w:r w:rsidR="000651E1">
        <w:rPr>
          <w:rFonts w:ascii="Arial" w:hAnsi="Arial" w:cs="Arial"/>
          <w:b/>
          <w:sz w:val="20"/>
          <w:szCs w:val="20"/>
        </w:rPr>
        <w:t>3</w:t>
      </w:r>
      <w:r w:rsidR="00483131">
        <w:rPr>
          <w:rFonts w:ascii="Arial" w:hAnsi="Arial" w:cs="Arial"/>
          <w:b/>
          <w:sz w:val="20"/>
          <w:szCs w:val="20"/>
        </w:rPr>
        <w:t xml:space="preserve">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3454C554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B03EEE">
        <w:rPr>
          <w:rFonts w:ascii="Arial" w:hAnsi="Arial" w:cs="Arial"/>
          <w:b/>
          <w:sz w:val="20"/>
          <w:szCs w:val="20"/>
        </w:rPr>
        <w:t>1</w:t>
      </w:r>
      <w:r w:rsidR="000651E1">
        <w:rPr>
          <w:rFonts w:ascii="Arial" w:hAnsi="Arial" w:cs="Arial"/>
          <w:b/>
          <w:sz w:val="20"/>
          <w:szCs w:val="20"/>
        </w:rPr>
        <w:t>3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60C9D3CC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B03EEE">
        <w:rPr>
          <w:rFonts w:ascii="Arial" w:hAnsi="Arial" w:cs="Arial"/>
          <w:sz w:val="20"/>
          <w:szCs w:val="20"/>
        </w:rPr>
        <w:t>1</w:t>
      </w:r>
      <w:r w:rsidR="000651E1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651E1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5A18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679CE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03EEE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3BAD0-C486-4FE5-91E8-72DACF01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7342FC58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2020-04-13T12:35:00Z</dcterms:created>
  <dcterms:modified xsi:type="dcterms:W3CDTF">2020-04-13T12:35:00Z</dcterms:modified>
</cp:coreProperties>
</file>