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7ADE2248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A679CE">
        <w:rPr>
          <w:rFonts w:ascii="Arial" w:hAnsi="Arial" w:cs="Arial"/>
          <w:b/>
          <w:sz w:val="20"/>
          <w:szCs w:val="20"/>
        </w:rPr>
        <w:t>10</w:t>
      </w:r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4EB10104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</w:t>
      </w:r>
      <w:r w:rsidR="00A679CE">
        <w:rPr>
          <w:rFonts w:ascii="Arial" w:hAnsi="Arial" w:cs="Arial"/>
          <w:b/>
          <w:sz w:val="20"/>
          <w:szCs w:val="20"/>
        </w:rPr>
        <w:t>2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23BAFF4F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</w:t>
      </w:r>
      <w:r w:rsidR="00A679CE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5A18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679CE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DBAAF-87FB-47BC-B7DA-6D17AE63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9827EBAA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2020-04-10T09:57:00Z</dcterms:created>
  <dcterms:modified xsi:type="dcterms:W3CDTF">2020-04-10T09:57:00Z</dcterms:modified>
</cp:coreProperties>
</file>