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436598DD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483131">
        <w:rPr>
          <w:rFonts w:ascii="Arial" w:hAnsi="Arial" w:cs="Arial"/>
          <w:b/>
          <w:sz w:val="20"/>
          <w:szCs w:val="20"/>
        </w:rPr>
        <w:t>0</w:t>
      </w:r>
      <w:r w:rsidR="00B03EEE">
        <w:rPr>
          <w:rFonts w:ascii="Arial" w:hAnsi="Arial" w:cs="Arial"/>
          <w:b/>
          <w:sz w:val="20"/>
          <w:szCs w:val="20"/>
        </w:rPr>
        <w:t>8</w:t>
      </w:r>
      <w:r w:rsidR="00483131">
        <w:rPr>
          <w:rFonts w:ascii="Arial" w:hAnsi="Arial" w:cs="Arial"/>
          <w:b/>
          <w:sz w:val="20"/>
          <w:szCs w:val="20"/>
        </w:rPr>
        <w:t xml:space="preserve">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03D2B4D2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B03EEE">
        <w:rPr>
          <w:rFonts w:ascii="Arial" w:hAnsi="Arial" w:cs="Arial"/>
          <w:b/>
          <w:sz w:val="20"/>
          <w:szCs w:val="20"/>
        </w:rPr>
        <w:t>10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68DBF6C5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B03EEE">
        <w:rPr>
          <w:rFonts w:ascii="Arial" w:hAnsi="Arial" w:cs="Arial"/>
          <w:sz w:val="20"/>
          <w:szCs w:val="20"/>
        </w:rPr>
        <w:t>10</w:t>
      </w:r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03EEE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1B316-4C8D-4D69-8705-3EBC551B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E2D9B6BF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2020-04-08T10:28:00Z</dcterms:created>
  <dcterms:modified xsi:type="dcterms:W3CDTF">2020-04-08T10:28:00Z</dcterms:modified>
</cp:coreProperties>
</file>