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4F729" w14:textId="30E2496D" w:rsidR="009A2872" w:rsidRPr="004B14DE" w:rsidRDefault="00FF7F6B" w:rsidP="00855E26">
      <w:pPr>
        <w:pStyle w:val="Koptekst"/>
        <w:tabs>
          <w:tab w:val="clear" w:pos="4536"/>
          <w:tab w:val="clear" w:pos="9072"/>
          <w:tab w:val="left" w:pos="851"/>
        </w:tabs>
        <w:spacing w:before="120" w:after="120" w:line="240" w:lineRule="atLeast"/>
        <w:rPr>
          <w:rFonts w:ascii="Arial" w:hAnsi="Arial" w:cs="Arial"/>
          <w:b/>
          <w:sz w:val="20"/>
          <w:szCs w:val="20"/>
        </w:rPr>
      </w:pPr>
      <w:r w:rsidRPr="004B14DE">
        <w:rPr>
          <w:b/>
          <w:noProof/>
          <w:sz w:val="20"/>
          <w:szCs w:val="20"/>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r w:rsidR="00E2187B" w:rsidRPr="004B14DE">
        <w:rPr>
          <w:rFonts w:ascii="Arial" w:hAnsi="Arial" w:cs="Arial"/>
          <w:b/>
          <w:sz w:val="20"/>
          <w:szCs w:val="20"/>
        </w:rPr>
        <w:t>Aanbesteding:</w:t>
      </w:r>
    </w:p>
    <w:p w14:paraId="2FAD92B7" w14:textId="0CDB5513" w:rsidR="00E2187B" w:rsidRPr="004B14DE" w:rsidRDefault="00E2187B" w:rsidP="00855E26">
      <w:pPr>
        <w:pStyle w:val="Koptekst"/>
        <w:tabs>
          <w:tab w:val="clear" w:pos="4536"/>
          <w:tab w:val="clear" w:pos="9072"/>
          <w:tab w:val="left" w:pos="851"/>
        </w:tabs>
        <w:spacing w:before="120" w:after="120" w:line="240" w:lineRule="atLeast"/>
        <w:rPr>
          <w:rFonts w:ascii="Arial" w:hAnsi="Arial" w:cs="Arial"/>
          <w:b/>
          <w:sz w:val="20"/>
          <w:szCs w:val="20"/>
        </w:rPr>
      </w:pPr>
      <w:r w:rsidRPr="004B14DE">
        <w:rPr>
          <w:rFonts w:ascii="Arial" w:hAnsi="Arial" w:cs="Arial"/>
          <w:b/>
          <w:sz w:val="20"/>
          <w:szCs w:val="20"/>
        </w:rPr>
        <w:t>‘</w:t>
      </w:r>
      <w:r w:rsidR="00A516D8" w:rsidRPr="004B14DE">
        <w:rPr>
          <w:rFonts w:ascii="Arial" w:hAnsi="Arial" w:cs="Arial"/>
          <w:b/>
          <w:sz w:val="20"/>
          <w:szCs w:val="20"/>
        </w:rPr>
        <w:t>Burgerzaken</w:t>
      </w:r>
      <w:r w:rsidRPr="004B14DE">
        <w:rPr>
          <w:rFonts w:ascii="Arial" w:hAnsi="Arial" w:cs="Arial"/>
          <w:b/>
          <w:sz w:val="20"/>
          <w:szCs w:val="20"/>
        </w:rPr>
        <w:t>’</w:t>
      </w:r>
    </w:p>
    <w:p w14:paraId="567C8CDC" w14:textId="77777777" w:rsidR="003B5748" w:rsidRPr="004B14DE"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4B14DE"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4B14DE"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4B14DE">
        <w:rPr>
          <w:rFonts w:ascii="Arial" w:hAnsi="Arial" w:cs="Arial"/>
          <w:b/>
          <w:sz w:val="20"/>
          <w:szCs w:val="20"/>
        </w:rPr>
        <w:t>Behandeld door</w:t>
      </w:r>
      <w:r w:rsidR="004B37F6" w:rsidRPr="004B14DE">
        <w:rPr>
          <w:rFonts w:ascii="Arial" w:hAnsi="Arial" w:cs="Arial"/>
          <w:b/>
          <w:sz w:val="20"/>
          <w:szCs w:val="20"/>
        </w:rPr>
        <w:tab/>
      </w:r>
      <w:r w:rsidRPr="004B14DE">
        <w:rPr>
          <w:rFonts w:ascii="Arial" w:hAnsi="Arial" w:cs="Arial"/>
          <w:b/>
          <w:sz w:val="20"/>
          <w:szCs w:val="20"/>
        </w:rPr>
        <w:t>:</w:t>
      </w:r>
      <w:r w:rsidR="00855E26" w:rsidRPr="004B14DE">
        <w:rPr>
          <w:rFonts w:ascii="Arial" w:hAnsi="Arial" w:cs="Arial"/>
          <w:b/>
          <w:sz w:val="20"/>
          <w:szCs w:val="20"/>
        </w:rPr>
        <w:t xml:space="preserve"> </w:t>
      </w:r>
      <w:r w:rsidR="00D32E87" w:rsidRPr="004B14DE">
        <w:rPr>
          <w:rFonts w:ascii="Arial" w:hAnsi="Arial" w:cs="Arial"/>
          <w:b/>
          <w:sz w:val="20"/>
          <w:szCs w:val="20"/>
        </w:rPr>
        <w:t>P(eter) C. Bakker</w:t>
      </w:r>
    </w:p>
    <w:p w14:paraId="4FF0A68C" w14:textId="77777777" w:rsidR="000404E1" w:rsidRPr="004B14DE"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4B14DE">
        <w:rPr>
          <w:rFonts w:ascii="Arial" w:hAnsi="Arial" w:cs="Arial"/>
          <w:b/>
          <w:sz w:val="20"/>
          <w:szCs w:val="20"/>
        </w:rPr>
        <w:t>Afdeling</w:t>
      </w:r>
      <w:r w:rsidR="004B37F6" w:rsidRPr="004B14DE">
        <w:rPr>
          <w:rFonts w:ascii="Arial" w:hAnsi="Arial" w:cs="Arial"/>
          <w:b/>
          <w:sz w:val="20"/>
          <w:szCs w:val="20"/>
        </w:rPr>
        <w:tab/>
      </w:r>
      <w:r w:rsidRPr="004B14DE">
        <w:rPr>
          <w:rFonts w:ascii="Arial" w:hAnsi="Arial" w:cs="Arial"/>
          <w:b/>
          <w:sz w:val="20"/>
          <w:szCs w:val="20"/>
        </w:rPr>
        <w:t>:</w:t>
      </w:r>
      <w:r w:rsidR="00855E26" w:rsidRPr="004B14DE">
        <w:rPr>
          <w:rFonts w:ascii="Arial" w:hAnsi="Arial" w:cs="Arial"/>
          <w:b/>
          <w:sz w:val="20"/>
          <w:szCs w:val="20"/>
        </w:rPr>
        <w:t xml:space="preserve"> Facilitair, Advies en Beheer (FAB)</w:t>
      </w:r>
    </w:p>
    <w:p w14:paraId="5E322ADD" w14:textId="4777DB41" w:rsidR="000404E1" w:rsidRPr="004B14DE"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4B14DE">
        <w:rPr>
          <w:rFonts w:ascii="Arial" w:hAnsi="Arial" w:cs="Arial"/>
          <w:b/>
          <w:sz w:val="20"/>
          <w:szCs w:val="20"/>
        </w:rPr>
        <w:t>Team</w:t>
      </w:r>
      <w:r w:rsidR="004B37F6" w:rsidRPr="004B14DE">
        <w:rPr>
          <w:rFonts w:ascii="Arial" w:hAnsi="Arial" w:cs="Arial"/>
          <w:b/>
          <w:sz w:val="20"/>
          <w:szCs w:val="20"/>
        </w:rPr>
        <w:tab/>
      </w:r>
      <w:r w:rsidRPr="004B14DE">
        <w:rPr>
          <w:rFonts w:ascii="Arial" w:hAnsi="Arial" w:cs="Arial"/>
          <w:b/>
          <w:sz w:val="20"/>
          <w:szCs w:val="20"/>
        </w:rPr>
        <w:t>:</w:t>
      </w:r>
      <w:r w:rsidR="001C1610" w:rsidRPr="004B14DE">
        <w:rPr>
          <w:rFonts w:ascii="Arial" w:hAnsi="Arial" w:cs="Arial"/>
          <w:b/>
          <w:sz w:val="20"/>
          <w:szCs w:val="20"/>
        </w:rPr>
        <w:t xml:space="preserve"> Juridische Zaken</w:t>
      </w:r>
      <w:r w:rsidR="007E0265" w:rsidRPr="004B14DE">
        <w:rPr>
          <w:rFonts w:ascii="Arial" w:hAnsi="Arial" w:cs="Arial"/>
          <w:b/>
          <w:sz w:val="20"/>
          <w:szCs w:val="20"/>
        </w:rPr>
        <w:t>, Veiligheid</w:t>
      </w:r>
      <w:r w:rsidR="00CD2683" w:rsidRPr="004B14DE">
        <w:rPr>
          <w:rFonts w:ascii="Arial" w:hAnsi="Arial" w:cs="Arial"/>
          <w:b/>
          <w:sz w:val="20"/>
          <w:szCs w:val="20"/>
        </w:rPr>
        <w:t xml:space="preserve"> en Inkoop (JV</w:t>
      </w:r>
      <w:r w:rsidR="001C1610" w:rsidRPr="004B14DE">
        <w:rPr>
          <w:rFonts w:ascii="Arial" w:hAnsi="Arial" w:cs="Arial"/>
          <w:b/>
          <w:sz w:val="20"/>
          <w:szCs w:val="20"/>
        </w:rPr>
        <w:t>I</w:t>
      </w:r>
      <w:r w:rsidR="00855E26" w:rsidRPr="004B14DE">
        <w:rPr>
          <w:rFonts w:ascii="Arial" w:hAnsi="Arial" w:cs="Arial"/>
          <w:b/>
          <w:sz w:val="20"/>
          <w:szCs w:val="20"/>
        </w:rPr>
        <w:t>)</w:t>
      </w:r>
    </w:p>
    <w:p w14:paraId="41D8727B" w14:textId="3FA76EDC" w:rsidR="007E0265" w:rsidRPr="004B14DE"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4B14DE">
        <w:rPr>
          <w:rFonts w:ascii="Arial" w:hAnsi="Arial" w:cs="Arial"/>
          <w:b/>
          <w:sz w:val="20"/>
          <w:szCs w:val="20"/>
        </w:rPr>
        <w:t>Cluster</w:t>
      </w:r>
      <w:r w:rsidRPr="004B14DE">
        <w:rPr>
          <w:rFonts w:ascii="Arial" w:hAnsi="Arial" w:cs="Arial"/>
          <w:b/>
          <w:sz w:val="20"/>
          <w:szCs w:val="20"/>
        </w:rPr>
        <w:tab/>
        <w:t>: KennisCentrum Inkoop (KCI)</w:t>
      </w:r>
    </w:p>
    <w:p w14:paraId="096CB09B" w14:textId="39C8A306" w:rsidR="00E2187B" w:rsidRPr="004B14DE"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4B14DE">
        <w:rPr>
          <w:rFonts w:ascii="Arial" w:hAnsi="Arial" w:cs="Arial"/>
          <w:b/>
          <w:sz w:val="20"/>
          <w:szCs w:val="20"/>
        </w:rPr>
        <w:t>Datum</w:t>
      </w:r>
      <w:r w:rsidRPr="004B14DE">
        <w:rPr>
          <w:rFonts w:ascii="Arial" w:hAnsi="Arial" w:cs="Arial"/>
          <w:b/>
          <w:sz w:val="20"/>
          <w:szCs w:val="20"/>
        </w:rPr>
        <w:tab/>
        <w:t>:</w:t>
      </w:r>
      <w:r w:rsidR="005E07DF">
        <w:rPr>
          <w:rFonts w:ascii="Arial" w:hAnsi="Arial" w:cs="Arial"/>
          <w:b/>
          <w:sz w:val="20"/>
          <w:szCs w:val="20"/>
        </w:rPr>
        <w:t xml:space="preserve"> </w:t>
      </w:r>
      <w:bookmarkStart w:id="0" w:name="_GoBack"/>
      <w:bookmarkEnd w:id="0"/>
      <w:r w:rsidR="000936EB">
        <w:rPr>
          <w:rFonts w:ascii="Arial" w:hAnsi="Arial" w:cs="Arial"/>
          <w:b/>
          <w:sz w:val="20"/>
          <w:szCs w:val="20"/>
        </w:rPr>
        <w:t>25</w:t>
      </w:r>
      <w:r w:rsidR="004B14DE" w:rsidRPr="004B14DE">
        <w:rPr>
          <w:rFonts w:ascii="Arial" w:hAnsi="Arial" w:cs="Arial"/>
          <w:b/>
          <w:sz w:val="20"/>
          <w:szCs w:val="20"/>
        </w:rPr>
        <w:t xml:space="preserve"> maart</w:t>
      </w:r>
      <w:r w:rsidR="00790B8D" w:rsidRPr="004B14DE">
        <w:rPr>
          <w:rFonts w:ascii="Arial" w:hAnsi="Arial" w:cs="Arial"/>
          <w:b/>
          <w:sz w:val="20"/>
          <w:szCs w:val="20"/>
        </w:rPr>
        <w:t xml:space="preserve"> 2020</w:t>
      </w:r>
    </w:p>
    <w:p w14:paraId="7E7D75AC" w14:textId="4E53196C" w:rsidR="004C1392" w:rsidRPr="004B14DE" w:rsidRDefault="006D036B" w:rsidP="00E2187B">
      <w:pPr>
        <w:tabs>
          <w:tab w:val="left" w:pos="2268"/>
        </w:tabs>
        <w:spacing w:before="40" w:after="40" w:line="240" w:lineRule="atLeast"/>
        <w:rPr>
          <w:rFonts w:ascii="Arial" w:hAnsi="Arial" w:cs="Arial"/>
          <w:b/>
          <w:sz w:val="20"/>
          <w:szCs w:val="20"/>
        </w:rPr>
      </w:pPr>
      <w:r w:rsidRPr="004B14DE">
        <w:rPr>
          <w:rFonts w:ascii="Arial" w:hAnsi="Arial" w:cs="Arial"/>
          <w:b/>
          <w:sz w:val="20"/>
          <w:szCs w:val="20"/>
        </w:rPr>
        <w:t>T</w:t>
      </w:r>
      <w:r w:rsidR="004C1392" w:rsidRPr="004B14DE">
        <w:rPr>
          <w:rFonts w:ascii="Arial" w:hAnsi="Arial" w:cs="Arial"/>
          <w:b/>
          <w:sz w:val="20"/>
          <w:szCs w:val="20"/>
        </w:rPr>
        <w:t>enderNed-kenmerk</w:t>
      </w:r>
      <w:r w:rsidR="00E2187B" w:rsidRPr="004B14DE">
        <w:rPr>
          <w:rFonts w:ascii="Arial" w:hAnsi="Arial" w:cs="Arial"/>
          <w:b/>
          <w:sz w:val="20"/>
          <w:szCs w:val="20"/>
        </w:rPr>
        <w:tab/>
        <w:t xml:space="preserve">: </w:t>
      </w:r>
      <w:r w:rsidR="00A516D8" w:rsidRPr="004B14DE">
        <w:rPr>
          <w:rFonts w:ascii="Arial" w:hAnsi="Arial" w:cs="Arial"/>
          <w:b/>
          <w:sz w:val="20"/>
          <w:szCs w:val="20"/>
        </w:rPr>
        <w:t>217299</w:t>
      </w:r>
    </w:p>
    <w:p w14:paraId="3D4AE733" w14:textId="5F650E3F" w:rsidR="00BB16D1" w:rsidRPr="004B14DE" w:rsidRDefault="001D412E" w:rsidP="00E2187B">
      <w:pPr>
        <w:tabs>
          <w:tab w:val="left" w:pos="2268"/>
        </w:tabs>
        <w:spacing w:before="40" w:after="40" w:line="240" w:lineRule="atLeast"/>
        <w:rPr>
          <w:rFonts w:ascii="Arial" w:hAnsi="Arial" w:cs="Arial"/>
          <w:b/>
          <w:sz w:val="20"/>
          <w:szCs w:val="20"/>
        </w:rPr>
      </w:pPr>
      <w:r w:rsidRPr="004B14DE">
        <w:rPr>
          <w:rFonts w:ascii="Arial" w:hAnsi="Arial" w:cs="Arial"/>
          <w:b/>
          <w:sz w:val="20"/>
          <w:szCs w:val="20"/>
        </w:rPr>
        <w:t>Betreft</w:t>
      </w:r>
      <w:r w:rsidRPr="004B14DE">
        <w:rPr>
          <w:rFonts w:ascii="Arial" w:hAnsi="Arial" w:cs="Arial"/>
          <w:b/>
          <w:sz w:val="20"/>
          <w:szCs w:val="20"/>
        </w:rPr>
        <w:tab/>
        <w:t xml:space="preserve">: </w:t>
      </w:r>
      <w:r w:rsidR="001557D4" w:rsidRPr="004B14DE">
        <w:rPr>
          <w:rFonts w:ascii="Arial" w:hAnsi="Arial" w:cs="Arial"/>
          <w:b/>
          <w:sz w:val="20"/>
          <w:szCs w:val="20"/>
        </w:rPr>
        <w:t xml:space="preserve">Nota van Inlichtingen versie </w:t>
      </w:r>
      <w:r w:rsidR="000936EB">
        <w:rPr>
          <w:rFonts w:ascii="Arial" w:hAnsi="Arial" w:cs="Arial"/>
          <w:b/>
          <w:sz w:val="20"/>
          <w:szCs w:val="20"/>
        </w:rPr>
        <w:t>8</w:t>
      </w:r>
    </w:p>
    <w:p w14:paraId="7D945B0D" w14:textId="77777777" w:rsidR="000404E1" w:rsidRPr="004B14DE" w:rsidRDefault="000404E1" w:rsidP="00BB16D1">
      <w:pPr>
        <w:tabs>
          <w:tab w:val="left" w:pos="1985"/>
        </w:tabs>
        <w:spacing w:before="40" w:after="40" w:line="240" w:lineRule="atLeast"/>
        <w:rPr>
          <w:rFonts w:ascii="Arial" w:hAnsi="Arial" w:cs="Arial"/>
          <w:b/>
          <w:sz w:val="20"/>
          <w:szCs w:val="20"/>
        </w:rPr>
      </w:pPr>
      <w:r w:rsidRPr="004B14DE">
        <w:rPr>
          <w:rFonts w:ascii="Arial" w:hAnsi="Arial" w:cs="Arial"/>
          <w:b/>
          <w:sz w:val="20"/>
          <w:szCs w:val="20"/>
        </w:rPr>
        <w:t>---------------------------------------------------------------------------------------------------------------------------</w:t>
      </w:r>
    </w:p>
    <w:p w14:paraId="02F98E1A" w14:textId="7559B593" w:rsidR="008764D1" w:rsidRPr="004B14DE" w:rsidRDefault="004E7318" w:rsidP="0070551D">
      <w:pPr>
        <w:tabs>
          <w:tab w:val="left" w:pos="2268"/>
        </w:tabs>
        <w:spacing w:before="120" w:after="120" w:line="240" w:lineRule="atLeast"/>
        <w:jc w:val="both"/>
        <w:rPr>
          <w:rFonts w:ascii="Arial" w:hAnsi="Arial" w:cs="Arial"/>
          <w:sz w:val="20"/>
          <w:szCs w:val="20"/>
        </w:rPr>
      </w:pPr>
      <w:r w:rsidRPr="004B14DE">
        <w:rPr>
          <w:rFonts w:ascii="Arial" w:hAnsi="Arial" w:cs="Arial"/>
          <w:sz w:val="20"/>
          <w:szCs w:val="20"/>
        </w:rPr>
        <w:t>Geachte dame, heer,</w:t>
      </w:r>
    </w:p>
    <w:p w14:paraId="679E06BF" w14:textId="1E222A6A" w:rsidR="008C4292" w:rsidRDefault="004E7318" w:rsidP="0070551D">
      <w:pPr>
        <w:tabs>
          <w:tab w:val="left" w:pos="2268"/>
        </w:tabs>
        <w:spacing w:before="120" w:after="120" w:line="240" w:lineRule="atLeast"/>
        <w:jc w:val="both"/>
        <w:rPr>
          <w:rFonts w:ascii="Arial" w:hAnsi="Arial" w:cs="Arial"/>
          <w:sz w:val="20"/>
          <w:szCs w:val="20"/>
        </w:rPr>
      </w:pPr>
      <w:r w:rsidRPr="004B14DE">
        <w:rPr>
          <w:rFonts w:ascii="Arial" w:hAnsi="Arial" w:cs="Arial"/>
          <w:sz w:val="20"/>
          <w:szCs w:val="20"/>
        </w:rPr>
        <w:t xml:space="preserve">Bijgaand publiceren wij de Nota van Inlichtingen versie </w:t>
      </w:r>
      <w:r w:rsidR="000936EB">
        <w:rPr>
          <w:rFonts w:ascii="Arial" w:hAnsi="Arial" w:cs="Arial"/>
          <w:sz w:val="20"/>
          <w:szCs w:val="20"/>
        </w:rPr>
        <w:t>8</w:t>
      </w:r>
      <w:r w:rsidRPr="004B14DE">
        <w:rPr>
          <w:rFonts w:ascii="Arial" w:hAnsi="Arial" w:cs="Arial"/>
          <w:sz w:val="20"/>
          <w:szCs w:val="20"/>
        </w:rPr>
        <w:t xml:space="preserve"> met hierin opgenomen </w:t>
      </w:r>
      <w:r w:rsidR="00726C1F" w:rsidRPr="004B14DE">
        <w:rPr>
          <w:rFonts w:ascii="Arial" w:hAnsi="Arial" w:cs="Arial"/>
          <w:sz w:val="20"/>
          <w:szCs w:val="20"/>
        </w:rPr>
        <w:t xml:space="preserve">alle tot nu toe </w:t>
      </w:r>
      <w:r w:rsidRPr="004B14DE">
        <w:rPr>
          <w:rFonts w:ascii="Arial" w:hAnsi="Arial" w:cs="Arial"/>
          <w:sz w:val="20"/>
          <w:szCs w:val="20"/>
        </w:rPr>
        <w:t>gestelde vragen e</w:t>
      </w:r>
      <w:r w:rsidR="006F14A0" w:rsidRPr="004B14DE">
        <w:rPr>
          <w:rFonts w:ascii="Arial" w:hAnsi="Arial" w:cs="Arial"/>
          <w:sz w:val="20"/>
          <w:szCs w:val="20"/>
        </w:rPr>
        <w:t xml:space="preserve">n verstrekte antwoorden. </w:t>
      </w:r>
    </w:p>
    <w:p w14:paraId="1FC1F1C3" w14:textId="7E665469" w:rsidR="000936EB" w:rsidRPr="004B14DE" w:rsidRDefault="000936EB"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Graag attenderen wij u op het gewijzigde antwoord op vraag 6.</w:t>
      </w:r>
    </w:p>
    <w:p w14:paraId="50D765F6" w14:textId="726F6BCD" w:rsidR="00406F16" w:rsidRPr="004B14DE" w:rsidRDefault="004E7318" w:rsidP="0070551D">
      <w:pPr>
        <w:tabs>
          <w:tab w:val="left" w:pos="2268"/>
        </w:tabs>
        <w:spacing w:before="120" w:after="120" w:line="240" w:lineRule="atLeast"/>
        <w:jc w:val="both"/>
        <w:rPr>
          <w:rFonts w:ascii="Arial" w:hAnsi="Arial" w:cs="Arial"/>
          <w:sz w:val="20"/>
          <w:szCs w:val="20"/>
        </w:rPr>
      </w:pPr>
      <w:r w:rsidRPr="004B14DE">
        <w:rPr>
          <w:rFonts w:ascii="Arial" w:hAnsi="Arial" w:cs="Arial"/>
          <w:sz w:val="20"/>
          <w:szCs w:val="20"/>
        </w:rPr>
        <w:t>Mocht een vraag niet of niet volledig zijn opgenomen dan verzoeken wij u ons dit per omgaande te melden.</w:t>
      </w:r>
    </w:p>
    <w:p w14:paraId="789C5400" w14:textId="269524F2" w:rsidR="004E7318" w:rsidRPr="004B14DE" w:rsidRDefault="004E7318" w:rsidP="0070551D">
      <w:pPr>
        <w:tabs>
          <w:tab w:val="left" w:pos="2268"/>
        </w:tabs>
        <w:spacing w:before="120" w:after="120" w:line="240" w:lineRule="atLeast"/>
        <w:jc w:val="both"/>
        <w:rPr>
          <w:rFonts w:ascii="Arial" w:hAnsi="Arial" w:cs="Arial"/>
          <w:sz w:val="20"/>
          <w:szCs w:val="20"/>
        </w:rPr>
      </w:pPr>
      <w:r w:rsidRPr="004B14DE">
        <w:rPr>
          <w:rFonts w:ascii="Arial" w:hAnsi="Arial" w:cs="Arial"/>
          <w:sz w:val="20"/>
          <w:szCs w:val="20"/>
        </w:rPr>
        <w:t>Deze Nota van Inlichtingen maakt onderdeel uit van de aanbestedingsstukken.</w:t>
      </w:r>
    </w:p>
    <w:p w14:paraId="1309B35E" w14:textId="00CAE200" w:rsidR="00406F16" w:rsidRPr="00406F16" w:rsidRDefault="00406F16" w:rsidP="00406F16">
      <w:pPr>
        <w:tabs>
          <w:tab w:val="left" w:pos="2268"/>
        </w:tabs>
        <w:spacing w:before="120" w:after="120" w:line="240" w:lineRule="atLeast"/>
        <w:jc w:val="both"/>
        <w:rPr>
          <w:rFonts w:ascii="Arial" w:hAnsi="Arial" w:cs="Arial"/>
          <w:sz w:val="20"/>
          <w:szCs w:val="20"/>
        </w:rPr>
      </w:pPr>
      <w:r>
        <w:rPr>
          <w:rFonts w:ascii="Arial" w:hAnsi="Arial" w:cs="Arial"/>
          <w:sz w:val="20"/>
          <w:szCs w:val="20"/>
        </w:rPr>
        <w:t>Z</w:t>
      </w:r>
      <w:r w:rsidRPr="00406F16">
        <w:rPr>
          <w:rFonts w:ascii="Arial" w:hAnsi="Arial" w:cs="Arial"/>
          <w:sz w:val="20"/>
          <w:szCs w:val="20"/>
        </w:rPr>
        <w:t xml:space="preserve">oals u in de planning kunt zien is er ruimte voor een presentatie opgenomen. We hebben de presentaties in mei </w:t>
      </w:r>
      <w:r>
        <w:rPr>
          <w:rFonts w:ascii="Arial" w:hAnsi="Arial" w:cs="Arial"/>
          <w:sz w:val="20"/>
          <w:szCs w:val="20"/>
        </w:rPr>
        <w:t xml:space="preserve">gepland </w:t>
      </w:r>
      <w:r w:rsidRPr="00406F16">
        <w:rPr>
          <w:rFonts w:ascii="Arial" w:hAnsi="Arial" w:cs="Arial"/>
          <w:sz w:val="20"/>
          <w:szCs w:val="20"/>
        </w:rPr>
        <w:t>staan, maar met de verlenging naar 01 juni van de Coronamaatregelen dreigt dat in de knel te komen. We hopen echter (misschien wel tegen beter weten in), dat de ontwikkelingen in de komende maand de verbetering laat zien waarmee gerekend wordt. Als er in dat geval een verruiming komt en kleinere samenkomsten zijn weer mogelijk, dan zou er misschien een presentatie in de raadzaal mogelijk zijn. Dan kan iedereen ver genoeg uit elkaar zitten en op de schermen in de zaal alles goed zien. Maar daarvoor moeten, zoals gezegd, de regels over maximaal 3 mensen bij elkaar, worden verruimd. Vanuit die optiek de vraag om de afspraken nog even in je agenda te houden. Tot dat zeker is dat het echt niet gaat lukken.</w:t>
      </w:r>
    </w:p>
    <w:p w14:paraId="7632D784" w14:textId="77777777" w:rsidR="00406F16" w:rsidRPr="00406F16" w:rsidRDefault="00406F16" w:rsidP="00406F16">
      <w:pPr>
        <w:tabs>
          <w:tab w:val="left" w:pos="2268"/>
        </w:tabs>
        <w:spacing w:before="120" w:after="120" w:line="240" w:lineRule="atLeast"/>
        <w:jc w:val="both"/>
        <w:rPr>
          <w:rFonts w:ascii="Arial" w:hAnsi="Arial" w:cs="Arial"/>
          <w:sz w:val="20"/>
          <w:szCs w:val="20"/>
        </w:rPr>
      </w:pPr>
      <w:r w:rsidRPr="00406F16">
        <w:rPr>
          <w:rFonts w:ascii="Arial" w:hAnsi="Arial" w:cs="Arial"/>
          <w:sz w:val="20"/>
          <w:szCs w:val="20"/>
        </w:rPr>
        <w:t xml:space="preserve">Een alternatief is het opbouwen van en video-conferentie. </w:t>
      </w:r>
    </w:p>
    <w:p w14:paraId="1782CFE7" w14:textId="0C824627" w:rsidR="00406F16" w:rsidRPr="00406F16" w:rsidRDefault="00406F16" w:rsidP="00406F16">
      <w:pPr>
        <w:tabs>
          <w:tab w:val="left" w:pos="2268"/>
        </w:tabs>
        <w:spacing w:before="120" w:after="120" w:line="240" w:lineRule="atLeast"/>
        <w:jc w:val="both"/>
        <w:rPr>
          <w:rFonts w:ascii="Arial" w:hAnsi="Arial" w:cs="Arial"/>
          <w:sz w:val="20"/>
          <w:szCs w:val="20"/>
        </w:rPr>
      </w:pPr>
      <w:r w:rsidRPr="00406F16">
        <w:rPr>
          <w:rFonts w:ascii="Arial" w:hAnsi="Arial" w:cs="Arial"/>
          <w:sz w:val="20"/>
          <w:szCs w:val="20"/>
        </w:rPr>
        <w:t>Graag vernemen wij van u uw mening in deze en mogelijk dat u enige alternatieve mogelijkheden ziet die geen afbreuk doen aan de objectieve beoordeling van de Inschrijvers en Inschrijvingen</w:t>
      </w:r>
      <w:r>
        <w:rPr>
          <w:rFonts w:ascii="Arial" w:hAnsi="Arial" w:cs="Arial"/>
          <w:sz w:val="20"/>
          <w:szCs w:val="20"/>
        </w:rPr>
        <w:t>.</w:t>
      </w:r>
      <w:r w:rsidRPr="00406F16">
        <w:rPr>
          <w:rFonts w:ascii="Arial" w:hAnsi="Arial" w:cs="Arial"/>
          <w:sz w:val="20"/>
          <w:szCs w:val="20"/>
        </w:rPr>
        <w:t>.</w:t>
      </w:r>
    </w:p>
    <w:p w14:paraId="3ACD28A1" w14:textId="26D62E34" w:rsidR="008764D1" w:rsidRPr="004B14DE" w:rsidRDefault="008764D1" w:rsidP="0070551D">
      <w:pPr>
        <w:tabs>
          <w:tab w:val="left" w:pos="2268"/>
        </w:tabs>
        <w:spacing w:before="120" w:after="120" w:line="240" w:lineRule="atLeast"/>
        <w:jc w:val="both"/>
        <w:rPr>
          <w:rFonts w:ascii="Arial" w:hAnsi="Arial" w:cs="Arial"/>
          <w:sz w:val="20"/>
          <w:szCs w:val="20"/>
        </w:rPr>
      </w:pPr>
      <w:r w:rsidRPr="004B14DE">
        <w:rPr>
          <w:rFonts w:ascii="Arial" w:hAnsi="Arial" w:cs="Arial"/>
          <w:sz w:val="20"/>
          <w:szCs w:val="20"/>
        </w:rPr>
        <w:t>Met vriendelijke groet</w:t>
      </w:r>
      <w:r w:rsidR="00406F16">
        <w:rPr>
          <w:rFonts w:ascii="Arial" w:hAnsi="Arial" w:cs="Arial"/>
          <w:sz w:val="20"/>
          <w:szCs w:val="20"/>
        </w:rPr>
        <w:t xml:space="preserve"> en in afwachting van uw reactie</w:t>
      </w:r>
      <w:r w:rsidRPr="004B14DE">
        <w:rPr>
          <w:rFonts w:ascii="Arial" w:hAnsi="Arial" w:cs="Arial"/>
          <w:sz w:val="20"/>
          <w:szCs w:val="20"/>
        </w:rPr>
        <w:t>,</w:t>
      </w:r>
    </w:p>
    <w:p w14:paraId="6B8BF85B" w14:textId="77777777" w:rsidR="008764D1" w:rsidRPr="004B14DE" w:rsidRDefault="008764D1" w:rsidP="0070551D">
      <w:pPr>
        <w:spacing w:before="120" w:after="120" w:line="240" w:lineRule="atLeast"/>
        <w:jc w:val="both"/>
        <w:rPr>
          <w:rFonts w:ascii="Arial" w:hAnsi="Arial" w:cs="Arial"/>
          <w:b/>
          <w:sz w:val="20"/>
          <w:szCs w:val="20"/>
        </w:rPr>
      </w:pPr>
      <w:r w:rsidRPr="004B14DE">
        <w:rPr>
          <w:rFonts w:ascii="Arial" w:hAnsi="Arial" w:cs="Arial"/>
          <w:b/>
          <w:sz w:val="20"/>
          <w:szCs w:val="20"/>
        </w:rPr>
        <w:t>P(eter) C. Bakker</w:t>
      </w:r>
    </w:p>
    <w:p w14:paraId="6F55F9BE" w14:textId="08BA43D5" w:rsidR="008764D1" w:rsidRPr="004B14DE" w:rsidRDefault="008764D1" w:rsidP="0070551D">
      <w:pPr>
        <w:spacing w:before="120" w:after="120" w:line="240" w:lineRule="atLeast"/>
        <w:jc w:val="both"/>
        <w:rPr>
          <w:rFonts w:ascii="Arial" w:hAnsi="Arial" w:cs="Arial"/>
          <w:sz w:val="20"/>
          <w:szCs w:val="20"/>
        </w:rPr>
      </w:pPr>
      <w:r w:rsidRPr="004B14DE">
        <w:rPr>
          <w:rFonts w:ascii="Arial" w:hAnsi="Arial" w:cs="Arial"/>
          <w:b/>
          <w:sz w:val="20"/>
          <w:szCs w:val="20"/>
        </w:rPr>
        <w:t>Inkoopcoach Gemeente Lelystad</w:t>
      </w:r>
    </w:p>
    <w:sectPr w:rsidR="008764D1" w:rsidRPr="004B14DE"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9"/>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936EB"/>
    <w:rsid w:val="000A1A16"/>
    <w:rsid w:val="000A2537"/>
    <w:rsid w:val="000B0A87"/>
    <w:rsid w:val="000C46F5"/>
    <w:rsid w:val="00100958"/>
    <w:rsid w:val="0012711B"/>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06F16"/>
    <w:rsid w:val="004126A2"/>
    <w:rsid w:val="00421654"/>
    <w:rsid w:val="0043704A"/>
    <w:rsid w:val="00446272"/>
    <w:rsid w:val="00447018"/>
    <w:rsid w:val="004525B4"/>
    <w:rsid w:val="00453048"/>
    <w:rsid w:val="004724F6"/>
    <w:rsid w:val="0047472D"/>
    <w:rsid w:val="00477855"/>
    <w:rsid w:val="00493625"/>
    <w:rsid w:val="004B14DE"/>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1BAF"/>
    <w:rsid w:val="005C2209"/>
    <w:rsid w:val="005C3866"/>
    <w:rsid w:val="005C67B1"/>
    <w:rsid w:val="005C6F6B"/>
    <w:rsid w:val="005E07DF"/>
    <w:rsid w:val="005E1FB7"/>
    <w:rsid w:val="005E4507"/>
    <w:rsid w:val="005E4EC4"/>
    <w:rsid w:val="00606E08"/>
    <w:rsid w:val="00607BDE"/>
    <w:rsid w:val="00630288"/>
    <w:rsid w:val="00633008"/>
    <w:rsid w:val="00633263"/>
    <w:rsid w:val="00643DB8"/>
    <w:rsid w:val="0065399B"/>
    <w:rsid w:val="00674570"/>
    <w:rsid w:val="0068065E"/>
    <w:rsid w:val="0068151B"/>
    <w:rsid w:val="00684E97"/>
    <w:rsid w:val="00686F87"/>
    <w:rsid w:val="00691774"/>
    <w:rsid w:val="006958A6"/>
    <w:rsid w:val="00696F17"/>
    <w:rsid w:val="006B2111"/>
    <w:rsid w:val="006B5D49"/>
    <w:rsid w:val="006C060B"/>
    <w:rsid w:val="006D036B"/>
    <w:rsid w:val="006D3F2F"/>
    <w:rsid w:val="006D61D0"/>
    <w:rsid w:val="006F052A"/>
    <w:rsid w:val="006F14A0"/>
    <w:rsid w:val="006F53E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4579"/>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432477195">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951F35-807A-490E-B70A-FD76F68D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95B05B92</Template>
  <TotalTime>0</TotalTime>
  <Pages>1</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3</cp:revision>
  <cp:lastPrinted>2012-10-29T10:47:00Z</cp:lastPrinted>
  <dcterms:created xsi:type="dcterms:W3CDTF">2020-03-25T10:16:00Z</dcterms:created>
  <dcterms:modified xsi:type="dcterms:W3CDTF">2020-03-25T10:16:00Z</dcterms:modified>
</cp:coreProperties>
</file>