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0CDB5513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A516D8">
        <w:rPr>
          <w:rFonts w:ascii="Arial" w:hAnsi="Arial" w:cs="Arial"/>
          <w:b/>
        </w:rPr>
        <w:t>Burgerzaken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4BFA131D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DF48B1">
        <w:rPr>
          <w:rFonts w:ascii="Arial" w:hAnsi="Arial" w:cs="Arial"/>
          <w:b/>
        </w:rPr>
        <w:t>18 maart 020</w:t>
      </w:r>
    </w:p>
    <w:p w14:paraId="7E7D75AC" w14:textId="4E53196C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217299</w:t>
      </w:r>
    </w:p>
    <w:p w14:paraId="3D4AE733" w14:textId="6D8E7D26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</w:t>
      </w:r>
      <w:r w:rsidR="00DF48B1">
        <w:rPr>
          <w:rFonts w:ascii="Arial" w:hAnsi="Arial" w:cs="Arial"/>
          <w:b/>
        </w:rPr>
        <w:t xml:space="preserve">Verwerkersovereenkomst </w:t>
      </w:r>
      <w:r w:rsidR="001557D4">
        <w:rPr>
          <w:rFonts w:ascii="Arial" w:hAnsi="Arial" w:cs="Arial"/>
          <w:b/>
        </w:rPr>
        <w:t xml:space="preserve">versie </w:t>
      </w:r>
      <w:r w:rsidR="00A516D8">
        <w:rPr>
          <w:rFonts w:ascii="Arial" w:hAnsi="Arial" w:cs="Arial"/>
          <w:b/>
        </w:rPr>
        <w:t>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21E5967E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</w:t>
      </w:r>
      <w:r w:rsidR="00DF48B1">
        <w:rPr>
          <w:rFonts w:ascii="Arial" w:hAnsi="Arial" w:cs="Arial"/>
        </w:rPr>
        <w:t xml:space="preserve">Verwerkersovereenkomst </w:t>
      </w:r>
      <w:bookmarkStart w:id="0" w:name="_GoBack"/>
      <w:bookmarkEnd w:id="0"/>
      <w:r>
        <w:rPr>
          <w:rFonts w:ascii="Arial" w:hAnsi="Arial" w:cs="Arial"/>
        </w:rPr>
        <w:t xml:space="preserve">versie </w:t>
      </w:r>
      <w:r w:rsidR="00A516D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48B1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297AB-081C-4FA1-A070-D8FECF07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FE9B3CEB</Template>
  <TotalTime>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2020-03-18T11:46:00Z</dcterms:created>
  <dcterms:modified xsi:type="dcterms:W3CDTF">2020-03-18T11:46:00Z</dcterms:modified>
</cp:coreProperties>
</file>