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0606FB27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EB4579">
        <w:rPr>
          <w:rFonts w:ascii="Arial" w:hAnsi="Arial" w:cs="Arial"/>
          <w:b/>
        </w:rPr>
        <w:t>28</w:t>
      </w:r>
      <w:r w:rsidR="00691774">
        <w:rPr>
          <w:rFonts w:ascii="Arial" w:hAnsi="Arial" w:cs="Arial"/>
          <w:b/>
        </w:rPr>
        <w:t xml:space="preserve"> februari</w:t>
      </w:r>
      <w:r w:rsidR="00790B8D">
        <w:rPr>
          <w:rFonts w:ascii="Arial" w:hAnsi="Arial" w:cs="Arial"/>
          <w:b/>
        </w:rPr>
        <w:t xml:space="preserve"> 2020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5A1474B0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EB4579">
        <w:rPr>
          <w:rFonts w:ascii="Arial" w:hAnsi="Arial" w:cs="Arial"/>
          <w:b/>
        </w:rPr>
        <w:t>6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2DE366D1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EB457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  <w:bookmarkStart w:id="0" w:name="_GoBack"/>
      <w:bookmarkEnd w:id="0"/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269F6-7FEE-4C2F-8BAB-979804F6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4FFF26AC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2020-02-28T15:05:00Z</dcterms:created>
  <dcterms:modified xsi:type="dcterms:W3CDTF">2020-02-28T15:05:00Z</dcterms:modified>
</cp:coreProperties>
</file>