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0CDB5513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A516D8">
        <w:rPr>
          <w:rFonts w:ascii="Arial" w:hAnsi="Arial" w:cs="Arial"/>
          <w:b/>
        </w:rPr>
        <w:t>Burgerzaken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34CBCE05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6F53E0">
        <w:rPr>
          <w:rFonts w:ascii="Arial" w:hAnsi="Arial" w:cs="Arial"/>
          <w:b/>
        </w:rPr>
        <w:t>17</w:t>
      </w:r>
      <w:r w:rsidR="00691774">
        <w:rPr>
          <w:rFonts w:ascii="Arial" w:hAnsi="Arial" w:cs="Arial"/>
          <w:b/>
        </w:rPr>
        <w:t xml:space="preserve"> februari</w:t>
      </w:r>
      <w:r w:rsidR="00790B8D">
        <w:rPr>
          <w:rFonts w:ascii="Arial" w:hAnsi="Arial" w:cs="Arial"/>
          <w:b/>
        </w:rPr>
        <w:t xml:space="preserve"> 2020</w:t>
      </w:r>
    </w:p>
    <w:p w14:paraId="7E7D75AC" w14:textId="4E53196C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217299</w:t>
      </w:r>
    </w:p>
    <w:p w14:paraId="3D4AE733" w14:textId="105D57EA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6F53E0">
        <w:rPr>
          <w:rFonts w:ascii="Arial" w:hAnsi="Arial" w:cs="Arial"/>
          <w:b/>
        </w:rPr>
        <w:t>5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3EEAA026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6F53E0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0EB90-79B4-49E1-B4EE-3DE67C0D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10BEF46B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2020-02-17T19:43:00Z</dcterms:created>
  <dcterms:modified xsi:type="dcterms:W3CDTF">2020-02-17T19:43:00Z</dcterms:modified>
</cp:coreProperties>
</file>