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0CDB5513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A516D8">
        <w:rPr>
          <w:rFonts w:ascii="Arial" w:hAnsi="Arial" w:cs="Arial"/>
          <w:b/>
        </w:rPr>
        <w:t>Burgerzaken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29D5F8A7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691774">
        <w:rPr>
          <w:rFonts w:ascii="Arial" w:hAnsi="Arial" w:cs="Arial"/>
          <w:b/>
        </w:rPr>
        <w:t>0</w:t>
      </w:r>
      <w:r w:rsidR="006D3F2F">
        <w:rPr>
          <w:rFonts w:ascii="Arial" w:hAnsi="Arial" w:cs="Arial"/>
          <w:b/>
        </w:rPr>
        <w:t>6</w:t>
      </w:r>
      <w:r w:rsidR="00691774">
        <w:rPr>
          <w:rFonts w:ascii="Arial" w:hAnsi="Arial" w:cs="Arial"/>
          <w:b/>
        </w:rPr>
        <w:t xml:space="preserve"> februari</w:t>
      </w:r>
      <w:r w:rsidR="00790B8D">
        <w:rPr>
          <w:rFonts w:ascii="Arial" w:hAnsi="Arial" w:cs="Arial"/>
          <w:b/>
        </w:rPr>
        <w:t xml:space="preserve"> 2020</w:t>
      </w:r>
    </w:p>
    <w:p w14:paraId="7E7D75AC" w14:textId="4E53196C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A516D8">
        <w:rPr>
          <w:rFonts w:ascii="Arial" w:hAnsi="Arial" w:cs="Arial"/>
          <w:b/>
        </w:rPr>
        <w:t>217299</w:t>
      </w:r>
    </w:p>
    <w:p w14:paraId="3D4AE733" w14:textId="6352EC69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6D3F2F">
        <w:rPr>
          <w:rFonts w:ascii="Arial" w:hAnsi="Arial" w:cs="Arial"/>
          <w:b/>
        </w:rPr>
        <w:t>4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7CD30DA7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6D3F2F">
        <w:rPr>
          <w:rFonts w:ascii="Arial" w:hAnsi="Arial" w:cs="Arial"/>
        </w:rPr>
        <w:t>4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1BAF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1774"/>
    <w:rsid w:val="006958A6"/>
    <w:rsid w:val="00696F17"/>
    <w:rsid w:val="006B2111"/>
    <w:rsid w:val="006B5D49"/>
    <w:rsid w:val="006C060B"/>
    <w:rsid w:val="006D036B"/>
    <w:rsid w:val="006D3F2F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826F4-3529-4830-A85D-E3A739C8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FEADACE1</Template>
  <TotalTime>0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2020-02-06T08:02:00Z</dcterms:created>
  <dcterms:modified xsi:type="dcterms:W3CDTF">2020-02-06T08:02:00Z</dcterms:modified>
</cp:coreProperties>
</file>