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084F729" w14:textId="30E2496D" w:rsidR="009A2872" w:rsidRDefault="00FF7F6B" w:rsidP="00855E26">
      <w:pPr>
        <w:pStyle w:val="Koptekst"/>
        <w:tabs>
          <w:tab w:val="clear" w:pos="4536"/>
          <w:tab w:val="clear" w:pos="9072"/>
          <w:tab w:val="left" w:pos="851"/>
        </w:tabs>
        <w:spacing w:before="120" w:after="120" w:line="240" w:lineRule="atLeast"/>
        <w:rPr>
          <w:rFonts w:ascii="Arial" w:hAnsi="Arial" w:cs="Arial"/>
          <w:b/>
        </w:rPr>
      </w:pPr>
      <w:r>
        <w:rPr>
          <w:b/>
          <w:noProof/>
          <w:lang w:eastAsia="nl-NL"/>
        </w:rPr>
        <w:drawing>
          <wp:anchor distT="0" distB="0" distL="114300" distR="114300" simplePos="0" relativeHeight="251659264" behindDoc="1" locked="0" layoutInCell="1" allowOverlap="1" wp14:anchorId="5E158CDB" wp14:editId="76C30A08">
            <wp:simplePos x="0" y="0"/>
            <wp:positionH relativeFrom="column">
              <wp:posOffset>3625794</wp:posOffset>
            </wp:positionH>
            <wp:positionV relativeFrom="paragraph">
              <wp:posOffset>-501567</wp:posOffset>
            </wp:positionV>
            <wp:extent cx="2594610" cy="1036320"/>
            <wp:effectExtent l="19050" t="0" r="0" b="0"/>
            <wp:wrapNone/>
            <wp:docPr id="5" name="Afbeelding 0" descr="LOGO GEMEENTE LELYSTAD-ZW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OGO GEMEENTE LELYSTAD-ZW.JPG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2594610" cy="103632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E2187B">
        <w:rPr>
          <w:rFonts w:ascii="Arial" w:hAnsi="Arial" w:cs="Arial"/>
          <w:b/>
        </w:rPr>
        <w:t>Aanbesteding:</w:t>
      </w:r>
    </w:p>
    <w:p w14:paraId="2FAD92B7" w14:textId="0CDB5513" w:rsidR="00E2187B" w:rsidRDefault="00E2187B" w:rsidP="00855E26">
      <w:pPr>
        <w:pStyle w:val="Koptekst"/>
        <w:tabs>
          <w:tab w:val="clear" w:pos="4536"/>
          <w:tab w:val="clear" w:pos="9072"/>
          <w:tab w:val="left" w:pos="851"/>
        </w:tabs>
        <w:spacing w:before="120" w:after="120" w:line="240" w:lineRule="atLeast"/>
        <w:rPr>
          <w:rFonts w:ascii="Arial" w:hAnsi="Arial" w:cs="Arial"/>
          <w:b/>
        </w:rPr>
      </w:pPr>
      <w:r>
        <w:rPr>
          <w:rFonts w:ascii="Arial" w:hAnsi="Arial" w:cs="Arial"/>
          <w:b/>
        </w:rPr>
        <w:t>‘</w:t>
      </w:r>
      <w:r w:rsidR="00A516D8">
        <w:rPr>
          <w:rFonts w:ascii="Arial" w:hAnsi="Arial" w:cs="Arial"/>
          <w:b/>
        </w:rPr>
        <w:t>Burgerzaken</w:t>
      </w:r>
      <w:r>
        <w:rPr>
          <w:rFonts w:ascii="Arial" w:hAnsi="Arial" w:cs="Arial"/>
          <w:b/>
        </w:rPr>
        <w:t>’</w:t>
      </w:r>
    </w:p>
    <w:p w14:paraId="567C8CDC" w14:textId="77777777" w:rsidR="003B5748" w:rsidRDefault="003B5748" w:rsidP="00421654">
      <w:pPr>
        <w:pStyle w:val="Koptekst"/>
        <w:tabs>
          <w:tab w:val="clear" w:pos="4536"/>
          <w:tab w:val="clear" w:pos="9072"/>
          <w:tab w:val="left" w:pos="851"/>
        </w:tabs>
        <w:spacing w:line="240" w:lineRule="atLeast"/>
        <w:rPr>
          <w:rFonts w:ascii="Arial" w:hAnsi="Arial" w:cs="Arial"/>
          <w:b/>
        </w:rPr>
      </w:pPr>
    </w:p>
    <w:p w14:paraId="01950891" w14:textId="77777777" w:rsidR="00964EEA" w:rsidRPr="006C060B" w:rsidRDefault="00964EEA" w:rsidP="00964EEA">
      <w:pPr>
        <w:pStyle w:val="Koptekst"/>
        <w:tabs>
          <w:tab w:val="clear" w:pos="4536"/>
          <w:tab w:val="clear" w:pos="9072"/>
          <w:tab w:val="left" w:pos="851"/>
        </w:tabs>
        <w:spacing w:line="240" w:lineRule="atLeast"/>
        <w:rPr>
          <w:rFonts w:ascii="Arial" w:hAnsi="Arial" w:cs="Arial"/>
          <w:b/>
        </w:rPr>
      </w:pPr>
    </w:p>
    <w:p w14:paraId="4D7656E6" w14:textId="4D8F16F0" w:rsidR="000404E1" w:rsidRPr="006C060B" w:rsidRDefault="000404E1" w:rsidP="00E2187B">
      <w:pPr>
        <w:pStyle w:val="Koptekst"/>
        <w:tabs>
          <w:tab w:val="clear" w:pos="4536"/>
          <w:tab w:val="clear" w:pos="9072"/>
          <w:tab w:val="left" w:pos="2268"/>
        </w:tabs>
        <w:spacing w:before="40" w:after="40" w:line="240" w:lineRule="atLeast"/>
        <w:rPr>
          <w:rFonts w:ascii="Arial" w:hAnsi="Arial" w:cs="Arial"/>
          <w:b/>
        </w:rPr>
      </w:pPr>
      <w:r w:rsidRPr="006C060B">
        <w:rPr>
          <w:rFonts w:ascii="Arial" w:hAnsi="Arial" w:cs="Arial"/>
          <w:b/>
        </w:rPr>
        <w:t>Behandeld door</w:t>
      </w:r>
      <w:r w:rsidR="004B37F6" w:rsidRPr="006C060B">
        <w:rPr>
          <w:rFonts w:ascii="Arial" w:hAnsi="Arial" w:cs="Arial"/>
          <w:b/>
        </w:rPr>
        <w:tab/>
      </w:r>
      <w:r w:rsidRPr="006C060B">
        <w:rPr>
          <w:rFonts w:ascii="Arial" w:hAnsi="Arial" w:cs="Arial"/>
          <w:b/>
        </w:rPr>
        <w:t>:</w:t>
      </w:r>
      <w:r w:rsidR="00855E26" w:rsidRPr="006C060B">
        <w:rPr>
          <w:rFonts w:ascii="Arial" w:hAnsi="Arial" w:cs="Arial"/>
          <w:b/>
        </w:rPr>
        <w:t xml:space="preserve"> </w:t>
      </w:r>
      <w:r w:rsidR="00D32E87">
        <w:rPr>
          <w:rFonts w:ascii="Arial" w:hAnsi="Arial" w:cs="Arial"/>
          <w:b/>
        </w:rPr>
        <w:t>P(eter) C. Bakker</w:t>
      </w:r>
    </w:p>
    <w:p w14:paraId="4FF0A68C" w14:textId="77777777" w:rsidR="000404E1" w:rsidRPr="006C060B" w:rsidRDefault="000404E1" w:rsidP="00E2187B">
      <w:pPr>
        <w:pStyle w:val="Koptekst"/>
        <w:tabs>
          <w:tab w:val="clear" w:pos="4536"/>
          <w:tab w:val="clear" w:pos="9072"/>
          <w:tab w:val="left" w:pos="2268"/>
        </w:tabs>
        <w:spacing w:before="40" w:after="40" w:line="240" w:lineRule="atLeast"/>
        <w:rPr>
          <w:rFonts w:ascii="Arial" w:hAnsi="Arial" w:cs="Arial"/>
          <w:b/>
        </w:rPr>
      </w:pPr>
      <w:r w:rsidRPr="006C060B">
        <w:rPr>
          <w:rFonts w:ascii="Arial" w:hAnsi="Arial" w:cs="Arial"/>
          <w:b/>
        </w:rPr>
        <w:t>Afdeling</w:t>
      </w:r>
      <w:r w:rsidR="004B37F6" w:rsidRPr="006C060B">
        <w:rPr>
          <w:rFonts w:ascii="Arial" w:hAnsi="Arial" w:cs="Arial"/>
          <w:b/>
        </w:rPr>
        <w:tab/>
      </w:r>
      <w:r w:rsidRPr="006C060B">
        <w:rPr>
          <w:rFonts w:ascii="Arial" w:hAnsi="Arial" w:cs="Arial"/>
          <w:b/>
        </w:rPr>
        <w:t>:</w:t>
      </w:r>
      <w:r w:rsidR="00855E26" w:rsidRPr="006C060B">
        <w:rPr>
          <w:rFonts w:ascii="Arial" w:hAnsi="Arial" w:cs="Arial"/>
          <w:b/>
        </w:rPr>
        <w:t xml:space="preserve"> Facilitair, Advies en Beheer (FAB)</w:t>
      </w:r>
    </w:p>
    <w:p w14:paraId="5E322ADD" w14:textId="4777DB41" w:rsidR="000404E1" w:rsidRDefault="000404E1" w:rsidP="00E2187B">
      <w:pPr>
        <w:pStyle w:val="Koptekst"/>
        <w:tabs>
          <w:tab w:val="clear" w:pos="4536"/>
          <w:tab w:val="clear" w:pos="9072"/>
          <w:tab w:val="left" w:pos="2268"/>
        </w:tabs>
        <w:spacing w:before="40" w:after="40" w:line="240" w:lineRule="atLeast"/>
        <w:rPr>
          <w:rFonts w:ascii="Arial" w:hAnsi="Arial" w:cs="Arial"/>
          <w:b/>
        </w:rPr>
      </w:pPr>
      <w:r w:rsidRPr="006C060B">
        <w:rPr>
          <w:rFonts w:ascii="Arial" w:hAnsi="Arial" w:cs="Arial"/>
          <w:b/>
        </w:rPr>
        <w:t>Team</w:t>
      </w:r>
      <w:r w:rsidR="004B37F6" w:rsidRPr="006C060B">
        <w:rPr>
          <w:rFonts w:ascii="Arial" w:hAnsi="Arial" w:cs="Arial"/>
          <w:b/>
        </w:rPr>
        <w:tab/>
      </w:r>
      <w:r w:rsidRPr="006C060B">
        <w:rPr>
          <w:rFonts w:ascii="Arial" w:hAnsi="Arial" w:cs="Arial"/>
          <w:b/>
        </w:rPr>
        <w:t>:</w:t>
      </w:r>
      <w:r w:rsidR="001C1610">
        <w:rPr>
          <w:rFonts w:ascii="Arial" w:hAnsi="Arial" w:cs="Arial"/>
          <w:b/>
        </w:rPr>
        <w:t xml:space="preserve"> Juridische Zaken</w:t>
      </w:r>
      <w:r w:rsidR="007E0265">
        <w:rPr>
          <w:rFonts w:ascii="Arial" w:hAnsi="Arial" w:cs="Arial"/>
          <w:b/>
        </w:rPr>
        <w:t>, Veiligheid</w:t>
      </w:r>
      <w:r w:rsidR="00CD2683">
        <w:rPr>
          <w:rFonts w:ascii="Arial" w:hAnsi="Arial" w:cs="Arial"/>
          <w:b/>
        </w:rPr>
        <w:t xml:space="preserve"> en Inkoop (JV</w:t>
      </w:r>
      <w:r w:rsidR="001C1610">
        <w:rPr>
          <w:rFonts w:ascii="Arial" w:hAnsi="Arial" w:cs="Arial"/>
          <w:b/>
        </w:rPr>
        <w:t>I</w:t>
      </w:r>
      <w:r w:rsidR="00855E26" w:rsidRPr="006C060B">
        <w:rPr>
          <w:rFonts w:ascii="Arial" w:hAnsi="Arial" w:cs="Arial"/>
          <w:b/>
        </w:rPr>
        <w:t>)</w:t>
      </w:r>
    </w:p>
    <w:p w14:paraId="41D8727B" w14:textId="3FA76EDC" w:rsidR="007E0265" w:rsidRPr="006C060B" w:rsidRDefault="007E0265" w:rsidP="00E2187B">
      <w:pPr>
        <w:pStyle w:val="Koptekst"/>
        <w:tabs>
          <w:tab w:val="clear" w:pos="4536"/>
          <w:tab w:val="clear" w:pos="9072"/>
          <w:tab w:val="left" w:pos="2268"/>
        </w:tabs>
        <w:spacing w:before="40" w:after="40" w:line="240" w:lineRule="atLeast"/>
        <w:rPr>
          <w:rFonts w:ascii="Arial" w:hAnsi="Arial" w:cs="Arial"/>
          <w:b/>
        </w:rPr>
      </w:pPr>
      <w:r>
        <w:rPr>
          <w:rFonts w:ascii="Arial" w:hAnsi="Arial" w:cs="Arial"/>
          <w:b/>
        </w:rPr>
        <w:t>Cluster</w:t>
      </w:r>
      <w:r>
        <w:rPr>
          <w:rFonts w:ascii="Arial" w:hAnsi="Arial" w:cs="Arial"/>
          <w:b/>
        </w:rPr>
        <w:tab/>
        <w:t>: KennisCentrum Inkoop (KCI)</w:t>
      </w:r>
    </w:p>
    <w:p w14:paraId="096CB09B" w14:textId="464E16C6" w:rsidR="00E2187B" w:rsidRDefault="00E60DCA" w:rsidP="00E2187B">
      <w:pPr>
        <w:pStyle w:val="Koptekst"/>
        <w:tabs>
          <w:tab w:val="clear" w:pos="4536"/>
          <w:tab w:val="clear" w:pos="9072"/>
          <w:tab w:val="left" w:pos="2268"/>
        </w:tabs>
        <w:spacing w:before="40" w:after="40" w:line="240" w:lineRule="atLeast"/>
        <w:rPr>
          <w:rFonts w:ascii="Arial" w:hAnsi="Arial" w:cs="Arial"/>
          <w:b/>
        </w:rPr>
      </w:pPr>
      <w:r w:rsidRPr="00686F87">
        <w:rPr>
          <w:rFonts w:ascii="Arial" w:hAnsi="Arial" w:cs="Arial"/>
          <w:b/>
        </w:rPr>
        <w:t>Datum</w:t>
      </w:r>
      <w:r w:rsidRPr="00686F87">
        <w:rPr>
          <w:rFonts w:ascii="Arial" w:hAnsi="Arial" w:cs="Arial"/>
          <w:b/>
        </w:rPr>
        <w:tab/>
        <w:t xml:space="preserve">: </w:t>
      </w:r>
      <w:r w:rsidR="00691774">
        <w:rPr>
          <w:rFonts w:ascii="Arial" w:hAnsi="Arial" w:cs="Arial"/>
          <w:b/>
        </w:rPr>
        <w:t>04 februari</w:t>
      </w:r>
      <w:r w:rsidR="00790B8D">
        <w:rPr>
          <w:rFonts w:ascii="Arial" w:hAnsi="Arial" w:cs="Arial"/>
          <w:b/>
        </w:rPr>
        <w:t xml:space="preserve"> 2020</w:t>
      </w:r>
    </w:p>
    <w:p w14:paraId="7E7D75AC" w14:textId="4E53196C" w:rsidR="004C1392" w:rsidRDefault="006D036B" w:rsidP="00E2187B">
      <w:pPr>
        <w:tabs>
          <w:tab w:val="left" w:pos="2268"/>
        </w:tabs>
        <w:spacing w:before="40" w:after="40" w:line="240" w:lineRule="atLeast"/>
        <w:rPr>
          <w:rFonts w:ascii="Arial" w:hAnsi="Arial" w:cs="Arial"/>
          <w:b/>
        </w:rPr>
      </w:pPr>
      <w:r>
        <w:rPr>
          <w:rFonts w:ascii="Arial" w:hAnsi="Arial" w:cs="Arial"/>
          <w:b/>
        </w:rPr>
        <w:t>T</w:t>
      </w:r>
      <w:r w:rsidR="004C1392">
        <w:rPr>
          <w:rFonts w:ascii="Arial" w:hAnsi="Arial" w:cs="Arial"/>
          <w:b/>
        </w:rPr>
        <w:t>enderNed-kenmerk</w:t>
      </w:r>
      <w:r w:rsidR="00E2187B">
        <w:rPr>
          <w:rFonts w:ascii="Arial" w:hAnsi="Arial" w:cs="Arial"/>
          <w:b/>
        </w:rPr>
        <w:tab/>
        <w:t xml:space="preserve">: </w:t>
      </w:r>
      <w:r w:rsidR="00A516D8">
        <w:rPr>
          <w:rFonts w:ascii="Arial" w:hAnsi="Arial" w:cs="Arial"/>
          <w:b/>
        </w:rPr>
        <w:t>217299</w:t>
      </w:r>
    </w:p>
    <w:p w14:paraId="3D4AE733" w14:textId="0E88BB7D" w:rsidR="00BB16D1" w:rsidRPr="006C060B" w:rsidRDefault="001D412E" w:rsidP="00E2187B">
      <w:pPr>
        <w:tabs>
          <w:tab w:val="left" w:pos="2268"/>
        </w:tabs>
        <w:spacing w:before="40" w:after="40" w:line="240" w:lineRule="atLeast"/>
        <w:rPr>
          <w:rFonts w:ascii="Arial" w:hAnsi="Arial" w:cs="Arial"/>
          <w:b/>
        </w:rPr>
      </w:pPr>
      <w:r>
        <w:rPr>
          <w:rFonts w:ascii="Arial" w:hAnsi="Arial" w:cs="Arial"/>
          <w:b/>
        </w:rPr>
        <w:t>Betreft</w:t>
      </w:r>
      <w:r>
        <w:rPr>
          <w:rFonts w:ascii="Arial" w:hAnsi="Arial" w:cs="Arial"/>
          <w:b/>
        </w:rPr>
        <w:tab/>
        <w:t xml:space="preserve">: </w:t>
      </w:r>
      <w:r w:rsidR="001557D4">
        <w:rPr>
          <w:rFonts w:ascii="Arial" w:hAnsi="Arial" w:cs="Arial"/>
          <w:b/>
        </w:rPr>
        <w:t xml:space="preserve">Nota van Inlichtingen versie </w:t>
      </w:r>
      <w:r w:rsidR="00691774">
        <w:rPr>
          <w:rFonts w:ascii="Arial" w:hAnsi="Arial" w:cs="Arial"/>
          <w:b/>
        </w:rPr>
        <w:t>3</w:t>
      </w:r>
    </w:p>
    <w:p w14:paraId="7D945B0D" w14:textId="77777777" w:rsidR="000404E1" w:rsidRPr="006C060B" w:rsidRDefault="000404E1" w:rsidP="00BB16D1">
      <w:pPr>
        <w:tabs>
          <w:tab w:val="left" w:pos="1985"/>
        </w:tabs>
        <w:spacing w:before="40" w:after="40" w:line="240" w:lineRule="atLeast"/>
        <w:rPr>
          <w:rFonts w:ascii="Arial" w:hAnsi="Arial" w:cs="Arial"/>
          <w:b/>
        </w:rPr>
      </w:pPr>
      <w:r w:rsidRPr="006C060B">
        <w:rPr>
          <w:rFonts w:ascii="Arial" w:hAnsi="Arial" w:cs="Arial"/>
          <w:b/>
        </w:rPr>
        <w:t>---------------------------------------------------------------------------------------------------------------------------</w:t>
      </w:r>
    </w:p>
    <w:p w14:paraId="02F98E1A" w14:textId="7559B593" w:rsidR="008764D1" w:rsidRDefault="004E7318" w:rsidP="0070551D">
      <w:pPr>
        <w:tabs>
          <w:tab w:val="left" w:pos="2268"/>
        </w:tabs>
        <w:spacing w:before="120" w:after="120" w:line="240" w:lineRule="atLeast"/>
        <w:jc w:val="both"/>
        <w:rPr>
          <w:rFonts w:ascii="Arial" w:hAnsi="Arial" w:cs="Arial"/>
        </w:rPr>
      </w:pPr>
      <w:r>
        <w:rPr>
          <w:rFonts w:ascii="Arial" w:hAnsi="Arial" w:cs="Arial"/>
        </w:rPr>
        <w:t>Geachte dame, heer,</w:t>
      </w:r>
    </w:p>
    <w:p w14:paraId="679E06BF" w14:textId="02B623DA" w:rsidR="008C4292" w:rsidRDefault="004E7318" w:rsidP="0070551D">
      <w:pPr>
        <w:tabs>
          <w:tab w:val="left" w:pos="2268"/>
        </w:tabs>
        <w:spacing w:before="120" w:after="120" w:line="240" w:lineRule="atLeast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Bijgaand publiceren wij de Nota van Inlichtingen versie </w:t>
      </w:r>
      <w:r w:rsidR="00691774">
        <w:rPr>
          <w:rFonts w:ascii="Arial" w:hAnsi="Arial" w:cs="Arial"/>
        </w:rPr>
        <w:t>3</w:t>
      </w:r>
      <w:bookmarkStart w:id="0" w:name="_GoBack"/>
      <w:bookmarkEnd w:id="0"/>
      <w:r>
        <w:rPr>
          <w:rFonts w:ascii="Arial" w:hAnsi="Arial" w:cs="Arial"/>
        </w:rPr>
        <w:t xml:space="preserve"> met hierin opgenomen </w:t>
      </w:r>
      <w:r w:rsidR="00726C1F">
        <w:rPr>
          <w:rFonts w:ascii="Arial" w:hAnsi="Arial" w:cs="Arial"/>
        </w:rPr>
        <w:t xml:space="preserve">alle tot nu toe </w:t>
      </w:r>
      <w:r>
        <w:rPr>
          <w:rFonts w:ascii="Arial" w:hAnsi="Arial" w:cs="Arial"/>
        </w:rPr>
        <w:t>gestelde vragen e</w:t>
      </w:r>
      <w:r w:rsidR="006F14A0">
        <w:rPr>
          <w:rFonts w:ascii="Arial" w:hAnsi="Arial" w:cs="Arial"/>
        </w:rPr>
        <w:t xml:space="preserve">n verstrekte antwoorden. </w:t>
      </w:r>
    </w:p>
    <w:p w14:paraId="0D97D1D3" w14:textId="3475C220" w:rsidR="004E7318" w:rsidRDefault="004E7318" w:rsidP="0070551D">
      <w:pPr>
        <w:tabs>
          <w:tab w:val="left" w:pos="2268"/>
        </w:tabs>
        <w:spacing w:before="120" w:after="120" w:line="240" w:lineRule="atLeast"/>
        <w:jc w:val="both"/>
        <w:rPr>
          <w:rFonts w:ascii="Arial" w:hAnsi="Arial" w:cs="Arial"/>
        </w:rPr>
      </w:pPr>
      <w:r>
        <w:rPr>
          <w:rFonts w:ascii="Arial" w:hAnsi="Arial" w:cs="Arial"/>
        </w:rPr>
        <w:t>Mocht een vraag niet of niet volledig zijn opgenomen dan verzoeken wij u ons dit per omgaande te melden.</w:t>
      </w:r>
    </w:p>
    <w:p w14:paraId="789C5400" w14:textId="269524F2" w:rsidR="004E7318" w:rsidRDefault="004E7318" w:rsidP="0070551D">
      <w:pPr>
        <w:tabs>
          <w:tab w:val="left" w:pos="2268"/>
        </w:tabs>
        <w:spacing w:before="120" w:after="120" w:line="240" w:lineRule="atLeast"/>
        <w:jc w:val="both"/>
        <w:rPr>
          <w:rFonts w:ascii="Arial" w:hAnsi="Arial" w:cs="Arial"/>
        </w:rPr>
      </w:pPr>
      <w:r>
        <w:rPr>
          <w:rFonts w:ascii="Arial" w:hAnsi="Arial" w:cs="Arial"/>
        </w:rPr>
        <w:t>Deze Nota van Inlichtingen maakt onderdeel uit van de aanbestedingsstukken.</w:t>
      </w:r>
    </w:p>
    <w:p w14:paraId="6DC2388B" w14:textId="77777777" w:rsidR="004E7318" w:rsidRDefault="004E7318" w:rsidP="0070551D">
      <w:pPr>
        <w:tabs>
          <w:tab w:val="left" w:pos="2268"/>
        </w:tabs>
        <w:spacing w:before="120" w:after="120" w:line="240" w:lineRule="atLeast"/>
        <w:jc w:val="both"/>
        <w:rPr>
          <w:rFonts w:ascii="Arial" w:hAnsi="Arial" w:cs="Arial"/>
        </w:rPr>
      </w:pPr>
    </w:p>
    <w:p w14:paraId="3ACD28A1" w14:textId="77777777" w:rsidR="008764D1" w:rsidRDefault="008764D1" w:rsidP="0070551D">
      <w:pPr>
        <w:tabs>
          <w:tab w:val="left" w:pos="2268"/>
        </w:tabs>
        <w:spacing w:before="120" w:after="120" w:line="240" w:lineRule="atLeast"/>
        <w:jc w:val="both"/>
        <w:rPr>
          <w:rFonts w:ascii="Arial" w:hAnsi="Arial" w:cs="Arial"/>
        </w:rPr>
      </w:pPr>
      <w:r>
        <w:rPr>
          <w:rFonts w:ascii="Arial" w:hAnsi="Arial" w:cs="Arial"/>
        </w:rPr>
        <w:t>Met vriendelijke groet,</w:t>
      </w:r>
    </w:p>
    <w:p w14:paraId="6B8BF85B" w14:textId="77777777" w:rsidR="008764D1" w:rsidRDefault="008764D1" w:rsidP="0070551D">
      <w:pPr>
        <w:spacing w:before="120" w:after="120" w:line="240" w:lineRule="atLeast"/>
        <w:jc w:val="both"/>
        <w:rPr>
          <w:rFonts w:ascii="Arial" w:hAnsi="Arial" w:cs="Arial"/>
          <w:b/>
        </w:rPr>
      </w:pPr>
      <w:r w:rsidRPr="000B2B38">
        <w:rPr>
          <w:rFonts w:ascii="Arial" w:hAnsi="Arial" w:cs="Arial"/>
          <w:b/>
        </w:rPr>
        <w:t>P(eter) C. Bakker</w:t>
      </w:r>
    </w:p>
    <w:p w14:paraId="6F55F9BE" w14:textId="08BA43D5" w:rsidR="008764D1" w:rsidRDefault="008764D1" w:rsidP="0070551D">
      <w:pPr>
        <w:spacing w:before="120" w:after="120" w:line="240" w:lineRule="atLeast"/>
        <w:jc w:val="both"/>
        <w:rPr>
          <w:rFonts w:ascii="Arial" w:hAnsi="Arial" w:cs="Arial"/>
        </w:rPr>
      </w:pPr>
      <w:r w:rsidRPr="003B5748">
        <w:rPr>
          <w:rFonts w:ascii="Arial" w:hAnsi="Arial" w:cs="Arial"/>
          <w:b/>
        </w:rPr>
        <w:t>Inkoopcoach Gemeente Lelystad</w:t>
      </w:r>
    </w:p>
    <w:sectPr w:rsidR="008764D1" w:rsidSect="005B793B">
      <w:headerReference w:type="default" r:id="rId9"/>
      <w:pgSz w:w="11906" w:h="16838" w:code="9"/>
      <w:pgMar w:top="1134" w:right="1418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3875532" w14:textId="77777777" w:rsidR="00447018" w:rsidRDefault="00447018" w:rsidP="00EA26CD">
      <w:r>
        <w:separator/>
      </w:r>
    </w:p>
  </w:endnote>
  <w:endnote w:type="continuationSeparator" w:id="0">
    <w:p w14:paraId="1C1FBF9B" w14:textId="77777777" w:rsidR="00447018" w:rsidRDefault="00447018" w:rsidP="00EA26C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A0002AEF" w:usb1="4000207B" w:usb2="00000000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C1999E2" w14:textId="77777777" w:rsidR="00447018" w:rsidRDefault="00447018" w:rsidP="00EA26CD">
      <w:r>
        <w:separator/>
      </w:r>
    </w:p>
  </w:footnote>
  <w:footnote w:type="continuationSeparator" w:id="0">
    <w:p w14:paraId="013A5219" w14:textId="77777777" w:rsidR="00447018" w:rsidRDefault="00447018" w:rsidP="00EA26C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247A156" w14:textId="77777777" w:rsidR="001B6D78" w:rsidRDefault="001B6D78">
    <w:pPr>
      <w:pStyle w:val="Koptekst"/>
      <w:rPr>
        <w:b/>
      </w:rPr>
    </w:pPr>
  </w:p>
  <w:p w14:paraId="21054E3D" w14:textId="0A94CFAF" w:rsidR="001B6D78" w:rsidRDefault="001B6D78" w:rsidP="00DC425C">
    <w:pPr>
      <w:pStyle w:val="Koptekst"/>
      <w:tabs>
        <w:tab w:val="left" w:pos="6612"/>
      </w:tabs>
    </w:pPr>
    <w:r>
      <w:rPr>
        <w:b/>
      </w:rPr>
      <w:tab/>
    </w:r>
    <w:r>
      <w:rPr>
        <w:b/>
      </w:rPr>
      <w:tab/>
    </w:r>
    <w:r>
      <w:rPr>
        <w:b/>
      </w:rPr>
      <w:tab/>
    </w:r>
  </w:p>
  <w:p w14:paraId="63270C8D" w14:textId="77777777" w:rsidR="001B6D78" w:rsidRDefault="001B6D78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17513FF"/>
    <w:multiLevelType w:val="hybridMultilevel"/>
    <w:tmpl w:val="3E2EBF5C"/>
    <w:lvl w:ilvl="0" w:tplc="54B89052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9012030"/>
    <w:multiLevelType w:val="hybridMultilevel"/>
    <w:tmpl w:val="B57023A0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10A6CE4"/>
    <w:multiLevelType w:val="hybridMultilevel"/>
    <w:tmpl w:val="558682B2"/>
    <w:lvl w:ilvl="0" w:tplc="0413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101411E"/>
    <w:multiLevelType w:val="hybridMultilevel"/>
    <w:tmpl w:val="DD3CD81C"/>
    <w:lvl w:ilvl="0" w:tplc="0413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8F01D24"/>
    <w:multiLevelType w:val="hybridMultilevel"/>
    <w:tmpl w:val="3C26D862"/>
    <w:lvl w:ilvl="0" w:tplc="0413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5DC5F3E"/>
    <w:multiLevelType w:val="hybridMultilevel"/>
    <w:tmpl w:val="1FA0823A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2BB7C67"/>
    <w:multiLevelType w:val="hybridMultilevel"/>
    <w:tmpl w:val="2F0E894C"/>
    <w:lvl w:ilvl="0" w:tplc="45B0FC9A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6515591"/>
    <w:multiLevelType w:val="multilevel"/>
    <w:tmpl w:val="C8E6D30A"/>
    <w:lvl w:ilvl="0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7DAD2916"/>
    <w:multiLevelType w:val="hybridMultilevel"/>
    <w:tmpl w:val="1C647D1C"/>
    <w:lvl w:ilvl="0" w:tplc="DACA287A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1"/>
  </w:num>
  <w:num w:numId="3">
    <w:abstractNumId w:val="6"/>
  </w:num>
  <w:num w:numId="4">
    <w:abstractNumId w:val="0"/>
  </w:num>
  <w:num w:numId="5">
    <w:abstractNumId w:val="5"/>
  </w:num>
  <w:num w:numId="6">
    <w:abstractNumId w:val="7"/>
  </w:num>
  <w:num w:numId="7">
    <w:abstractNumId w:val="2"/>
  </w:num>
  <w:num w:numId="8">
    <w:abstractNumId w:val="4"/>
  </w:num>
  <w:num w:numId="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9"/>
  <w:hyphenationZone w:val="425"/>
  <w:characterSpacingControl w:val="doNotCompress"/>
  <w:hdrShapeDefaults>
    <o:shapedefaults v:ext="edit" spidmax="1167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31D1E"/>
    <w:rsid w:val="000015F0"/>
    <w:rsid w:val="00011783"/>
    <w:rsid w:val="000404E1"/>
    <w:rsid w:val="00050F75"/>
    <w:rsid w:val="00057E29"/>
    <w:rsid w:val="00063C76"/>
    <w:rsid w:val="00072F2F"/>
    <w:rsid w:val="0008487D"/>
    <w:rsid w:val="00087375"/>
    <w:rsid w:val="000A1A16"/>
    <w:rsid w:val="000A2537"/>
    <w:rsid w:val="000B0A87"/>
    <w:rsid w:val="000C46F5"/>
    <w:rsid w:val="00100958"/>
    <w:rsid w:val="0012711B"/>
    <w:rsid w:val="001421FF"/>
    <w:rsid w:val="00146DFA"/>
    <w:rsid w:val="00155584"/>
    <w:rsid w:val="001557D4"/>
    <w:rsid w:val="00156137"/>
    <w:rsid w:val="00176ADA"/>
    <w:rsid w:val="00177ADD"/>
    <w:rsid w:val="00192367"/>
    <w:rsid w:val="00192C1A"/>
    <w:rsid w:val="001A1363"/>
    <w:rsid w:val="001B3D7E"/>
    <w:rsid w:val="001B5F5D"/>
    <w:rsid w:val="001B6D78"/>
    <w:rsid w:val="001C1610"/>
    <w:rsid w:val="001D412E"/>
    <w:rsid w:val="001D61B9"/>
    <w:rsid w:val="001E19C8"/>
    <w:rsid w:val="001E6967"/>
    <w:rsid w:val="001E7FEB"/>
    <w:rsid w:val="002027C5"/>
    <w:rsid w:val="00205A9D"/>
    <w:rsid w:val="00206E58"/>
    <w:rsid w:val="0021358F"/>
    <w:rsid w:val="002227AF"/>
    <w:rsid w:val="00230EE9"/>
    <w:rsid w:val="00234D31"/>
    <w:rsid w:val="00242C4D"/>
    <w:rsid w:val="00243C61"/>
    <w:rsid w:val="00245BA8"/>
    <w:rsid w:val="00251692"/>
    <w:rsid w:val="002648A2"/>
    <w:rsid w:val="00274513"/>
    <w:rsid w:val="002812DA"/>
    <w:rsid w:val="00287F5E"/>
    <w:rsid w:val="002967EC"/>
    <w:rsid w:val="002D138B"/>
    <w:rsid w:val="002D6156"/>
    <w:rsid w:val="002E0611"/>
    <w:rsid w:val="002E3FA8"/>
    <w:rsid w:val="002E56CD"/>
    <w:rsid w:val="002F0C73"/>
    <w:rsid w:val="002F5A24"/>
    <w:rsid w:val="002F658B"/>
    <w:rsid w:val="003052D4"/>
    <w:rsid w:val="00307BBE"/>
    <w:rsid w:val="0031748C"/>
    <w:rsid w:val="0032097F"/>
    <w:rsid w:val="003229AD"/>
    <w:rsid w:val="003232C9"/>
    <w:rsid w:val="00335C06"/>
    <w:rsid w:val="00340C8B"/>
    <w:rsid w:val="003458C5"/>
    <w:rsid w:val="00352ACA"/>
    <w:rsid w:val="003574E5"/>
    <w:rsid w:val="00363CEA"/>
    <w:rsid w:val="0037042B"/>
    <w:rsid w:val="00386B64"/>
    <w:rsid w:val="00396F9A"/>
    <w:rsid w:val="003A59EC"/>
    <w:rsid w:val="003A7F0F"/>
    <w:rsid w:val="003B4D55"/>
    <w:rsid w:val="003B5748"/>
    <w:rsid w:val="003B639D"/>
    <w:rsid w:val="003D6285"/>
    <w:rsid w:val="003E26E0"/>
    <w:rsid w:val="003E7F5A"/>
    <w:rsid w:val="003F72F1"/>
    <w:rsid w:val="004019F1"/>
    <w:rsid w:val="00402727"/>
    <w:rsid w:val="004126A2"/>
    <w:rsid w:val="00421654"/>
    <w:rsid w:val="0043704A"/>
    <w:rsid w:val="00446272"/>
    <w:rsid w:val="00447018"/>
    <w:rsid w:val="004525B4"/>
    <w:rsid w:val="00453048"/>
    <w:rsid w:val="004724F6"/>
    <w:rsid w:val="0047472D"/>
    <w:rsid w:val="00477855"/>
    <w:rsid w:val="00493625"/>
    <w:rsid w:val="004B2B44"/>
    <w:rsid w:val="004B37F6"/>
    <w:rsid w:val="004B4129"/>
    <w:rsid w:val="004B4450"/>
    <w:rsid w:val="004C1392"/>
    <w:rsid w:val="004E7318"/>
    <w:rsid w:val="004F6F8F"/>
    <w:rsid w:val="00500AC4"/>
    <w:rsid w:val="00500C25"/>
    <w:rsid w:val="0053066A"/>
    <w:rsid w:val="00553691"/>
    <w:rsid w:val="005557D7"/>
    <w:rsid w:val="0055602A"/>
    <w:rsid w:val="00565501"/>
    <w:rsid w:val="005656BD"/>
    <w:rsid w:val="00570EDD"/>
    <w:rsid w:val="0058219B"/>
    <w:rsid w:val="005922F5"/>
    <w:rsid w:val="005A3447"/>
    <w:rsid w:val="005A58CF"/>
    <w:rsid w:val="005B793B"/>
    <w:rsid w:val="005C0974"/>
    <w:rsid w:val="005C0C96"/>
    <w:rsid w:val="005C1BAF"/>
    <w:rsid w:val="005C2209"/>
    <w:rsid w:val="005C3866"/>
    <w:rsid w:val="005C67B1"/>
    <w:rsid w:val="005C6F6B"/>
    <w:rsid w:val="005E1FB7"/>
    <w:rsid w:val="005E4507"/>
    <w:rsid w:val="005E4EC4"/>
    <w:rsid w:val="00606E08"/>
    <w:rsid w:val="00607BDE"/>
    <w:rsid w:val="00630288"/>
    <w:rsid w:val="00633008"/>
    <w:rsid w:val="00633263"/>
    <w:rsid w:val="00643DB8"/>
    <w:rsid w:val="0065399B"/>
    <w:rsid w:val="00674570"/>
    <w:rsid w:val="0068065E"/>
    <w:rsid w:val="0068151B"/>
    <w:rsid w:val="00684E97"/>
    <w:rsid w:val="00686F87"/>
    <w:rsid w:val="00691774"/>
    <w:rsid w:val="006958A6"/>
    <w:rsid w:val="00696F17"/>
    <w:rsid w:val="006B2111"/>
    <w:rsid w:val="006B5D49"/>
    <w:rsid w:val="006C060B"/>
    <w:rsid w:val="006D036B"/>
    <w:rsid w:val="006D61D0"/>
    <w:rsid w:val="006F052A"/>
    <w:rsid w:val="006F14A0"/>
    <w:rsid w:val="00701F24"/>
    <w:rsid w:val="0070551D"/>
    <w:rsid w:val="007135C2"/>
    <w:rsid w:val="00721AC3"/>
    <w:rsid w:val="007233A0"/>
    <w:rsid w:val="00726C1F"/>
    <w:rsid w:val="00743A0B"/>
    <w:rsid w:val="00763BF2"/>
    <w:rsid w:val="00776AB1"/>
    <w:rsid w:val="007864CF"/>
    <w:rsid w:val="00790B8D"/>
    <w:rsid w:val="00791BA4"/>
    <w:rsid w:val="007A57B8"/>
    <w:rsid w:val="007A5EA7"/>
    <w:rsid w:val="007C32D0"/>
    <w:rsid w:val="007D6693"/>
    <w:rsid w:val="007E0265"/>
    <w:rsid w:val="007E046D"/>
    <w:rsid w:val="007E6606"/>
    <w:rsid w:val="007F34B7"/>
    <w:rsid w:val="007F69AA"/>
    <w:rsid w:val="00800771"/>
    <w:rsid w:val="00831D1E"/>
    <w:rsid w:val="00834081"/>
    <w:rsid w:val="00842FC7"/>
    <w:rsid w:val="00847F1F"/>
    <w:rsid w:val="00853E97"/>
    <w:rsid w:val="00855E26"/>
    <w:rsid w:val="00857B88"/>
    <w:rsid w:val="00861265"/>
    <w:rsid w:val="00873D25"/>
    <w:rsid w:val="008764D1"/>
    <w:rsid w:val="008773A1"/>
    <w:rsid w:val="00885890"/>
    <w:rsid w:val="00892F7C"/>
    <w:rsid w:val="008A013B"/>
    <w:rsid w:val="008C4292"/>
    <w:rsid w:val="008F5BAA"/>
    <w:rsid w:val="008F6736"/>
    <w:rsid w:val="0090515E"/>
    <w:rsid w:val="00907181"/>
    <w:rsid w:val="0092119C"/>
    <w:rsid w:val="00922983"/>
    <w:rsid w:val="00925375"/>
    <w:rsid w:val="009254E2"/>
    <w:rsid w:val="009345F5"/>
    <w:rsid w:val="00963E26"/>
    <w:rsid w:val="00964EEA"/>
    <w:rsid w:val="009661D0"/>
    <w:rsid w:val="00973903"/>
    <w:rsid w:val="00973BAB"/>
    <w:rsid w:val="009842C9"/>
    <w:rsid w:val="00995E5A"/>
    <w:rsid w:val="009A2872"/>
    <w:rsid w:val="009A717F"/>
    <w:rsid w:val="009A7F11"/>
    <w:rsid w:val="009C1A49"/>
    <w:rsid w:val="009E1DAE"/>
    <w:rsid w:val="00A023E3"/>
    <w:rsid w:val="00A0421B"/>
    <w:rsid w:val="00A11965"/>
    <w:rsid w:val="00A20914"/>
    <w:rsid w:val="00A23C88"/>
    <w:rsid w:val="00A24218"/>
    <w:rsid w:val="00A516D8"/>
    <w:rsid w:val="00A556C2"/>
    <w:rsid w:val="00A6649D"/>
    <w:rsid w:val="00A723F9"/>
    <w:rsid w:val="00A8008A"/>
    <w:rsid w:val="00A82136"/>
    <w:rsid w:val="00A83C2C"/>
    <w:rsid w:val="00A903D0"/>
    <w:rsid w:val="00A91DD6"/>
    <w:rsid w:val="00A942A7"/>
    <w:rsid w:val="00AA624A"/>
    <w:rsid w:val="00AC5B82"/>
    <w:rsid w:val="00AD66CC"/>
    <w:rsid w:val="00AF51E7"/>
    <w:rsid w:val="00B022D9"/>
    <w:rsid w:val="00B02BDF"/>
    <w:rsid w:val="00B10422"/>
    <w:rsid w:val="00B11176"/>
    <w:rsid w:val="00B2223A"/>
    <w:rsid w:val="00B5067F"/>
    <w:rsid w:val="00B52E90"/>
    <w:rsid w:val="00B65B0C"/>
    <w:rsid w:val="00B66B12"/>
    <w:rsid w:val="00B71833"/>
    <w:rsid w:val="00B73D77"/>
    <w:rsid w:val="00B82FBB"/>
    <w:rsid w:val="00B83E07"/>
    <w:rsid w:val="00B903FD"/>
    <w:rsid w:val="00BA3819"/>
    <w:rsid w:val="00BA3E17"/>
    <w:rsid w:val="00BB16D1"/>
    <w:rsid w:val="00BC3664"/>
    <w:rsid w:val="00BE026F"/>
    <w:rsid w:val="00BE1002"/>
    <w:rsid w:val="00BF3B4D"/>
    <w:rsid w:val="00BF5CE1"/>
    <w:rsid w:val="00C013D2"/>
    <w:rsid w:val="00C03366"/>
    <w:rsid w:val="00C20739"/>
    <w:rsid w:val="00C32ED2"/>
    <w:rsid w:val="00C43A4F"/>
    <w:rsid w:val="00C46083"/>
    <w:rsid w:val="00C63FEE"/>
    <w:rsid w:val="00C643B6"/>
    <w:rsid w:val="00C653D1"/>
    <w:rsid w:val="00C70DD9"/>
    <w:rsid w:val="00C730CF"/>
    <w:rsid w:val="00C81DD8"/>
    <w:rsid w:val="00C872A8"/>
    <w:rsid w:val="00CB7D5A"/>
    <w:rsid w:val="00CD2683"/>
    <w:rsid w:val="00CD3318"/>
    <w:rsid w:val="00CD3C10"/>
    <w:rsid w:val="00CE0B1B"/>
    <w:rsid w:val="00CE439B"/>
    <w:rsid w:val="00CE6EB1"/>
    <w:rsid w:val="00D06D08"/>
    <w:rsid w:val="00D152F6"/>
    <w:rsid w:val="00D32E87"/>
    <w:rsid w:val="00D37F17"/>
    <w:rsid w:val="00D47E19"/>
    <w:rsid w:val="00D61502"/>
    <w:rsid w:val="00D61AF5"/>
    <w:rsid w:val="00D73584"/>
    <w:rsid w:val="00D8463A"/>
    <w:rsid w:val="00D91B4D"/>
    <w:rsid w:val="00D92819"/>
    <w:rsid w:val="00DA10CB"/>
    <w:rsid w:val="00DA5653"/>
    <w:rsid w:val="00DC425C"/>
    <w:rsid w:val="00DD136F"/>
    <w:rsid w:val="00DE1E00"/>
    <w:rsid w:val="00DE2682"/>
    <w:rsid w:val="00DF5998"/>
    <w:rsid w:val="00E05DC2"/>
    <w:rsid w:val="00E14B9B"/>
    <w:rsid w:val="00E20F7C"/>
    <w:rsid w:val="00E2187B"/>
    <w:rsid w:val="00E2294F"/>
    <w:rsid w:val="00E22F9C"/>
    <w:rsid w:val="00E33292"/>
    <w:rsid w:val="00E40268"/>
    <w:rsid w:val="00E4378C"/>
    <w:rsid w:val="00E60DCA"/>
    <w:rsid w:val="00E64645"/>
    <w:rsid w:val="00E760C2"/>
    <w:rsid w:val="00E80CAA"/>
    <w:rsid w:val="00E90CB2"/>
    <w:rsid w:val="00E97060"/>
    <w:rsid w:val="00EA26CD"/>
    <w:rsid w:val="00EA567D"/>
    <w:rsid w:val="00EA7DA1"/>
    <w:rsid w:val="00EB42EC"/>
    <w:rsid w:val="00EB591B"/>
    <w:rsid w:val="00EC2978"/>
    <w:rsid w:val="00EC2996"/>
    <w:rsid w:val="00EC3453"/>
    <w:rsid w:val="00EF2448"/>
    <w:rsid w:val="00EF41EF"/>
    <w:rsid w:val="00EF5464"/>
    <w:rsid w:val="00EF5DCF"/>
    <w:rsid w:val="00F00CA2"/>
    <w:rsid w:val="00F02AAB"/>
    <w:rsid w:val="00F05F16"/>
    <w:rsid w:val="00F07EB8"/>
    <w:rsid w:val="00F3073F"/>
    <w:rsid w:val="00F3244D"/>
    <w:rsid w:val="00F50EC7"/>
    <w:rsid w:val="00F6366C"/>
    <w:rsid w:val="00F7505C"/>
    <w:rsid w:val="00F90AC8"/>
    <w:rsid w:val="00F97F33"/>
    <w:rsid w:val="00FA078B"/>
    <w:rsid w:val="00FA507A"/>
    <w:rsid w:val="00FB767F"/>
    <w:rsid w:val="00FB7D75"/>
    <w:rsid w:val="00FE1AAE"/>
    <w:rsid w:val="00FE2F61"/>
    <w:rsid w:val="00FE6366"/>
    <w:rsid w:val="00FE776A"/>
    <w:rsid w:val="00FF2478"/>
    <w:rsid w:val="00FF7F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6737"/>
    <o:shapelayout v:ext="edit">
      <o:idmap v:ext="edit" data="1"/>
    </o:shapelayout>
  </w:shapeDefaults>
  <w:decimalSymbol w:val=","/>
  <w:listSeparator w:val=";"/>
  <w14:docId w14:val="55115518"/>
  <w15:docId w15:val="{6BD95D40-557A-4CC4-AF69-15ABB1A7B2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Standaard">
    <w:name w:val="Normal"/>
    <w:qFormat/>
    <w:rsid w:val="007E6606"/>
  </w:style>
  <w:style w:type="paragraph" w:styleId="Kop1">
    <w:name w:val="heading 1"/>
    <w:link w:val="Kop1Char"/>
    <w:uiPriority w:val="1"/>
    <w:qFormat/>
    <w:rsid w:val="0070551D"/>
    <w:pPr>
      <w:widowControl w:val="0"/>
      <w:autoSpaceDE w:val="0"/>
      <w:autoSpaceDN w:val="0"/>
      <w:adjustRightInd w:val="0"/>
      <w:spacing w:before="192"/>
      <w:ind w:left="284" w:hanging="284"/>
      <w:outlineLvl w:val="0"/>
    </w:pPr>
    <w:rPr>
      <w:rFonts w:ascii="Arial" w:eastAsiaTheme="minorEastAsia" w:hAnsi="Arial" w:cs="Arial"/>
      <w:b/>
      <w:bCs/>
      <w:color w:val="4BACC6" w:themeColor="accent5"/>
      <w:sz w:val="26"/>
      <w:szCs w:val="26"/>
      <w:lang w:eastAsia="nl-NL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Ballontekst">
    <w:name w:val="Balloon Text"/>
    <w:basedOn w:val="Standaard"/>
    <w:link w:val="BallontekstChar"/>
    <w:uiPriority w:val="99"/>
    <w:semiHidden/>
    <w:unhideWhenUsed/>
    <w:rsid w:val="00EA26CD"/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EA26CD"/>
    <w:rPr>
      <w:rFonts w:ascii="Tahoma" w:hAnsi="Tahoma" w:cs="Tahoma"/>
      <w:sz w:val="16"/>
      <w:szCs w:val="16"/>
    </w:rPr>
  </w:style>
  <w:style w:type="paragraph" w:styleId="Koptekst">
    <w:name w:val="header"/>
    <w:basedOn w:val="Standaard"/>
    <w:link w:val="KoptekstChar"/>
    <w:unhideWhenUsed/>
    <w:rsid w:val="00EA26CD"/>
    <w:pPr>
      <w:tabs>
        <w:tab w:val="center" w:pos="4536"/>
        <w:tab w:val="right" w:pos="9072"/>
      </w:tabs>
    </w:pPr>
  </w:style>
  <w:style w:type="character" w:customStyle="1" w:styleId="KoptekstChar">
    <w:name w:val="Koptekst Char"/>
    <w:basedOn w:val="Standaardalinea-lettertype"/>
    <w:link w:val="Koptekst"/>
    <w:rsid w:val="00EA26CD"/>
  </w:style>
  <w:style w:type="paragraph" w:styleId="Voettekst">
    <w:name w:val="footer"/>
    <w:basedOn w:val="Standaard"/>
    <w:link w:val="VoettekstChar"/>
    <w:uiPriority w:val="99"/>
    <w:unhideWhenUsed/>
    <w:rsid w:val="00EA26CD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basedOn w:val="Standaardalinea-lettertype"/>
    <w:link w:val="Voettekst"/>
    <w:uiPriority w:val="99"/>
    <w:rsid w:val="00EA26CD"/>
  </w:style>
  <w:style w:type="character" w:styleId="Hyperlink">
    <w:name w:val="Hyperlink"/>
    <w:basedOn w:val="Standaardalinea-lettertype"/>
    <w:uiPriority w:val="99"/>
    <w:unhideWhenUsed/>
    <w:rsid w:val="0008487D"/>
    <w:rPr>
      <w:color w:val="0000FF"/>
      <w:u w:val="single"/>
    </w:rPr>
  </w:style>
  <w:style w:type="character" w:styleId="GevolgdeHyperlink">
    <w:name w:val="FollowedHyperlink"/>
    <w:basedOn w:val="Standaardalinea-lettertype"/>
    <w:uiPriority w:val="99"/>
    <w:semiHidden/>
    <w:unhideWhenUsed/>
    <w:rsid w:val="00176ADA"/>
    <w:rPr>
      <w:color w:val="800080" w:themeColor="followedHyperlink"/>
      <w:u w:val="single"/>
    </w:rPr>
  </w:style>
  <w:style w:type="paragraph" w:styleId="Lijstalinea">
    <w:name w:val="List Paragraph"/>
    <w:basedOn w:val="Standaard"/>
    <w:uiPriority w:val="34"/>
    <w:qFormat/>
    <w:rsid w:val="00643DB8"/>
    <w:pPr>
      <w:ind w:left="720"/>
      <w:contextualSpacing/>
    </w:pPr>
  </w:style>
  <w:style w:type="table" w:styleId="Tabelraster">
    <w:name w:val="Table Grid"/>
    <w:basedOn w:val="Standaardtabel"/>
    <w:uiPriority w:val="59"/>
    <w:rsid w:val="00831D1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zonderopmaak">
    <w:name w:val="Plain Text"/>
    <w:basedOn w:val="Standaard"/>
    <w:link w:val="TekstzonderopmaakChar"/>
    <w:uiPriority w:val="99"/>
    <w:semiHidden/>
    <w:unhideWhenUsed/>
    <w:rsid w:val="00CE6EB1"/>
    <w:rPr>
      <w:rFonts w:ascii="Arial" w:hAnsi="Arial" w:cs="Arial"/>
      <w:color w:val="00325B"/>
      <w:sz w:val="20"/>
      <w:szCs w:val="20"/>
    </w:rPr>
  </w:style>
  <w:style w:type="character" w:customStyle="1" w:styleId="TekstzonderopmaakChar">
    <w:name w:val="Tekst zonder opmaak Char"/>
    <w:basedOn w:val="Standaardalinea-lettertype"/>
    <w:link w:val="Tekstzonderopmaak"/>
    <w:uiPriority w:val="99"/>
    <w:semiHidden/>
    <w:rsid w:val="00CE6EB1"/>
    <w:rPr>
      <w:rFonts w:ascii="Arial" w:hAnsi="Arial" w:cs="Arial"/>
      <w:color w:val="00325B"/>
      <w:sz w:val="20"/>
      <w:szCs w:val="20"/>
    </w:rPr>
  </w:style>
  <w:style w:type="character" w:styleId="Verwijzingopmerking">
    <w:name w:val="annotation reference"/>
    <w:basedOn w:val="Standaardalinea-lettertype"/>
    <w:uiPriority w:val="99"/>
    <w:semiHidden/>
    <w:unhideWhenUsed/>
    <w:rsid w:val="00FE2F61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semiHidden/>
    <w:unhideWhenUsed/>
    <w:rsid w:val="00FE2F61"/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semiHidden/>
    <w:rsid w:val="00FE2F61"/>
    <w:rPr>
      <w:sz w:val="20"/>
      <w:szCs w:val="20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FE2F61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FE2F61"/>
    <w:rPr>
      <w:b/>
      <w:bCs/>
      <w:sz w:val="20"/>
      <w:szCs w:val="20"/>
    </w:rPr>
  </w:style>
  <w:style w:type="character" w:customStyle="1" w:styleId="Kop1Char">
    <w:name w:val="Kop 1 Char"/>
    <w:basedOn w:val="Standaardalinea-lettertype"/>
    <w:link w:val="Kop1"/>
    <w:uiPriority w:val="1"/>
    <w:rsid w:val="0070551D"/>
    <w:rPr>
      <w:rFonts w:ascii="Arial" w:eastAsiaTheme="minorEastAsia" w:hAnsi="Arial" w:cs="Arial"/>
      <w:b/>
      <w:bCs/>
      <w:color w:val="4BACC6" w:themeColor="accent5"/>
      <w:sz w:val="26"/>
      <w:szCs w:val="26"/>
      <w:lang w:eastAsia="nl-NL"/>
    </w:rPr>
  </w:style>
  <w:style w:type="paragraph" w:customStyle="1" w:styleId="Default">
    <w:name w:val="Default"/>
    <w:rsid w:val="0070551D"/>
    <w:pPr>
      <w:autoSpaceDE w:val="0"/>
      <w:autoSpaceDN w:val="0"/>
      <w:adjustRightInd w:val="0"/>
    </w:pPr>
    <w:rPr>
      <w:rFonts w:ascii="Arial" w:eastAsia="Times New Roman" w:hAnsi="Arial" w:cs="Arial"/>
      <w:color w:val="000000"/>
      <w:sz w:val="24"/>
      <w:szCs w:val="24"/>
      <w:lang w:eastAsia="nl-NL"/>
    </w:rPr>
  </w:style>
  <w:style w:type="character" w:styleId="Zwaar">
    <w:name w:val="Strong"/>
    <w:basedOn w:val="Standaardalinea-lettertype"/>
    <w:uiPriority w:val="22"/>
    <w:qFormat/>
    <w:rsid w:val="0070551D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51202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420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154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814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862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doNotRelyOnCSS/>
  <w:doNotOrganizeInFolder/>
  <w:doNotUseLongFileNames/>
  <w:pixelsPerInch w:val="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DC1623B-E709-4D37-9589-D0BDBBF1F27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C302DFF5</Template>
  <TotalTime>0</TotalTime>
  <Pages>1</Pages>
  <Words>127</Words>
  <Characters>703</Characters>
  <Application>Microsoft Office Word</Application>
  <DocSecurity>0</DocSecurity>
  <Lines>5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Gemeente Lelystad</Company>
  <LinksUpToDate>false</LinksUpToDate>
  <CharactersWithSpaces>829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pcbakker</dc:creator>
  <cp:lastModifiedBy>Bakker, PC (Peter)</cp:lastModifiedBy>
  <cp:revision>2</cp:revision>
  <cp:lastPrinted>2012-10-29T10:47:00Z</cp:lastPrinted>
  <dcterms:created xsi:type="dcterms:W3CDTF">2020-02-04T07:15:00Z</dcterms:created>
  <dcterms:modified xsi:type="dcterms:W3CDTF">2020-02-04T07:15:00Z</dcterms:modified>
</cp:coreProperties>
</file>