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0CDB5513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A516D8">
        <w:rPr>
          <w:rFonts w:ascii="Arial" w:hAnsi="Arial" w:cs="Arial"/>
          <w:b/>
        </w:rPr>
        <w:t>Burgerzaken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227FF5E3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A516D8">
        <w:rPr>
          <w:rFonts w:ascii="Arial" w:hAnsi="Arial" w:cs="Arial"/>
          <w:b/>
        </w:rPr>
        <w:t>1</w:t>
      </w:r>
      <w:r w:rsidR="005C1BAF">
        <w:rPr>
          <w:rFonts w:ascii="Arial" w:hAnsi="Arial" w:cs="Arial"/>
          <w:b/>
        </w:rPr>
        <w:t>4</w:t>
      </w:r>
      <w:r w:rsidR="00790B8D">
        <w:rPr>
          <w:rFonts w:ascii="Arial" w:hAnsi="Arial" w:cs="Arial"/>
          <w:b/>
        </w:rPr>
        <w:t xml:space="preserve"> januari 2020</w:t>
      </w:r>
    </w:p>
    <w:p w14:paraId="7E7D75AC" w14:textId="4E53196C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A516D8">
        <w:rPr>
          <w:rFonts w:ascii="Arial" w:hAnsi="Arial" w:cs="Arial"/>
          <w:b/>
        </w:rPr>
        <w:t>217299</w:t>
      </w:r>
    </w:p>
    <w:p w14:paraId="3D4AE733" w14:textId="4501D7D5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5C1BAF">
        <w:rPr>
          <w:rFonts w:ascii="Arial" w:hAnsi="Arial" w:cs="Arial"/>
          <w:b/>
        </w:rPr>
        <w:t>2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13F16870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5C1BAF"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BDC88-523C-4FAB-AA40-20482F87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B4C7EFE2</Template>
  <TotalTime>0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2020-01-14T06:54:00Z</dcterms:created>
  <dcterms:modified xsi:type="dcterms:W3CDTF">2020-01-14T06:54:00Z</dcterms:modified>
</cp:coreProperties>
</file>