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67B4F1E7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13</w:t>
      </w:r>
      <w:r w:rsidR="00790B8D">
        <w:rPr>
          <w:rFonts w:ascii="Arial" w:hAnsi="Arial" w:cs="Arial"/>
          <w:b/>
        </w:rPr>
        <w:t xml:space="preserve"> januari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6CB0ADFB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A516D8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54977B40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A516D8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D9B04-A8F0-42F4-A953-DB3730C0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D80D1FD9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2020-01-13T08:40:00Z</dcterms:created>
  <dcterms:modified xsi:type="dcterms:W3CDTF">2020-01-13T08:40:00Z</dcterms:modified>
</cp:coreProperties>
</file>