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3AA22" w14:textId="5F2C3918" w:rsidR="009D3027" w:rsidRPr="00CB00CC" w:rsidRDefault="009D3027" w:rsidP="009D3027">
      <w:pPr>
        <w:pStyle w:val="INKStandaard"/>
        <w:rPr>
          <w:rFonts w:cs="Arial"/>
          <w:b/>
          <w:sz w:val="24"/>
          <w:szCs w:val="24"/>
        </w:rPr>
      </w:pPr>
      <w:r w:rsidRPr="00CB00CC">
        <w:rPr>
          <w:rFonts w:cs="Arial"/>
          <w:b/>
          <w:sz w:val="24"/>
          <w:szCs w:val="24"/>
        </w:rPr>
        <w:t xml:space="preserve">Bijlage </w:t>
      </w:r>
      <w:r w:rsidR="00BD311B">
        <w:rPr>
          <w:rFonts w:cs="Arial"/>
          <w:b/>
          <w:sz w:val="24"/>
          <w:szCs w:val="24"/>
        </w:rPr>
        <w:t>5</w:t>
      </w:r>
      <w:r w:rsidR="00A251B4" w:rsidRPr="00CB00CC">
        <w:rPr>
          <w:rFonts w:cs="Arial"/>
          <w:b/>
          <w:sz w:val="24"/>
          <w:szCs w:val="24"/>
        </w:rPr>
        <w:t xml:space="preserve"> </w:t>
      </w:r>
      <w:r w:rsidR="00164948">
        <w:rPr>
          <w:rFonts w:cs="Arial"/>
          <w:b/>
          <w:sz w:val="24"/>
          <w:szCs w:val="24"/>
        </w:rPr>
        <w:t xml:space="preserve">Antwoord op de </w:t>
      </w:r>
      <w:bookmarkStart w:id="0" w:name="_GoBack"/>
      <w:bookmarkEnd w:id="0"/>
      <w:r w:rsidR="0021431A" w:rsidRPr="00CB00CC">
        <w:rPr>
          <w:rFonts w:cs="Arial"/>
          <w:b/>
          <w:sz w:val="24"/>
          <w:szCs w:val="24"/>
        </w:rPr>
        <w:t>Selectiecriteria</w:t>
      </w:r>
    </w:p>
    <w:p w14:paraId="4F029BF3" w14:textId="77777777" w:rsidR="00836FD3" w:rsidRPr="00CB00CC" w:rsidRDefault="00836FD3" w:rsidP="000E4513">
      <w:pPr>
        <w:pStyle w:val="Geenafstand"/>
      </w:pPr>
    </w:p>
    <w:p w14:paraId="10B99AA4" w14:textId="39FBFB69" w:rsidR="00B43D58" w:rsidRPr="00CB00CC" w:rsidRDefault="00B43D58" w:rsidP="00B43D58">
      <w:pPr>
        <w:autoSpaceDE w:val="0"/>
        <w:autoSpaceDN w:val="0"/>
        <w:adjustRightInd w:val="0"/>
        <w:spacing w:line="276" w:lineRule="auto"/>
        <w:rPr>
          <w:rFonts w:ascii="Arial" w:eastAsia="Calibri" w:hAnsi="Arial" w:cs="BAFCC A+ Univers"/>
          <w:i/>
          <w:color w:val="000000"/>
          <w:spacing w:val="5"/>
          <w:szCs w:val="16"/>
        </w:rPr>
      </w:pPr>
      <w:r w:rsidRPr="00CB00CC">
        <w:rPr>
          <w:rFonts w:ascii="Arial" w:eastAsia="Calibri" w:hAnsi="Arial" w:cs="BAFCC A+ Univers"/>
          <w:i/>
          <w:color w:val="000000"/>
          <w:spacing w:val="5"/>
          <w:szCs w:val="16"/>
        </w:rPr>
        <w:t>Deze verklaring dient door de Gegadigde naar waarheid te worden ingevuld</w:t>
      </w:r>
      <w:r w:rsidR="00FE417D">
        <w:rPr>
          <w:rFonts w:ascii="Arial" w:eastAsia="Calibri" w:hAnsi="Arial" w:cs="BAFCC A+ Univers"/>
          <w:i/>
          <w:color w:val="000000"/>
          <w:spacing w:val="5"/>
          <w:szCs w:val="16"/>
        </w:rPr>
        <w:t>.</w:t>
      </w:r>
    </w:p>
    <w:p w14:paraId="55365A87" w14:textId="77777777" w:rsidR="0021431A" w:rsidRPr="00CB00CC" w:rsidRDefault="0021431A" w:rsidP="000E4513">
      <w:pPr>
        <w:pStyle w:val="Geenafstand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B4F0D" w:rsidRPr="004B4F0D" w14:paraId="4A6B8ED1" w14:textId="77777777" w:rsidTr="004B4F0D">
        <w:trPr>
          <w:trHeight w:val="547"/>
        </w:trPr>
        <w:tc>
          <w:tcPr>
            <w:tcW w:w="9209" w:type="dxa"/>
            <w:shd w:val="clear" w:color="auto" w:fill="365F91" w:themeFill="accent1" w:themeFillShade="BF"/>
          </w:tcPr>
          <w:p w14:paraId="02A57C94" w14:textId="77777777" w:rsidR="00556082" w:rsidRDefault="004B4F0D" w:rsidP="004B4F0D">
            <w:pPr>
              <w:rPr>
                <w:b/>
                <w:color w:val="FFFFFF" w:themeColor="background1"/>
              </w:rPr>
            </w:pPr>
            <w:r w:rsidRPr="004B4F0D">
              <w:rPr>
                <w:b/>
                <w:color w:val="FFFFFF" w:themeColor="background1"/>
              </w:rPr>
              <w:t xml:space="preserve">Selectiecriterium 1: </w:t>
            </w:r>
          </w:p>
          <w:p w14:paraId="5CF88CB2" w14:textId="39FD064C" w:rsidR="00556082" w:rsidRPr="00556082" w:rsidRDefault="004B4F0D" w:rsidP="004B4F0D">
            <w:pPr>
              <w:rPr>
                <w:b/>
                <w:color w:val="FFFFFF" w:themeColor="background1"/>
              </w:rPr>
            </w:pPr>
            <w:r w:rsidRPr="004B4F0D">
              <w:rPr>
                <w:b/>
                <w:color w:val="FFFFFF" w:themeColor="background1"/>
              </w:rPr>
              <w:t>Ervaring met het leveren van postdienstverlening zoals gespec</w:t>
            </w:r>
            <w:r w:rsidR="009A46A1">
              <w:rPr>
                <w:b/>
                <w:color w:val="FFFFFF" w:themeColor="background1"/>
              </w:rPr>
              <w:t>ificeerd in paragraaf 2.2 en 2.3</w:t>
            </w:r>
            <w:r w:rsidRPr="004B4F0D">
              <w:rPr>
                <w:b/>
                <w:color w:val="FFFFFF" w:themeColor="background1"/>
              </w:rPr>
              <w:t xml:space="preserve"> (60 punten)</w:t>
            </w:r>
          </w:p>
        </w:tc>
      </w:tr>
      <w:tr w:rsidR="004B4F0D" w:rsidRPr="00CE7AC5" w14:paraId="08668AE3" w14:textId="77777777" w:rsidTr="004B4F0D">
        <w:trPr>
          <w:trHeight w:val="614"/>
        </w:trPr>
        <w:tc>
          <w:tcPr>
            <w:tcW w:w="9209" w:type="dxa"/>
            <w:shd w:val="clear" w:color="auto" w:fill="auto"/>
          </w:tcPr>
          <w:p w14:paraId="1B52CC2F" w14:textId="1C019790" w:rsidR="004B4F0D" w:rsidRDefault="004B4F0D" w:rsidP="00210D7F">
            <w:pPr>
              <w:pStyle w:val="INKtabeltekst"/>
            </w:pPr>
            <w:r>
              <w:t>Geef door het kiezen van een hoeveelheidscategorie</w:t>
            </w:r>
            <w:r w:rsidR="009A46A1">
              <w:t xml:space="preserve"> op pagina 2 en 3</w:t>
            </w:r>
            <w:r>
              <w:t xml:space="preserve"> aan:</w:t>
            </w:r>
          </w:p>
          <w:p w14:paraId="68BAADD5" w14:textId="77777777" w:rsidR="00556082" w:rsidRPr="00556082" w:rsidRDefault="004B4F0D" w:rsidP="00556082">
            <w:pPr>
              <w:pStyle w:val="INKtabeltekst"/>
              <w:numPr>
                <w:ilvl w:val="0"/>
                <w:numId w:val="16"/>
              </w:numPr>
              <w:rPr>
                <w:rFonts w:cs="Verdana"/>
              </w:rPr>
            </w:pPr>
            <w:r>
              <w:t>Hoeveel poststukken u in de afgelopen drie jaar minimaal per jaar per dienst en/of product gecollecteerd, gesorteerd en bezorgd heeft.</w:t>
            </w:r>
          </w:p>
          <w:p w14:paraId="4EAF4C01" w14:textId="6D653771" w:rsidR="00556082" w:rsidRPr="00556082" w:rsidRDefault="00556082" w:rsidP="00556082">
            <w:pPr>
              <w:pStyle w:val="INKtabeltekst"/>
              <w:ind w:left="1068"/>
              <w:rPr>
                <w:rFonts w:cs="Verdana"/>
              </w:rPr>
            </w:pPr>
          </w:p>
        </w:tc>
      </w:tr>
      <w:tr w:rsidR="004B4F0D" w:rsidRPr="00CE7AC5" w14:paraId="22B60E22" w14:textId="77777777" w:rsidTr="004B4F0D">
        <w:trPr>
          <w:trHeight w:val="262"/>
        </w:trPr>
        <w:tc>
          <w:tcPr>
            <w:tcW w:w="9209" w:type="dxa"/>
            <w:shd w:val="clear" w:color="auto" w:fill="1F497D" w:themeFill="text2"/>
          </w:tcPr>
          <w:p w14:paraId="77661810" w14:textId="3D48EC9E" w:rsidR="004B4F0D" w:rsidRPr="004B4F0D" w:rsidRDefault="004B4F0D" w:rsidP="00210D7F">
            <w:pPr>
              <w:pStyle w:val="INKtabeltekst"/>
              <w:rPr>
                <w:b/>
              </w:rPr>
            </w:pPr>
            <w:r w:rsidRPr="004B4F0D">
              <w:rPr>
                <w:b/>
                <w:color w:val="FFFFFF" w:themeColor="background1"/>
              </w:rPr>
              <w:t>Bewijsmiddelen</w:t>
            </w:r>
          </w:p>
        </w:tc>
      </w:tr>
      <w:tr w:rsidR="004B4F0D" w:rsidRPr="00CE7AC5" w14:paraId="65B061F0" w14:textId="77777777" w:rsidTr="004B4F0D">
        <w:trPr>
          <w:trHeight w:val="614"/>
        </w:trPr>
        <w:tc>
          <w:tcPr>
            <w:tcW w:w="9209" w:type="dxa"/>
            <w:shd w:val="clear" w:color="auto" w:fill="auto"/>
          </w:tcPr>
          <w:p w14:paraId="56E8820E" w14:textId="710B26B0" w:rsidR="004B4F0D" w:rsidRDefault="006E5796" w:rsidP="004B4F0D">
            <w:pPr>
              <w:pStyle w:val="INKtabeltekst"/>
            </w:pPr>
            <w:r>
              <w:t xml:space="preserve">De </w:t>
            </w:r>
            <w:r w:rsidR="004B4F0D" w:rsidRPr="00426B28">
              <w:t xml:space="preserve">Aanbestedende dienst behoudt zich het recht voor bewijzen, ter onderbouwing van de ingediende antwoorden, bij Gegadigde op te vragen. Gegadigde moet bereid en in staat zijn om deze bewijzen binnen </w:t>
            </w:r>
            <w:r w:rsidR="004B4F0D">
              <w:t>5</w:t>
            </w:r>
            <w:r w:rsidR="004B4F0D" w:rsidRPr="00426B28">
              <w:t xml:space="preserve"> werkdagen in te dienen. Het verstrekken van onjuiste gegevens, ook als dit niet opzettelijk is gebeurd, kan leiden tot uitsluiting van deelname.</w:t>
            </w:r>
          </w:p>
          <w:p w14:paraId="6B8EF095" w14:textId="77777777" w:rsidR="004B4F0D" w:rsidRDefault="004B4F0D" w:rsidP="00210D7F">
            <w:pPr>
              <w:pStyle w:val="INKtabeltekst"/>
            </w:pPr>
          </w:p>
        </w:tc>
      </w:tr>
    </w:tbl>
    <w:p w14:paraId="3E42218E" w14:textId="3E5C81AD" w:rsidR="004B4F0D" w:rsidRDefault="004B4F0D" w:rsidP="004B4F0D">
      <w:pPr>
        <w:autoSpaceDE w:val="0"/>
        <w:autoSpaceDN w:val="0"/>
        <w:adjustRightInd w:val="0"/>
        <w:spacing w:line="276" w:lineRule="auto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A817E9" w:rsidRPr="00556082" w14:paraId="3A896BAD" w14:textId="77777777" w:rsidTr="00210D7F">
        <w:trPr>
          <w:trHeight w:val="274"/>
        </w:trPr>
        <w:tc>
          <w:tcPr>
            <w:tcW w:w="9209" w:type="dxa"/>
            <w:shd w:val="clear" w:color="auto" w:fill="BFBFBF" w:themeFill="background1" w:themeFillShade="BF"/>
          </w:tcPr>
          <w:p w14:paraId="16AE5F44" w14:textId="77777777" w:rsidR="00A817E9" w:rsidRPr="00556082" w:rsidRDefault="00A817E9" w:rsidP="00210D7F">
            <w:pPr>
              <w:pStyle w:val="INKtabeltekst"/>
              <w:rPr>
                <w:b/>
              </w:rPr>
            </w:pPr>
            <w:r w:rsidRPr="00E803D9">
              <w:rPr>
                <w:b/>
                <w:color w:val="auto"/>
              </w:rPr>
              <w:t>Invulinstructie en voorbeeld:</w:t>
            </w:r>
          </w:p>
        </w:tc>
      </w:tr>
      <w:tr w:rsidR="00A817E9" w14:paraId="020D7E38" w14:textId="77777777" w:rsidTr="00210D7F">
        <w:trPr>
          <w:trHeight w:val="699"/>
        </w:trPr>
        <w:tc>
          <w:tcPr>
            <w:tcW w:w="9209" w:type="dxa"/>
            <w:shd w:val="clear" w:color="auto" w:fill="auto"/>
          </w:tcPr>
          <w:p w14:paraId="18867AB8" w14:textId="0A1E62E7" w:rsidR="008206F8" w:rsidRPr="000A26A6" w:rsidRDefault="006E5796" w:rsidP="008206F8">
            <w:pPr>
              <w:rPr>
                <w:szCs w:val="18"/>
              </w:rPr>
            </w:pPr>
            <w:r>
              <w:rPr>
                <w:szCs w:val="18"/>
              </w:rPr>
              <w:t>Op pagina 2 &amp; 3 va</w:t>
            </w:r>
            <w:r w:rsidR="008206F8" w:rsidRPr="000A26A6">
              <w:rPr>
                <w:szCs w:val="18"/>
              </w:rPr>
              <w:t>n deze bijlage zijn de hoeveelheidscategor</w:t>
            </w:r>
            <w:r>
              <w:rPr>
                <w:szCs w:val="18"/>
              </w:rPr>
              <w:t>ieën weergegeven behorend bij Se</w:t>
            </w:r>
            <w:r w:rsidR="008206F8" w:rsidRPr="000A26A6">
              <w:rPr>
                <w:szCs w:val="18"/>
              </w:rPr>
              <w:t>lectiecriterium 1.</w:t>
            </w:r>
          </w:p>
          <w:p w14:paraId="0CC2009E" w14:textId="01E10DD5" w:rsidR="008206F8" w:rsidRPr="004B4F0D" w:rsidRDefault="006E5796" w:rsidP="00550CD7">
            <w:pPr>
              <w:rPr>
                <w:szCs w:val="18"/>
              </w:rPr>
            </w:pPr>
            <w:r>
              <w:rPr>
                <w:szCs w:val="18"/>
              </w:rPr>
              <w:t>De genoemde aantallen bij Categorie</w:t>
            </w:r>
            <w:r w:rsidR="00867669">
              <w:rPr>
                <w:szCs w:val="18"/>
              </w:rPr>
              <w:t xml:space="preserve"> A t/m D</w:t>
            </w:r>
            <w:r w:rsidR="008206F8" w:rsidRPr="000A26A6">
              <w:rPr>
                <w:szCs w:val="18"/>
              </w:rPr>
              <w:t xml:space="preserve"> zijn aantallen van een postdienst- of product per kalenderjaar. </w:t>
            </w:r>
          </w:p>
          <w:p w14:paraId="23CDED63" w14:textId="77777777" w:rsidR="00965333" w:rsidRDefault="00965333" w:rsidP="008206F8">
            <w:pPr>
              <w:rPr>
                <w:b/>
                <w:szCs w:val="18"/>
              </w:rPr>
            </w:pPr>
          </w:p>
          <w:p w14:paraId="09111E6F" w14:textId="77777777" w:rsidR="008206F8" w:rsidRPr="000A26A6" w:rsidRDefault="008206F8" w:rsidP="008206F8">
            <w:pPr>
              <w:rPr>
                <w:b/>
                <w:szCs w:val="18"/>
              </w:rPr>
            </w:pPr>
            <w:r w:rsidRPr="000A26A6">
              <w:rPr>
                <w:b/>
                <w:szCs w:val="18"/>
              </w:rPr>
              <w:t>Voorbeeld:</w:t>
            </w:r>
          </w:p>
          <w:p w14:paraId="70C9447D" w14:textId="77777777" w:rsidR="008206F8" w:rsidRPr="000A26A6" w:rsidRDefault="008206F8" w:rsidP="008206F8">
            <w:pPr>
              <w:rPr>
                <w:szCs w:val="18"/>
              </w:rPr>
            </w:pPr>
            <w:r w:rsidRPr="000A26A6">
              <w:rPr>
                <w:szCs w:val="18"/>
              </w:rPr>
              <w:t>Voor het product ‘Brief gemengd’ zijn de hoeveelheidscategorieën bijvoorbeeld als volgt:</w:t>
            </w:r>
          </w:p>
          <w:p w14:paraId="224619C8" w14:textId="77777777" w:rsidR="006E5796" w:rsidRDefault="006E5796" w:rsidP="006E5796">
            <w:pPr>
              <w:pStyle w:val="Lijstalinea"/>
              <w:numPr>
                <w:ilvl w:val="0"/>
                <w:numId w:val="24"/>
              </w:numPr>
              <w:spacing w:line="240" w:lineRule="auto"/>
              <w:contextualSpacing w:val="0"/>
            </w:pPr>
            <w:r>
              <w:t>28.400.000 – 42.600.000</w:t>
            </w:r>
            <w:r>
              <w:tab/>
            </w:r>
          </w:p>
          <w:p w14:paraId="22ADA67D" w14:textId="77777777" w:rsidR="006E5796" w:rsidRDefault="006E5796" w:rsidP="006E5796">
            <w:pPr>
              <w:pStyle w:val="Lijstalinea"/>
              <w:numPr>
                <w:ilvl w:val="0"/>
                <w:numId w:val="24"/>
              </w:numPr>
              <w:spacing w:line="240" w:lineRule="auto"/>
              <w:contextualSpacing w:val="0"/>
            </w:pPr>
            <w:r>
              <w:t>42.600.001  - 56.800.000</w:t>
            </w:r>
            <w:r>
              <w:tab/>
            </w:r>
          </w:p>
          <w:p w14:paraId="7C40401A" w14:textId="77777777" w:rsidR="006E5796" w:rsidRDefault="006E5796" w:rsidP="006E5796">
            <w:pPr>
              <w:pStyle w:val="Lijstalinea"/>
              <w:numPr>
                <w:ilvl w:val="0"/>
                <w:numId w:val="24"/>
              </w:numPr>
              <w:spacing w:line="240" w:lineRule="auto"/>
              <w:contextualSpacing w:val="0"/>
            </w:pPr>
            <w:r>
              <w:t xml:space="preserve">56.800.001 – 71.000.000 </w:t>
            </w:r>
          </w:p>
          <w:p w14:paraId="29D52DA6" w14:textId="77777777" w:rsidR="00A817E9" w:rsidRDefault="006E5796" w:rsidP="006E5796">
            <w:pPr>
              <w:pStyle w:val="Lijstalinea"/>
              <w:numPr>
                <w:ilvl w:val="0"/>
                <w:numId w:val="24"/>
              </w:numPr>
              <w:spacing w:line="240" w:lineRule="auto"/>
              <w:contextualSpacing w:val="0"/>
            </w:pPr>
            <w:r w:rsidRPr="006E5796">
              <w:t>&gt;71.000.000</w:t>
            </w:r>
          </w:p>
          <w:p w14:paraId="78CD837D" w14:textId="77777777" w:rsidR="006E5796" w:rsidRDefault="006E5796" w:rsidP="006E5796">
            <w:pPr>
              <w:spacing w:line="240" w:lineRule="auto"/>
            </w:pPr>
          </w:p>
          <w:p w14:paraId="1BDDB7FE" w14:textId="1DED8977" w:rsidR="006E5796" w:rsidRDefault="006E5796" w:rsidP="006E5796">
            <w:pPr>
              <w:pStyle w:val="INKtabeltekst"/>
            </w:pPr>
            <w:r>
              <w:t>Door het aankruisen van de ‘</w:t>
            </w:r>
            <w:proofErr w:type="spellStart"/>
            <w:r>
              <w:t>Checkbox</w:t>
            </w:r>
            <w:proofErr w:type="spellEnd"/>
            <w:r>
              <w:t>’ achter de betreffende hoeveelheidscategorie, geeft u aan hoeveel poststukken u in de afgelopen drie jaar minimaal per jaar per dienst en/of product gecollecteerd, gesorteerd en bezorgd heeft.</w:t>
            </w:r>
          </w:p>
          <w:p w14:paraId="3CBF49F6" w14:textId="77777777" w:rsidR="006E5796" w:rsidRDefault="006E5796" w:rsidP="006E5796">
            <w:pPr>
              <w:pStyle w:val="INKtabeltekst"/>
            </w:pPr>
          </w:p>
          <w:p w14:paraId="118530E5" w14:textId="74EADC1C" w:rsidR="006E5796" w:rsidRPr="00556082" w:rsidRDefault="006E5796" w:rsidP="006E5796">
            <w:pPr>
              <w:pStyle w:val="INKtabeltekst"/>
              <w:rPr>
                <w:rFonts w:cs="Verdana"/>
              </w:rPr>
            </w:pPr>
            <w:r w:rsidRPr="006E5796">
              <w:rPr>
                <w:b/>
              </w:rPr>
              <w:t>Let op!</w:t>
            </w:r>
            <w:r>
              <w:t xml:space="preserve"> U mag maar één categorie aankruisen per product-servicekader combinatie. Wanneer u meerdere categorieën aankruist, gaat de aanbestedende dienst uit van de </w:t>
            </w:r>
            <w:r w:rsidRPr="009A46A1">
              <w:rPr>
                <w:i/>
              </w:rPr>
              <w:t>laagst</w:t>
            </w:r>
            <w:r>
              <w:t xml:space="preserve"> aangekruiste categorie voor het betreffende product met bijbehorende bestemming en servicekader.</w:t>
            </w:r>
          </w:p>
          <w:p w14:paraId="40C288F9" w14:textId="25B7EBCC" w:rsidR="006E5796" w:rsidRDefault="006E5796" w:rsidP="006E5796">
            <w:pPr>
              <w:spacing w:line="240" w:lineRule="auto"/>
            </w:pPr>
          </w:p>
        </w:tc>
      </w:tr>
    </w:tbl>
    <w:p w14:paraId="7DE7ACD3" w14:textId="77777777" w:rsidR="004B4F0D" w:rsidRDefault="004B4F0D">
      <w:pPr>
        <w:spacing w:after="200" w:line="276" w:lineRule="auto"/>
      </w:pPr>
      <w:r>
        <w:br w:type="page"/>
      </w:r>
    </w:p>
    <w:p w14:paraId="56C9E2BE" w14:textId="77777777" w:rsidR="008206F8" w:rsidRDefault="008206F8" w:rsidP="004B4F0D">
      <w:pPr>
        <w:rPr>
          <w:szCs w:val="18"/>
        </w:rPr>
        <w:sectPr w:rsidR="008206F8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D405CC" w14:textId="77777777" w:rsidR="004B4F0D" w:rsidRPr="000A26A6" w:rsidRDefault="004B4F0D" w:rsidP="004B4F0D">
      <w:pPr>
        <w:rPr>
          <w:szCs w:val="18"/>
        </w:rPr>
      </w:pPr>
    </w:p>
    <w:tbl>
      <w:tblPr>
        <w:tblStyle w:val="Tabelraster"/>
        <w:tblW w:w="15031" w:type="dxa"/>
        <w:tblInd w:w="-10" w:type="dxa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1560"/>
        <w:gridCol w:w="1417"/>
        <w:gridCol w:w="1418"/>
        <w:gridCol w:w="1275"/>
        <w:gridCol w:w="1418"/>
        <w:gridCol w:w="1133"/>
        <w:gridCol w:w="1418"/>
        <w:gridCol w:w="1133"/>
        <w:gridCol w:w="1419"/>
        <w:gridCol w:w="1134"/>
      </w:tblGrid>
      <w:tr w:rsidR="008206F8" w:rsidRPr="00FE3100" w14:paraId="242C5C05" w14:textId="68C940CB" w:rsidTr="006E5796">
        <w:tc>
          <w:tcPr>
            <w:tcW w:w="1706" w:type="dxa"/>
            <w:shd w:val="clear" w:color="auto" w:fill="B8CCE4" w:themeFill="accent1" w:themeFillTint="66"/>
          </w:tcPr>
          <w:p w14:paraId="06EF492A" w14:textId="0E33588C" w:rsidR="008206F8" w:rsidRPr="00FE3100" w:rsidRDefault="008206F8" w:rsidP="008206F8">
            <w:pPr>
              <w:ind w:right="-554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 xml:space="preserve">Dienst / product </w:t>
            </w:r>
          </w:p>
          <w:p w14:paraId="24D692DF" w14:textId="77777777" w:rsidR="008206F8" w:rsidRPr="00FE3100" w:rsidRDefault="008206F8" w:rsidP="008206F8">
            <w:pPr>
              <w:ind w:right="-554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B8CCE4" w:themeFill="accent1" w:themeFillTint="66"/>
          </w:tcPr>
          <w:p w14:paraId="56CD3AD8" w14:textId="77777777" w:rsidR="008206F8" w:rsidRPr="00FE3100" w:rsidRDefault="008206F8" w:rsidP="008206F8">
            <w:pPr>
              <w:ind w:right="-554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>Bestemming</w:t>
            </w:r>
          </w:p>
        </w:tc>
        <w:tc>
          <w:tcPr>
            <w:tcW w:w="1417" w:type="dxa"/>
            <w:shd w:val="clear" w:color="auto" w:fill="B8CCE4" w:themeFill="accent1" w:themeFillTint="66"/>
          </w:tcPr>
          <w:p w14:paraId="1A575566" w14:textId="62D8A86E" w:rsidR="008206F8" w:rsidRPr="00FE3100" w:rsidRDefault="008206F8" w:rsidP="008206F8">
            <w:pPr>
              <w:ind w:right="-554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>Servicekader</w:t>
            </w:r>
          </w:p>
        </w:tc>
        <w:tc>
          <w:tcPr>
            <w:tcW w:w="2693" w:type="dxa"/>
            <w:gridSpan w:val="2"/>
            <w:shd w:val="clear" w:color="auto" w:fill="B8CCE4" w:themeFill="accent1" w:themeFillTint="66"/>
            <w:vAlign w:val="center"/>
          </w:tcPr>
          <w:p w14:paraId="6EDA44CE" w14:textId="7443D2F6" w:rsidR="008206F8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>C</w:t>
            </w:r>
            <w:r w:rsidR="008206F8" w:rsidRPr="00FE3100">
              <w:rPr>
                <w:b/>
                <w:sz w:val="16"/>
                <w:szCs w:val="16"/>
              </w:rPr>
              <w:t>ategorie A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E5BD5F7" w14:textId="5414E634" w:rsidR="008206F8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>C</w:t>
            </w:r>
            <w:r w:rsidR="008206F8" w:rsidRPr="00FE3100">
              <w:rPr>
                <w:b/>
                <w:sz w:val="16"/>
                <w:szCs w:val="16"/>
              </w:rPr>
              <w:t>ategorie B</w:t>
            </w:r>
          </w:p>
        </w:tc>
        <w:tc>
          <w:tcPr>
            <w:tcW w:w="2551" w:type="dxa"/>
            <w:gridSpan w:val="2"/>
            <w:shd w:val="clear" w:color="auto" w:fill="B8CCE4" w:themeFill="accent1" w:themeFillTint="66"/>
            <w:vAlign w:val="center"/>
          </w:tcPr>
          <w:p w14:paraId="1D779F9D" w14:textId="39F99144" w:rsidR="008206F8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>Categorie</w:t>
            </w:r>
            <w:r w:rsidR="008206F8" w:rsidRPr="00FE3100">
              <w:rPr>
                <w:b/>
                <w:sz w:val="16"/>
                <w:szCs w:val="16"/>
              </w:rPr>
              <w:t xml:space="preserve"> C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BC78969" w14:textId="3A09F703" w:rsidR="008206F8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>C</w:t>
            </w:r>
            <w:r w:rsidR="008206F8" w:rsidRPr="00FE3100">
              <w:rPr>
                <w:b/>
                <w:sz w:val="16"/>
                <w:szCs w:val="16"/>
              </w:rPr>
              <w:t>ategorie D</w:t>
            </w:r>
          </w:p>
        </w:tc>
      </w:tr>
      <w:tr w:rsidR="00FE3100" w:rsidRPr="00FE3100" w14:paraId="3277D6B5" w14:textId="77777777" w:rsidTr="006E5796">
        <w:tc>
          <w:tcPr>
            <w:tcW w:w="1706" w:type="dxa"/>
            <w:shd w:val="clear" w:color="auto" w:fill="B8CCE4" w:themeFill="accent1" w:themeFillTint="66"/>
          </w:tcPr>
          <w:p w14:paraId="15D49C61" w14:textId="77777777" w:rsidR="00FE3100" w:rsidRPr="00FE3100" w:rsidRDefault="00FE3100" w:rsidP="00FE3100">
            <w:pPr>
              <w:ind w:right="-554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B8CCE4" w:themeFill="accent1" w:themeFillTint="66"/>
          </w:tcPr>
          <w:p w14:paraId="187FF29B" w14:textId="77777777" w:rsidR="00FE3100" w:rsidRPr="00FE3100" w:rsidRDefault="00FE3100" w:rsidP="00FE3100">
            <w:pPr>
              <w:ind w:right="-554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14:paraId="7F8AF514" w14:textId="77777777" w:rsidR="00FE3100" w:rsidRPr="00FE3100" w:rsidRDefault="00FE3100" w:rsidP="00FE3100">
            <w:pPr>
              <w:ind w:right="-554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B8CCE4" w:themeFill="accent1" w:themeFillTint="66"/>
            <w:vAlign w:val="center"/>
          </w:tcPr>
          <w:p w14:paraId="291A1DEE" w14:textId="6901270B" w:rsidR="00FE3100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>Hoeveelheid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14:paraId="10E8F921" w14:textId="6C43BE9D" w:rsidR="00FE3100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FE3100">
              <w:rPr>
                <w:b/>
                <w:sz w:val="16"/>
                <w:szCs w:val="16"/>
              </w:rPr>
              <w:t>Checkbox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DCCEBD7" w14:textId="2E45BBE6" w:rsidR="00FE3100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>Hoeveelheid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AA1A03" w14:textId="4446257F" w:rsidR="00FE3100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FE3100">
              <w:rPr>
                <w:b/>
                <w:sz w:val="16"/>
                <w:szCs w:val="16"/>
              </w:rPr>
              <w:t>Checkbox</w:t>
            </w:r>
            <w:proofErr w:type="spellEnd"/>
          </w:p>
        </w:tc>
        <w:tc>
          <w:tcPr>
            <w:tcW w:w="1418" w:type="dxa"/>
            <w:shd w:val="clear" w:color="auto" w:fill="B8CCE4" w:themeFill="accent1" w:themeFillTint="66"/>
            <w:vAlign w:val="center"/>
          </w:tcPr>
          <w:p w14:paraId="02CC3A89" w14:textId="0BEDEB1A" w:rsidR="00FE3100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>Hoeveelheid</w:t>
            </w:r>
          </w:p>
        </w:tc>
        <w:tc>
          <w:tcPr>
            <w:tcW w:w="1133" w:type="dxa"/>
            <w:shd w:val="clear" w:color="auto" w:fill="B8CCE4" w:themeFill="accent1" w:themeFillTint="66"/>
            <w:vAlign w:val="center"/>
          </w:tcPr>
          <w:p w14:paraId="1CB4D9AE" w14:textId="4160EAA9" w:rsidR="00FE3100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FE3100">
              <w:rPr>
                <w:b/>
                <w:sz w:val="16"/>
                <w:szCs w:val="16"/>
              </w:rPr>
              <w:t>Checkbox</w:t>
            </w:r>
            <w:proofErr w:type="spellEnd"/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839696" w14:textId="79E68832" w:rsidR="00FE3100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r w:rsidRPr="00FE3100">
              <w:rPr>
                <w:b/>
                <w:sz w:val="16"/>
                <w:szCs w:val="16"/>
              </w:rPr>
              <w:t>Hoeveelheid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10FB3F6" w14:textId="1C03E2B3" w:rsidR="00FE3100" w:rsidRPr="00FE3100" w:rsidRDefault="00FE3100" w:rsidP="00FE310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FE3100">
              <w:rPr>
                <w:b/>
                <w:sz w:val="16"/>
                <w:szCs w:val="16"/>
              </w:rPr>
              <w:t>Checkbox</w:t>
            </w:r>
            <w:proofErr w:type="spellEnd"/>
          </w:p>
        </w:tc>
      </w:tr>
    </w:tbl>
    <w:tbl>
      <w:tblPr>
        <w:tblW w:w="15031" w:type="dxa"/>
        <w:tblInd w:w="-1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1560"/>
        <w:gridCol w:w="1417"/>
        <w:gridCol w:w="1416"/>
        <w:gridCol w:w="1275"/>
        <w:gridCol w:w="1418"/>
        <w:gridCol w:w="1133"/>
        <w:gridCol w:w="1420"/>
        <w:gridCol w:w="1133"/>
        <w:gridCol w:w="1419"/>
        <w:gridCol w:w="1134"/>
      </w:tblGrid>
      <w:tr w:rsidR="006E5796" w:rsidRPr="00FE3100" w14:paraId="47DED948" w14:textId="77777777" w:rsidTr="006E5796">
        <w:trPr>
          <w:trHeight w:val="5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4D2E5E3" w14:textId="77777777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Brief gemengd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9CA068A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Nederland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669A424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6DCAC1E8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Niet-</w:t>
            </w: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167DD067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3B0C147" w14:textId="030CE669" w:rsidR="001111E1" w:rsidRPr="00FE3100" w:rsidRDefault="001111E1" w:rsidP="00965333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>28.400.000 – 42.</w:t>
            </w:r>
            <w:r w:rsidR="00965333">
              <w:rPr>
                <w:color w:val="000000"/>
                <w:sz w:val="16"/>
                <w:szCs w:val="16"/>
              </w:rPr>
              <w:t>600.000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EF3B408" w14:textId="53C2927E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EB883D5" w14:textId="36CA51F4" w:rsidR="001111E1" w:rsidRPr="00FE3100" w:rsidRDefault="00965333" w:rsidP="009653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42.600.001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 - 56.</w:t>
            </w:r>
            <w:r>
              <w:rPr>
                <w:color w:val="000000"/>
                <w:sz w:val="16"/>
                <w:szCs w:val="16"/>
              </w:rPr>
              <w:t>800.000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36495920" w14:textId="70685CAE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4A27413" w14:textId="7D67AAE6" w:rsidR="001111E1" w:rsidRPr="00FE3100" w:rsidRDefault="00965333" w:rsidP="009653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56.800.001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– </w:t>
            </w:r>
            <w:r>
              <w:rPr>
                <w:color w:val="000000"/>
                <w:sz w:val="16"/>
                <w:szCs w:val="16"/>
              </w:rPr>
              <w:t>71.000.000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4D52BB05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48EE705" w14:textId="74DFB86D" w:rsidR="001111E1" w:rsidRPr="00FE3100" w:rsidRDefault="001111E1" w:rsidP="00FE3100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&gt;71.000.000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64E7ED5" w14:textId="670A6343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45A8139A" w14:textId="77777777" w:rsidTr="006E5796"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B428D73" w14:textId="77777777" w:rsidR="001111E1" w:rsidRPr="00FE3100" w:rsidRDefault="001111E1" w:rsidP="001111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53395D00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Buitenland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AB1BC3D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Priority</w:t>
            </w:r>
          </w:p>
          <w:p w14:paraId="6F8F57EF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Non-priority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14:paraId="692D5B9D" w14:textId="74039F5B" w:rsidR="001111E1" w:rsidRPr="00FE3100" w:rsidRDefault="001111E1" w:rsidP="00965333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>1.600.000</w:t>
            </w:r>
            <w:r w:rsidR="00FE3100" w:rsidRPr="00FE3100">
              <w:rPr>
                <w:color w:val="000000"/>
                <w:sz w:val="16"/>
                <w:szCs w:val="16"/>
              </w:rPr>
              <w:t xml:space="preserve"> – 2.400.000</w:t>
            </w:r>
          </w:p>
        </w:tc>
        <w:tc>
          <w:tcPr>
            <w:tcW w:w="1275" w:type="dxa"/>
          </w:tcPr>
          <w:p w14:paraId="0C20968A" w14:textId="6A7ACC6E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07180078" w14:textId="5B2C8254" w:rsidR="001111E1" w:rsidRPr="00FE3100" w:rsidRDefault="001111E1" w:rsidP="00965333">
            <w:pPr>
              <w:rPr>
                <w:color w:val="000000"/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>2.400.00</w:t>
            </w:r>
            <w:r w:rsidR="00965333">
              <w:rPr>
                <w:color w:val="000000"/>
                <w:sz w:val="16"/>
                <w:szCs w:val="16"/>
              </w:rPr>
              <w:t>1</w:t>
            </w:r>
            <w:r w:rsidR="00FE3100" w:rsidRPr="00FE3100">
              <w:rPr>
                <w:color w:val="000000"/>
                <w:sz w:val="16"/>
                <w:szCs w:val="16"/>
              </w:rPr>
              <w:t xml:space="preserve"> – 3.200.000</w:t>
            </w:r>
            <w:r w:rsidRPr="00FE310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3" w:type="dxa"/>
          </w:tcPr>
          <w:p w14:paraId="3C1ADB5C" w14:textId="37A66FB3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 w:themeFill="background1" w:themeFillShade="F2"/>
          </w:tcPr>
          <w:p w14:paraId="56CFC249" w14:textId="2D6DADFF" w:rsidR="001111E1" w:rsidRPr="00FE3100" w:rsidRDefault="00965333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3.200.001</w:t>
            </w:r>
            <w:r w:rsidR="00FE3100" w:rsidRPr="00FE3100">
              <w:rPr>
                <w:color w:val="000000"/>
                <w:sz w:val="16"/>
                <w:szCs w:val="16"/>
              </w:rPr>
              <w:t xml:space="preserve"> – 4.000.000</w:t>
            </w:r>
          </w:p>
        </w:tc>
        <w:tc>
          <w:tcPr>
            <w:tcW w:w="1133" w:type="dxa"/>
          </w:tcPr>
          <w:p w14:paraId="42ED2569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2F2F2" w:themeFill="background1" w:themeFillShade="F2"/>
          </w:tcPr>
          <w:p w14:paraId="6E96F4B7" w14:textId="7CD618E5" w:rsidR="001111E1" w:rsidRPr="00FE3100" w:rsidRDefault="00FE3100" w:rsidP="00FE3100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>&gt;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4.000.000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593BF350" w14:textId="494170F3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0A9A0AD9" w14:textId="77777777" w:rsidTr="006E5796"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04DEF9" w14:textId="77777777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Brief klein (C5)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1EAE31A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Nederland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B1744D1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76B80719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Niet-</w:t>
            </w: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0CF54FFB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Next-week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14:paraId="7E02B7B0" w14:textId="65E6A9AF" w:rsidR="001111E1" w:rsidRDefault="001111E1" w:rsidP="00FE3100">
            <w:pPr>
              <w:rPr>
                <w:color w:val="000000"/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>57.600.000</w:t>
            </w:r>
            <w:r w:rsidR="00965333">
              <w:rPr>
                <w:color w:val="000000"/>
                <w:sz w:val="16"/>
                <w:szCs w:val="16"/>
              </w:rPr>
              <w:t xml:space="preserve"> –</w:t>
            </w:r>
          </w:p>
          <w:p w14:paraId="3A0A1A70" w14:textId="58C30139" w:rsidR="00965333" w:rsidRPr="00FE3100" w:rsidRDefault="00965333" w:rsidP="00965333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86.400.000</w:t>
            </w:r>
          </w:p>
        </w:tc>
        <w:tc>
          <w:tcPr>
            <w:tcW w:w="1275" w:type="dxa"/>
          </w:tcPr>
          <w:p w14:paraId="30A514C1" w14:textId="04017DF1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539DC218" w14:textId="092D0BCA" w:rsidR="001111E1" w:rsidRDefault="00965333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86.400.001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</w:t>
            </w:r>
          </w:p>
          <w:p w14:paraId="4E68A74E" w14:textId="538524DD" w:rsidR="00965333" w:rsidRPr="00FE3100" w:rsidRDefault="00965333" w:rsidP="009653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115.200.000</w:t>
            </w:r>
          </w:p>
        </w:tc>
        <w:tc>
          <w:tcPr>
            <w:tcW w:w="1133" w:type="dxa"/>
          </w:tcPr>
          <w:p w14:paraId="51E62412" w14:textId="3ED6B849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 w:themeFill="background1" w:themeFillShade="F2"/>
          </w:tcPr>
          <w:p w14:paraId="76AFD5D8" w14:textId="094A5272" w:rsidR="001111E1" w:rsidRDefault="00965333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115.200.001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– </w:t>
            </w:r>
          </w:p>
          <w:p w14:paraId="448FE988" w14:textId="53AFAB62" w:rsidR="00965333" w:rsidRPr="00FE3100" w:rsidRDefault="00965333" w:rsidP="009653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144.000.000</w:t>
            </w:r>
          </w:p>
        </w:tc>
        <w:tc>
          <w:tcPr>
            <w:tcW w:w="1133" w:type="dxa"/>
          </w:tcPr>
          <w:p w14:paraId="6DB748E8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2F2F2" w:themeFill="background1" w:themeFillShade="F2"/>
          </w:tcPr>
          <w:p w14:paraId="4729ADB4" w14:textId="5CAE7D6F" w:rsidR="001111E1" w:rsidRPr="00FE3100" w:rsidRDefault="00965333" w:rsidP="00FE31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&gt;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144.000.000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4819F054" w14:textId="3036F389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74502ED3" w14:textId="77777777" w:rsidTr="006E5796"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29EE805" w14:textId="52ABBBED" w:rsidR="001111E1" w:rsidRPr="00FE3100" w:rsidRDefault="001111E1" w:rsidP="001111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537E2B5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Buitenland</w:t>
            </w:r>
          </w:p>
          <w:p w14:paraId="3C00F9E5" w14:textId="77777777" w:rsidR="001111E1" w:rsidRPr="00FE3100" w:rsidRDefault="001111E1" w:rsidP="001111E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525" w:right="-554"/>
              <w:contextualSpacing w:val="0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>Europa</w:t>
            </w:r>
          </w:p>
          <w:p w14:paraId="0C7F8C41" w14:textId="77777777" w:rsidR="001111E1" w:rsidRPr="00FE3100" w:rsidRDefault="001111E1" w:rsidP="001111E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525" w:right="-554"/>
              <w:contextualSpacing w:val="0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 xml:space="preserve">Rest of </w:t>
            </w:r>
          </w:p>
          <w:p w14:paraId="143446B9" w14:textId="77777777" w:rsidR="001111E1" w:rsidRPr="00FE3100" w:rsidRDefault="001111E1" w:rsidP="001111E1">
            <w:pPr>
              <w:pStyle w:val="Lijstalinea"/>
              <w:ind w:left="525" w:right="-554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>the World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489E805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Priority</w:t>
            </w:r>
          </w:p>
          <w:p w14:paraId="2996E63A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Non-priority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14:paraId="1D0B13D1" w14:textId="5E40A1F1" w:rsidR="001111E1" w:rsidRPr="00FE3100" w:rsidRDefault="001111E1" w:rsidP="00FE3100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1.200.000 </w:t>
            </w:r>
            <w:r w:rsidR="00965333">
              <w:rPr>
                <w:color w:val="000000"/>
                <w:sz w:val="16"/>
                <w:szCs w:val="16"/>
              </w:rPr>
              <w:t>– 1.800.000</w:t>
            </w:r>
          </w:p>
        </w:tc>
        <w:tc>
          <w:tcPr>
            <w:tcW w:w="1275" w:type="dxa"/>
          </w:tcPr>
          <w:p w14:paraId="4D03FD1C" w14:textId="48494232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02A53FE5" w14:textId="5E732243" w:rsidR="001111E1" w:rsidRPr="00FE3100" w:rsidRDefault="00965333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1.800.001 – 2.400.000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3" w:type="dxa"/>
          </w:tcPr>
          <w:p w14:paraId="52FD21D2" w14:textId="1FE72C8F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 w:themeFill="background1" w:themeFillShade="F2"/>
          </w:tcPr>
          <w:p w14:paraId="520FC9FC" w14:textId="01F63AF6" w:rsidR="001111E1" w:rsidRPr="00FE3100" w:rsidRDefault="00965333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2.400.001 – 3.000.000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3" w:type="dxa"/>
          </w:tcPr>
          <w:p w14:paraId="3DFD75AD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2F2F2" w:themeFill="background1" w:themeFillShade="F2"/>
          </w:tcPr>
          <w:p w14:paraId="1A1D3BED" w14:textId="0924A8FA" w:rsidR="001111E1" w:rsidRPr="00FE3100" w:rsidRDefault="00965333" w:rsidP="00965333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&gt;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3.000.000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2D120040" w14:textId="24F9B18D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5BFCA5E1" w14:textId="77777777" w:rsidTr="006E5796"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215B13" w14:textId="77777777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Brief groot (C4)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1AFBCA5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Nederland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DE4F07C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52EAD0A3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Niet-</w:t>
            </w: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1552E658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Next-week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14:paraId="285B6B61" w14:textId="11DF152D" w:rsidR="001111E1" w:rsidRPr="00FE3100" w:rsidRDefault="00027B9F" w:rsidP="00027B9F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.600.000 </w:t>
            </w:r>
            <w:r>
              <w:rPr>
                <w:color w:val="000000"/>
                <w:sz w:val="16"/>
                <w:szCs w:val="16"/>
              </w:rPr>
              <w:t>– 2.400.000</w:t>
            </w:r>
          </w:p>
        </w:tc>
        <w:tc>
          <w:tcPr>
            <w:tcW w:w="1275" w:type="dxa"/>
          </w:tcPr>
          <w:p w14:paraId="56331E8F" w14:textId="3D7D421E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0C0B662B" w14:textId="60718774" w:rsidR="001111E1" w:rsidRPr="00FE3100" w:rsidRDefault="00027B9F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 3.200.000</w:t>
            </w:r>
          </w:p>
        </w:tc>
        <w:tc>
          <w:tcPr>
            <w:tcW w:w="1133" w:type="dxa"/>
          </w:tcPr>
          <w:p w14:paraId="384DECD5" w14:textId="1890F4C8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 w:themeFill="background1" w:themeFillShade="F2"/>
          </w:tcPr>
          <w:p w14:paraId="0FE95B5C" w14:textId="180619ED" w:rsidR="001111E1" w:rsidRPr="00FE3100" w:rsidRDefault="00027B9F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 4.000.000</w:t>
            </w:r>
          </w:p>
        </w:tc>
        <w:tc>
          <w:tcPr>
            <w:tcW w:w="1133" w:type="dxa"/>
          </w:tcPr>
          <w:p w14:paraId="4F2B664F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2F2F2" w:themeFill="background1" w:themeFillShade="F2"/>
          </w:tcPr>
          <w:p w14:paraId="4066EF26" w14:textId="7732F4B4" w:rsidR="001111E1" w:rsidRPr="00FE3100" w:rsidRDefault="00027B9F" w:rsidP="00027B9F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&gt;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4.000.000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0228483E" w14:textId="6E90B46F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5510B38F" w14:textId="77777777" w:rsidTr="006E5796"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6749F21" w14:textId="77777777" w:rsidR="001111E1" w:rsidRPr="00FE3100" w:rsidRDefault="001111E1" w:rsidP="001111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309682A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Buitenland</w:t>
            </w:r>
          </w:p>
          <w:p w14:paraId="5AEDEF6B" w14:textId="77777777" w:rsidR="001111E1" w:rsidRPr="00FE3100" w:rsidRDefault="001111E1" w:rsidP="001111E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525" w:right="-554"/>
              <w:contextualSpacing w:val="0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>Europa</w:t>
            </w:r>
          </w:p>
          <w:p w14:paraId="7506C5BE" w14:textId="77777777" w:rsidR="001111E1" w:rsidRPr="00FE3100" w:rsidRDefault="001111E1" w:rsidP="001111E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525" w:right="-554"/>
              <w:contextualSpacing w:val="0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 xml:space="preserve">Rest of </w:t>
            </w:r>
          </w:p>
          <w:p w14:paraId="1FDCFD1E" w14:textId="77777777" w:rsidR="001111E1" w:rsidRPr="00FE3100" w:rsidRDefault="001111E1" w:rsidP="001111E1">
            <w:pPr>
              <w:pStyle w:val="Lijstalinea"/>
              <w:ind w:left="525" w:right="-554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>the World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BE71B5F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Priority</w:t>
            </w:r>
          </w:p>
          <w:p w14:paraId="6C12038B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Non-priority</w:t>
            </w:r>
          </w:p>
        </w:tc>
        <w:tc>
          <w:tcPr>
            <w:tcW w:w="1416" w:type="dxa"/>
            <w:shd w:val="clear" w:color="auto" w:fill="F2F2F2" w:themeFill="background1" w:themeFillShade="F2"/>
          </w:tcPr>
          <w:p w14:paraId="0A1EEB67" w14:textId="7BFDFA79" w:rsidR="001111E1" w:rsidRPr="00FE3100" w:rsidRDefault="001111E1" w:rsidP="00027B9F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27.600 </w:t>
            </w:r>
            <w:r w:rsidR="00027B9F">
              <w:rPr>
                <w:color w:val="000000"/>
                <w:sz w:val="16"/>
                <w:szCs w:val="16"/>
              </w:rPr>
              <w:t>– 41.400</w:t>
            </w:r>
          </w:p>
        </w:tc>
        <w:tc>
          <w:tcPr>
            <w:tcW w:w="1275" w:type="dxa"/>
          </w:tcPr>
          <w:p w14:paraId="5F39844A" w14:textId="095E5D75" w:rsidR="001111E1" w:rsidRPr="00FE3100" w:rsidRDefault="001111E1" w:rsidP="00027B9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408DA5B9" w14:textId="1F8A333B" w:rsidR="001111E1" w:rsidRPr="00FE3100" w:rsidRDefault="00027B9F" w:rsidP="0002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41.401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 55.200</w:t>
            </w:r>
          </w:p>
        </w:tc>
        <w:tc>
          <w:tcPr>
            <w:tcW w:w="1133" w:type="dxa"/>
          </w:tcPr>
          <w:p w14:paraId="6EFE5EA7" w14:textId="2C5B2B02" w:rsidR="001111E1" w:rsidRPr="00FE3100" w:rsidRDefault="001111E1" w:rsidP="00027B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 w:themeFill="background1" w:themeFillShade="F2"/>
          </w:tcPr>
          <w:p w14:paraId="0EB77B8E" w14:textId="01597343" w:rsidR="001111E1" w:rsidRPr="00FE3100" w:rsidRDefault="00027B9F" w:rsidP="00027B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55.201 – 69.000</w:t>
            </w:r>
          </w:p>
        </w:tc>
        <w:tc>
          <w:tcPr>
            <w:tcW w:w="1133" w:type="dxa"/>
          </w:tcPr>
          <w:p w14:paraId="6ADCA2D4" w14:textId="77777777" w:rsidR="001111E1" w:rsidRPr="00FE3100" w:rsidRDefault="001111E1" w:rsidP="00027B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2F2F2" w:themeFill="background1" w:themeFillShade="F2"/>
          </w:tcPr>
          <w:p w14:paraId="127529DB" w14:textId="391D91E9" w:rsidR="001111E1" w:rsidRPr="00FE3100" w:rsidRDefault="00027B9F" w:rsidP="00027B9F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&gt;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69.000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3C94FBBA" w14:textId="47F16324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356BEB79" w14:textId="77777777" w:rsidTr="006E5796"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C56976" w14:textId="77777777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 xml:space="preserve">Brief bijzonder / </w:t>
            </w:r>
          </w:p>
          <w:p w14:paraId="3C6BBF04" w14:textId="77777777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speciaal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8BCCB4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Nederland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38DD78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22953AC2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Niet-</w:t>
            </w: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51FBE91C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Next-week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2ABFB2" w14:textId="11F9F5E4" w:rsidR="001111E1" w:rsidRPr="00FE3100" w:rsidRDefault="001111E1" w:rsidP="00027B9F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364.000 </w:t>
            </w:r>
            <w:r w:rsidR="00027B9F">
              <w:rPr>
                <w:color w:val="000000"/>
                <w:sz w:val="16"/>
                <w:szCs w:val="16"/>
              </w:rPr>
              <w:t>– 546.000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B08F86A" w14:textId="0433FBD8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49ED30" w14:textId="08763FB9" w:rsidR="001111E1" w:rsidRPr="00FE3100" w:rsidRDefault="00027B9F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546.001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 728.000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E064F85" w14:textId="151B7450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2E5AF7" w14:textId="4397425D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728.000 </w:t>
            </w:r>
            <w:r w:rsidR="00D63AD1">
              <w:rPr>
                <w:color w:val="000000"/>
                <w:sz w:val="16"/>
                <w:szCs w:val="16"/>
              </w:rPr>
              <w:t>– 910.000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5A5F8F6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B6C8FD" w14:textId="6B96E740" w:rsidR="001111E1" w:rsidRPr="00FE3100" w:rsidRDefault="00D63AD1" w:rsidP="00FE31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&gt;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910.000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22ED1CD" w14:textId="33D37EDE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53D2BA98" w14:textId="77777777" w:rsidTr="006E5796"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354273" w14:textId="77777777" w:rsidR="001111E1" w:rsidRPr="00FE3100" w:rsidRDefault="001111E1" w:rsidP="001111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42DFCF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Buitenland</w:t>
            </w:r>
          </w:p>
          <w:p w14:paraId="66910494" w14:textId="77777777" w:rsidR="001111E1" w:rsidRPr="00FE3100" w:rsidRDefault="001111E1" w:rsidP="001111E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525" w:right="-554"/>
              <w:contextualSpacing w:val="0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>Europa</w:t>
            </w:r>
          </w:p>
          <w:p w14:paraId="64698FAF" w14:textId="77777777" w:rsidR="001111E1" w:rsidRPr="00FE3100" w:rsidRDefault="001111E1" w:rsidP="001111E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525" w:right="-554"/>
              <w:contextualSpacing w:val="0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 xml:space="preserve">Rest of </w:t>
            </w:r>
          </w:p>
          <w:p w14:paraId="40BA1852" w14:textId="77777777" w:rsidR="001111E1" w:rsidRPr="00FE3100" w:rsidRDefault="001111E1" w:rsidP="001111E1">
            <w:pPr>
              <w:pStyle w:val="Lijstalinea"/>
              <w:ind w:left="525" w:right="-554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>the World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43E345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Priority</w:t>
            </w:r>
          </w:p>
          <w:p w14:paraId="4D72B3F8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Non-priority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46F0C22" w14:textId="7D05BB2D" w:rsidR="001111E1" w:rsidRPr="00FE3100" w:rsidRDefault="001111E1" w:rsidP="00FE3100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1.600 </w:t>
            </w:r>
            <w:r w:rsidR="00D63AD1">
              <w:rPr>
                <w:color w:val="000000"/>
                <w:sz w:val="16"/>
                <w:szCs w:val="16"/>
              </w:rPr>
              <w:t>– 2.400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331426D" w14:textId="595132A2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10C89A2" w14:textId="77777777" w:rsidR="001111E1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2.401 – 3.200</w:t>
            </w:r>
          </w:p>
          <w:p w14:paraId="702A6540" w14:textId="3EC2C501" w:rsidR="00D63AD1" w:rsidRPr="00FE3100" w:rsidRDefault="00D63AD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0629A2A" w14:textId="041D3943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8CDFDC4" w14:textId="5B6D3305" w:rsidR="001111E1" w:rsidRPr="00FE3100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3.201 – 4.000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9F5B59D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A6F6E25" w14:textId="074B20F5" w:rsidR="001111E1" w:rsidRPr="00FE3100" w:rsidRDefault="001111E1" w:rsidP="00FE3100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4.000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E33C7" w14:textId="2649708C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008C9BCB" w14:textId="77777777" w:rsidTr="006E5796"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4D30A9" w14:textId="6908F69F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 xml:space="preserve">Brief aangetekend </w:t>
            </w:r>
          </w:p>
          <w:p w14:paraId="6A509C42" w14:textId="77777777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verzekerd tot € 50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1877A27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Nederland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65EC68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222B1B23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ABCE0E2" w14:textId="5DFF800D" w:rsidR="001111E1" w:rsidRPr="00FE3100" w:rsidRDefault="001111E1" w:rsidP="00FE3100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295.200 </w:t>
            </w:r>
            <w:r w:rsidR="00D63AD1">
              <w:rPr>
                <w:color w:val="000000"/>
                <w:sz w:val="16"/>
                <w:szCs w:val="16"/>
              </w:rPr>
              <w:t>– 442.800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B0C2FC4" w14:textId="1B104E4A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51321D7" w14:textId="64E2706A" w:rsidR="001111E1" w:rsidRPr="00FE3100" w:rsidRDefault="00D63AD1" w:rsidP="00D6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442.801 -590.400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0B81B4A" w14:textId="257B4502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31D3BD" w14:textId="7CBACE59" w:rsidR="001111E1" w:rsidRPr="00FE3100" w:rsidRDefault="00D63AD1" w:rsidP="00D6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590.401 -738.000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2D34EDF6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1E6355" w14:textId="2FDEF210" w:rsidR="001111E1" w:rsidRPr="00D63AD1" w:rsidRDefault="00D63AD1" w:rsidP="00D63AD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&gt;</w:t>
            </w:r>
            <w:r w:rsidR="001111E1" w:rsidRPr="00D63AD1">
              <w:rPr>
                <w:color w:val="000000"/>
                <w:sz w:val="16"/>
                <w:szCs w:val="16"/>
              </w:rPr>
              <w:t xml:space="preserve">738.000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16119" w14:textId="4FE15FA0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6ECFCBE2" w14:textId="77777777" w:rsidTr="006E5796"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D4158CB" w14:textId="77777777" w:rsidR="001111E1" w:rsidRPr="00FE3100" w:rsidRDefault="001111E1" w:rsidP="001111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F8375E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Buitenland</w:t>
            </w:r>
          </w:p>
          <w:p w14:paraId="5370EB66" w14:textId="77777777" w:rsidR="001111E1" w:rsidRPr="00FE3100" w:rsidRDefault="001111E1" w:rsidP="001111E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525" w:right="-554"/>
              <w:contextualSpacing w:val="0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>Europa</w:t>
            </w:r>
          </w:p>
          <w:p w14:paraId="2E038CE9" w14:textId="77777777" w:rsidR="001111E1" w:rsidRPr="00FE3100" w:rsidRDefault="001111E1" w:rsidP="001111E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525" w:right="-554"/>
              <w:contextualSpacing w:val="0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 xml:space="preserve">Rest of </w:t>
            </w:r>
          </w:p>
          <w:p w14:paraId="59418CDA" w14:textId="77777777" w:rsidR="001111E1" w:rsidRPr="00FE3100" w:rsidRDefault="001111E1" w:rsidP="001111E1">
            <w:pPr>
              <w:pStyle w:val="Lijstalinea"/>
              <w:ind w:left="525" w:right="-554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>the World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2C5689A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Priority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A4ABAE2" w14:textId="0A5B5590" w:rsidR="001111E1" w:rsidRPr="00FE3100" w:rsidRDefault="001111E1" w:rsidP="00D63AD1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13.200 </w:t>
            </w:r>
            <w:r w:rsidR="00D63AD1">
              <w:rPr>
                <w:color w:val="000000"/>
                <w:sz w:val="16"/>
                <w:szCs w:val="16"/>
              </w:rPr>
              <w:t>– 19.800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F028E7" w14:textId="5B9833C3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05C466D" w14:textId="21551840" w:rsidR="001111E1" w:rsidRPr="00FE3100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19.801 – 26.400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2448A62" w14:textId="4A05ECDA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ED93A50" w14:textId="0FB1F2D8" w:rsidR="001111E1" w:rsidRPr="00FE3100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26.401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 33.000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CCAC3FF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0866FC4" w14:textId="56C85ABF" w:rsidR="001111E1" w:rsidRPr="00FE3100" w:rsidRDefault="00D63AD1" w:rsidP="00D63AD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&gt;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33.000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DCD42" w14:textId="6CD55E10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1B265F69" w14:textId="77777777" w:rsidTr="006E5796"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CDA1BA" w14:textId="77777777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 xml:space="preserve">Brief aangetekend </w:t>
            </w:r>
          </w:p>
          <w:p w14:paraId="4FC22387" w14:textId="77777777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lastRenderedPageBreak/>
              <w:t>verzekerd tot € 500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D9CC68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lastRenderedPageBreak/>
              <w:t>Nederland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838DDE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24E6608E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12F86F" w14:textId="7C3DF8ED" w:rsidR="001111E1" w:rsidRPr="00D63AD1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88 – 132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3D193CA" w14:textId="7906B998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0CC0A11" w14:textId="116F7701" w:rsidR="001111E1" w:rsidRPr="00FE3100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133 – 176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867F7B0" w14:textId="4F06BEA1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0B2FF18" w14:textId="77B71E1D" w:rsidR="00D63AD1" w:rsidRPr="00FE3100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177 – 220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B1F0606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A273EFB" w14:textId="470B47BB" w:rsidR="001111E1" w:rsidRPr="00FE3100" w:rsidRDefault="001111E1" w:rsidP="00FE3100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</w:t>
            </w:r>
            <w:r w:rsidR="00D63AD1">
              <w:rPr>
                <w:color w:val="000000"/>
                <w:sz w:val="16"/>
                <w:szCs w:val="16"/>
              </w:rPr>
              <w:t>&gt;</w:t>
            </w:r>
            <w:r w:rsidRPr="00FE3100">
              <w:rPr>
                <w:color w:val="000000"/>
                <w:sz w:val="16"/>
                <w:szCs w:val="16"/>
              </w:rPr>
              <w:t xml:space="preserve">220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F8194" w14:textId="507A9808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3D341A16" w14:textId="77777777" w:rsidTr="006E5796"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A26F638" w14:textId="62DB0417" w:rsidR="001111E1" w:rsidRPr="00FE3100" w:rsidRDefault="001111E1" w:rsidP="001111E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3C0893A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Buitenland</w:t>
            </w:r>
          </w:p>
          <w:p w14:paraId="7C5D4976" w14:textId="77777777" w:rsidR="001111E1" w:rsidRPr="00FE3100" w:rsidRDefault="001111E1" w:rsidP="001111E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525" w:right="-554"/>
              <w:contextualSpacing w:val="0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>Europa</w:t>
            </w:r>
          </w:p>
          <w:p w14:paraId="21D83A71" w14:textId="77777777" w:rsidR="001111E1" w:rsidRPr="00FE3100" w:rsidRDefault="001111E1" w:rsidP="001111E1">
            <w:pPr>
              <w:pStyle w:val="Lijstalinea"/>
              <w:numPr>
                <w:ilvl w:val="0"/>
                <w:numId w:val="18"/>
              </w:numPr>
              <w:spacing w:line="240" w:lineRule="auto"/>
              <w:ind w:left="525" w:right="-554"/>
              <w:contextualSpacing w:val="0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 xml:space="preserve">Rest of </w:t>
            </w:r>
          </w:p>
          <w:p w14:paraId="7F46BD37" w14:textId="77777777" w:rsidR="001111E1" w:rsidRPr="00FE3100" w:rsidRDefault="001111E1" w:rsidP="001111E1">
            <w:pPr>
              <w:pStyle w:val="Lijstalinea"/>
              <w:ind w:left="525" w:right="-554"/>
              <w:rPr>
                <w:rFonts w:cs="Times New Roman"/>
                <w:sz w:val="16"/>
                <w:szCs w:val="16"/>
              </w:rPr>
            </w:pPr>
            <w:r w:rsidRPr="00FE3100">
              <w:rPr>
                <w:rFonts w:cs="Times New Roman"/>
                <w:sz w:val="16"/>
                <w:szCs w:val="16"/>
              </w:rPr>
              <w:t>the World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D5E1B6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Priority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6CB9AE4" w14:textId="3391D67B" w:rsidR="001111E1" w:rsidRDefault="001111E1" w:rsidP="00FE3100">
            <w:pPr>
              <w:rPr>
                <w:color w:val="000000"/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  12 </w:t>
            </w:r>
            <w:r w:rsidR="00D63AD1">
              <w:rPr>
                <w:color w:val="000000"/>
                <w:sz w:val="16"/>
                <w:szCs w:val="16"/>
              </w:rPr>
              <w:t>– 18</w:t>
            </w:r>
          </w:p>
          <w:p w14:paraId="4340F156" w14:textId="77777777" w:rsidR="00D63AD1" w:rsidRPr="00FE3100" w:rsidRDefault="00D63AD1" w:rsidP="00FE310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D775180" w14:textId="120B02CB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CDE0A1E" w14:textId="05B71B3E" w:rsidR="001111E1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19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 24</w:t>
            </w:r>
          </w:p>
          <w:p w14:paraId="44AC989D" w14:textId="2EAD6150" w:rsidR="00D63AD1" w:rsidRPr="00FE3100" w:rsidRDefault="00D63AD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3FBF5DC0" w14:textId="3EAB1760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057145A" w14:textId="3DE73C88" w:rsidR="001111E1" w:rsidRPr="00FE3100" w:rsidRDefault="001111E1" w:rsidP="00D63AD1">
            <w:pPr>
              <w:rPr>
                <w:color w:val="000000"/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  2</w:t>
            </w:r>
            <w:r w:rsidR="00D63AD1">
              <w:rPr>
                <w:color w:val="000000"/>
                <w:sz w:val="16"/>
                <w:szCs w:val="16"/>
              </w:rPr>
              <w:t>5 – 30</w:t>
            </w:r>
            <w:r w:rsidRPr="00FE310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0B358F70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6BDB042" w14:textId="6B09F4D0" w:rsidR="001111E1" w:rsidRPr="00FE3100" w:rsidRDefault="001111E1" w:rsidP="00FE3100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  </w:t>
            </w:r>
            <w:r w:rsidR="00D63AD1">
              <w:rPr>
                <w:color w:val="000000"/>
                <w:sz w:val="16"/>
                <w:szCs w:val="16"/>
              </w:rPr>
              <w:t>&gt;</w:t>
            </w:r>
            <w:r w:rsidRPr="00FE3100">
              <w:rPr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57E6C7F" w14:textId="1EA7CF05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6ED241CA" w14:textId="77777777" w:rsidTr="006E5796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2D98673" w14:textId="3567EBD9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 xml:space="preserve">Brief met legitimatie </w:t>
            </w:r>
          </w:p>
          <w:p w14:paraId="3E07B60E" w14:textId="77777777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voor ontvangst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8E00D7A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Nederland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671EBB8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6B6CC8FC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</w:tcPr>
          <w:p w14:paraId="47674EE7" w14:textId="595C3310" w:rsidR="001111E1" w:rsidRPr="00D63AD1" w:rsidRDefault="001111E1" w:rsidP="00FE3100">
            <w:pPr>
              <w:rPr>
                <w:color w:val="000000"/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  40 </w:t>
            </w:r>
            <w:r w:rsidR="00D63AD1">
              <w:rPr>
                <w:color w:val="000000"/>
                <w:sz w:val="16"/>
                <w:szCs w:val="16"/>
              </w:rPr>
              <w:t xml:space="preserve">– 60 </w:t>
            </w:r>
          </w:p>
        </w:tc>
        <w:tc>
          <w:tcPr>
            <w:tcW w:w="1275" w:type="dxa"/>
          </w:tcPr>
          <w:p w14:paraId="614AC85C" w14:textId="4B76E1EA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1D2FBD3F" w14:textId="06096D2B" w:rsidR="001111E1" w:rsidRPr="00FE3100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61 – 80</w:t>
            </w:r>
          </w:p>
        </w:tc>
        <w:tc>
          <w:tcPr>
            <w:tcW w:w="1133" w:type="dxa"/>
          </w:tcPr>
          <w:p w14:paraId="5BE83B81" w14:textId="2C67979A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 w:themeFill="background1" w:themeFillShade="F2"/>
          </w:tcPr>
          <w:p w14:paraId="365A0E4A" w14:textId="6D763587" w:rsidR="00D63AD1" w:rsidRPr="00FE3100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81 – 100</w:t>
            </w:r>
          </w:p>
        </w:tc>
        <w:tc>
          <w:tcPr>
            <w:tcW w:w="1133" w:type="dxa"/>
          </w:tcPr>
          <w:p w14:paraId="60FC0B75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2F2F2" w:themeFill="background1" w:themeFillShade="F2"/>
          </w:tcPr>
          <w:p w14:paraId="180B8039" w14:textId="6AF05B2A" w:rsidR="001111E1" w:rsidRPr="00FE3100" w:rsidRDefault="001111E1" w:rsidP="00FE3100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</w:t>
            </w:r>
            <w:r w:rsidR="00D63AD1">
              <w:rPr>
                <w:color w:val="000000"/>
                <w:sz w:val="16"/>
                <w:szCs w:val="16"/>
              </w:rPr>
              <w:t>&gt;</w:t>
            </w:r>
            <w:r w:rsidRPr="00FE3100"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0CF56677" w14:textId="561FABB7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5AA71557" w14:textId="77777777" w:rsidTr="006E5796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E92B1D7" w14:textId="01D346F7" w:rsidR="001111E1" w:rsidRPr="00FE3100" w:rsidRDefault="001111E1" w:rsidP="001111E1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 xml:space="preserve">Brief met track &amp; </w:t>
            </w:r>
            <w:proofErr w:type="spellStart"/>
            <w:r w:rsidRPr="00FE3100">
              <w:rPr>
                <w:sz w:val="16"/>
                <w:szCs w:val="16"/>
              </w:rPr>
              <w:t>trace</w:t>
            </w:r>
            <w:proofErr w:type="spellEnd"/>
          </w:p>
        </w:tc>
        <w:tc>
          <w:tcPr>
            <w:tcW w:w="1560" w:type="dxa"/>
            <w:shd w:val="clear" w:color="auto" w:fill="F2F2F2" w:themeFill="background1" w:themeFillShade="F2"/>
          </w:tcPr>
          <w:p w14:paraId="3CBD7C2B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Nederland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C514926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6570143D" w14:textId="77777777" w:rsidR="001111E1" w:rsidRPr="00FE3100" w:rsidRDefault="001111E1" w:rsidP="001111E1">
            <w:pPr>
              <w:ind w:right="-554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2F2F2" w:themeFill="background1" w:themeFillShade="F2"/>
          </w:tcPr>
          <w:p w14:paraId="17C55569" w14:textId="298ACEE7" w:rsidR="001111E1" w:rsidRPr="00D63AD1" w:rsidRDefault="001111E1" w:rsidP="00FE3100">
            <w:pPr>
              <w:rPr>
                <w:color w:val="000000"/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120</w:t>
            </w:r>
            <w:r w:rsidR="00D63AD1">
              <w:rPr>
                <w:color w:val="000000"/>
                <w:sz w:val="16"/>
                <w:szCs w:val="16"/>
              </w:rPr>
              <w:t xml:space="preserve"> – 180</w:t>
            </w:r>
            <w:r w:rsidRPr="00FE310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14:paraId="086A4A2E" w14:textId="2AC5A261" w:rsidR="001111E1" w:rsidRPr="00FE3100" w:rsidRDefault="001111E1" w:rsidP="00FE310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6C30E487" w14:textId="39C5B3DE" w:rsidR="00D63AD1" w:rsidRPr="00FE3100" w:rsidRDefault="001111E1" w:rsidP="00D63AD1">
            <w:pPr>
              <w:rPr>
                <w:color w:val="000000"/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</w:t>
            </w:r>
            <w:r w:rsidR="00D63AD1">
              <w:rPr>
                <w:color w:val="000000"/>
                <w:sz w:val="16"/>
                <w:szCs w:val="16"/>
              </w:rPr>
              <w:t>181 – 240</w:t>
            </w:r>
          </w:p>
        </w:tc>
        <w:tc>
          <w:tcPr>
            <w:tcW w:w="1133" w:type="dxa"/>
          </w:tcPr>
          <w:p w14:paraId="60C25AD8" w14:textId="4B7BEC9B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shd w:val="clear" w:color="auto" w:fill="F2F2F2" w:themeFill="background1" w:themeFillShade="F2"/>
          </w:tcPr>
          <w:p w14:paraId="17CB63D1" w14:textId="240E34E4" w:rsidR="00D63AD1" w:rsidRPr="00FE3100" w:rsidRDefault="00D63AD1" w:rsidP="00FE31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241</w:t>
            </w:r>
            <w:r w:rsidR="001111E1"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 300</w:t>
            </w:r>
          </w:p>
        </w:tc>
        <w:tc>
          <w:tcPr>
            <w:tcW w:w="1133" w:type="dxa"/>
          </w:tcPr>
          <w:p w14:paraId="6AB29099" w14:textId="77777777" w:rsidR="001111E1" w:rsidRPr="00FE3100" w:rsidRDefault="001111E1" w:rsidP="00FE31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F2F2F2" w:themeFill="background1" w:themeFillShade="F2"/>
          </w:tcPr>
          <w:p w14:paraId="77812300" w14:textId="55D44D63" w:rsidR="001111E1" w:rsidRPr="00FE3100" w:rsidRDefault="001111E1" w:rsidP="00FE3100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</w:t>
            </w:r>
            <w:r w:rsidR="00D63AD1">
              <w:rPr>
                <w:color w:val="000000"/>
                <w:sz w:val="16"/>
                <w:szCs w:val="16"/>
              </w:rPr>
              <w:t>&gt;</w:t>
            </w:r>
            <w:r w:rsidRPr="00FE3100">
              <w:rPr>
                <w:color w:val="000000"/>
                <w:sz w:val="16"/>
                <w:szCs w:val="16"/>
              </w:rPr>
              <w:t xml:space="preserve">300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70AC808E" w14:textId="0C42BE09" w:rsidR="001111E1" w:rsidRPr="00FE3100" w:rsidRDefault="001111E1" w:rsidP="001111E1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52D2AF37" w14:textId="77777777" w:rsidTr="006E5796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EA9FA4" w14:textId="301150F7" w:rsidR="006E5796" w:rsidRPr="00FE3100" w:rsidRDefault="006E5796" w:rsidP="006E5796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Brievenbuspakje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FB4C25" w14:textId="77777777" w:rsidR="006E5796" w:rsidRPr="00FE3100" w:rsidRDefault="006E5796" w:rsidP="006E5796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Nederland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A4DAB2" w14:textId="77777777" w:rsidR="006E5796" w:rsidRPr="00FE3100" w:rsidRDefault="006E5796" w:rsidP="006E5796">
            <w:pPr>
              <w:ind w:right="-554"/>
              <w:rPr>
                <w:sz w:val="16"/>
                <w:szCs w:val="16"/>
              </w:rPr>
            </w:pP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6F669B6E" w14:textId="77777777" w:rsidR="006E5796" w:rsidRPr="00FE3100" w:rsidRDefault="006E5796" w:rsidP="006E5796">
            <w:pPr>
              <w:ind w:right="-554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65C7B7" w14:textId="1DC6628E" w:rsidR="006E5796" w:rsidRPr="00FE3100" w:rsidRDefault="006E5796" w:rsidP="006E5796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120</w:t>
            </w:r>
            <w:r>
              <w:rPr>
                <w:color w:val="000000"/>
                <w:sz w:val="16"/>
                <w:szCs w:val="16"/>
              </w:rPr>
              <w:t xml:space="preserve"> – 180</w:t>
            </w:r>
            <w:r w:rsidRPr="00FE310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ABA1F4" w14:textId="7AF32AF1" w:rsidR="006E5796" w:rsidRPr="00FE3100" w:rsidRDefault="006E5796" w:rsidP="006E579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FE8B20" w14:textId="7AE54905" w:rsidR="006E5796" w:rsidRPr="00FE3100" w:rsidRDefault="006E5796" w:rsidP="006E5796">
            <w:pPr>
              <w:rPr>
                <w:color w:val="000000"/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</w:t>
            </w:r>
            <w:r>
              <w:rPr>
                <w:color w:val="000000"/>
                <w:sz w:val="16"/>
                <w:szCs w:val="16"/>
              </w:rPr>
              <w:t>181 – 240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C1FE787" w14:textId="2ABBF04D" w:rsidR="006E5796" w:rsidRPr="00FE3100" w:rsidRDefault="006E5796" w:rsidP="006E5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5FE1E5" w14:textId="32F69F54" w:rsidR="006E5796" w:rsidRPr="00FE3100" w:rsidRDefault="006E5796" w:rsidP="006E5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241</w:t>
            </w:r>
            <w:r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 300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5736A81" w14:textId="77777777" w:rsidR="006E5796" w:rsidRPr="00FE3100" w:rsidRDefault="006E5796" w:rsidP="006E5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340A30" w14:textId="71AA9F7A" w:rsidR="006E5796" w:rsidRPr="00FE3100" w:rsidRDefault="006E5796" w:rsidP="006E5796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</w:t>
            </w:r>
            <w:r>
              <w:rPr>
                <w:color w:val="000000"/>
                <w:sz w:val="16"/>
                <w:szCs w:val="16"/>
              </w:rPr>
              <w:t>&gt;</w:t>
            </w:r>
            <w:r w:rsidRPr="00FE3100">
              <w:rPr>
                <w:color w:val="000000"/>
                <w:sz w:val="16"/>
                <w:szCs w:val="16"/>
              </w:rPr>
              <w:t xml:space="preserve">300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070EBC1" w14:textId="3028BEFF" w:rsidR="006E5796" w:rsidRPr="00FE3100" w:rsidRDefault="006E5796" w:rsidP="006E5796">
            <w:pPr>
              <w:jc w:val="right"/>
              <w:rPr>
                <w:sz w:val="16"/>
                <w:szCs w:val="16"/>
              </w:rPr>
            </w:pPr>
          </w:p>
        </w:tc>
      </w:tr>
      <w:tr w:rsidR="006E5796" w:rsidRPr="00FE3100" w14:paraId="1E1C121B" w14:textId="77777777" w:rsidTr="006E5796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798B48F" w14:textId="77777777" w:rsidR="006E5796" w:rsidRPr="00FE3100" w:rsidRDefault="006E5796" w:rsidP="006E5796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 xml:space="preserve">Brievenbuspakje met </w:t>
            </w:r>
          </w:p>
          <w:p w14:paraId="3853BB26" w14:textId="77777777" w:rsidR="006E5796" w:rsidRPr="00FE3100" w:rsidRDefault="006E5796" w:rsidP="006E5796">
            <w:pPr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 xml:space="preserve">track &amp; </w:t>
            </w:r>
            <w:proofErr w:type="spellStart"/>
            <w:r w:rsidRPr="00FE3100">
              <w:rPr>
                <w:sz w:val="16"/>
                <w:szCs w:val="16"/>
              </w:rPr>
              <w:t>trace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3F7B8A" w14:textId="77777777" w:rsidR="006E5796" w:rsidRPr="00FE3100" w:rsidRDefault="006E5796" w:rsidP="006E5796">
            <w:pPr>
              <w:ind w:right="-554"/>
              <w:rPr>
                <w:sz w:val="16"/>
                <w:szCs w:val="16"/>
              </w:rPr>
            </w:pPr>
            <w:r w:rsidRPr="00FE3100">
              <w:rPr>
                <w:sz w:val="16"/>
                <w:szCs w:val="16"/>
              </w:rPr>
              <w:t>Nederland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1735C10" w14:textId="77777777" w:rsidR="006E5796" w:rsidRPr="00FE3100" w:rsidRDefault="006E5796" w:rsidP="006E5796">
            <w:pPr>
              <w:ind w:right="-554"/>
              <w:rPr>
                <w:sz w:val="16"/>
                <w:szCs w:val="16"/>
              </w:rPr>
            </w:pPr>
            <w:proofErr w:type="spellStart"/>
            <w:r w:rsidRPr="00FE3100">
              <w:rPr>
                <w:sz w:val="16"/>
                <w:szCs w:val="16"/>
              </w:rPr>
              <w:t>Tijdkritisch</w:t>
            </w:r>
            <w:proofErr w:type="spellEnd"/>
          </w:p>
          <w:p w14:paraId="019FA044" w14:textId="77777777" w:rsidR="006E5796" w:rsidRPr="00FE3100" w:rsidRDefault="006E5796" w:rsidP="006E5796">
            <w:pPr>
              <w:ind w:right="-554"/>
              <w:rPr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3D40AFF" w14:textId="733AB5E1" w:rsidR="006E5796" w:rsidRPr="00FE3100" w:rsidRDefault="006E5796" w:rsidP="006E5796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120</w:t>
            </w:r>
            <w:r>
              <w:rPr>
                <w:color w:val="000000"/>
                <w:sz w:val="16"/>
                <w:szCs w:val="16"/>
              </w:rPr>
              <w:t xml:space="preserve"> – 180</w:t>
            </w:r>
            <w:r w:rsidRPr="00FE310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8B6BE9D" w14:textId="5DC3593C" w:rsidR="006E5796" w:rsidRPr="00FE3100" w:rsidRDefault="006E5796" w:rsidP="006E579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1F2FDF" w14:textId="44D8F50F" w:rsidR="006E5796" w:rsidRPr="00FE3100" w:rsidRDefault="006E5796" w:rsidP="006E5796">
            <w:pPr>
              <w:rPr>
                <w:color w:val="000000"/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</w:t>
            </w:r>
            <w:r>
              <w:rPr>
                <w:color w:val="000000"/>
                <w:sz w:val="16"/>
                <w:szCs w:val="16"/>
              </w:rPr>
              <w:t>181 – 240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89A6B9C" w14:textId="6E2BF33C" w:rsidR="006E5796" w:rsidRPr="00FE3100" w:rsidRDefault="006E5796" w:rsidP="006E5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9984555" w14:textId="36495A9D" w:rsidR="006E5796" w:rsidRPr="00FE3100" w:rsidRDefault="006E5796" w:rsidP="006E57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241</w:t>
            </w:r>
            <w:r w:rsidRPr="00FE310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– 300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F47BE2B" w14:textId="77777777" w:rsidR="006E5796" w:rsidRPr="00FE3100" w:rsidRDefault="006E5796" w:rsidP="006E57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B3C6E98" w14:textId="478CF121" w:rsidR="006E5796" w:rsidRPr="00FE3100" w:rsidRDefault="006E5796" w:rsidP="006E5796">
            <w:pPr>
              <w:rPr>
                <w:sz w:val="16"/>
                <w:szCs w:val="16"/>
              </w:rPr>
            </w:pPr>
            <w:r w:rsidRPr="00FE3100">
              <w:rPr>
                <w:color w:val="000000"/>
                <w:sz w:val="16"/>
                <w:szCs w:val="16"/>
              </w:rPr>
              <w:t xml:space="preserve">                     </w:t>
            </w:r>
            <w:r>
              <w:rPr>
                <w:color w:val="000000"/>
                <w:sz w:val="16"/>
                <w:szCs w:val="16"/>
              </w:rPr>
              <w:t>&gt;</w:t>
            </w:r>
            <w:r w:rsidRPr="00FE3100">
              <w:rPr>
                <w:color w:val="000000"/>
                <w:sz w:val="16"/>
                <w:szCs w:val="16"/>
              </w:rPr>
              <w:t xml:space="preserve">300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B7A81" w14:textId="3577AD34" w:rsidR="006E5796" w:rsidRPr="00FE3100" w:rsidRDefault="006E5796" w:rsidP="006E5796">
            <w:pPr>
              <w:jc w:val="right"/>
              <w:rPr>
                <w:sz w:val="16"/>
                <w:szCs w:val="16"/>
              </w:rPr>
            </w:pPr>
          </w:p>
        </w:tc>
      </w:tr>
    </w:tbl>
    <w:p w14:paraId="7004AD47" w14:textId="77777777" w:rsidR="004B4F0D" w:rsidRPr="00FE3100" w:rsidRDefault="004B4F0D" w:rsidP="004B4F0D">
      <w:pPr>
        <w:rPr>
          <w:sz w:val="16"/>
          <w:szCs w:val="16"/>
        </w:rPr>
      </w:pPr>
    </w:p>
    <w:p w14:paraId="7E78695C" w14:textId="77777777" w:rsidR="004B4F0D" w:rsidRPr="00FE3100" w:rsidRDefault="004B4F0D" w:rsidP="004B4F0D">
      <w:pPr>
        <w:rPr>
          <w:sz w:val="16"/>
          <w:szCs w:val="16"/>
        </w:rPr>
      </w:pPr>
    </w:p>
    <w:p w14:paraId="1794D8F4" w14:textId="77777777" w:rsidR="008206F8" w:rsidRPr="00FE3100" w:rsidRDefault="00450C0C">
      <w:pPr>
        <w:spacing w:after="200" w:line="276" w:lineRule="auto"/>
        <w:rPr>
          <w:sz w:val="16"/>
          <w:szCs w:val="16"/>
        </w:rPr>
        <w:sectPr w:rsidR="008206F8" w:rsidRPr="00FE3100" w:rsidSect="008206F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FE3100">
        <w:rPr>
          <w:sz w:val="16"/>
          <w:szCs w:val="16"/>
        </w:rPr>
        <w:br w:type="page"/>
      </w:r>
    </w:p>
    <w:p w14:paraId="2F0DC572" w14:textId="776923F1" w:rsidR="00450C0C" w:rsidRDefault="00450C0C">
      <w:pPr>
        <w:spacing w:after="200" w:line="276" w:lineRule="auto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50C0C" w:rsidRPr="004B4F0D" w14:paraId="2847FD76" w14:textId="77777777" w:rsidTr="00210D7F">
        <w:trPr>
          <w:trHeight w:val="547"/>
        </w:trPr>
        <w:tc>
          <w:tcPr>
            <w:tcW w:w="9209" w:type="dxa"/>
            <w:shd w:val="clear" w:color="auto" w:fill="365F91" w:themeFill="accent1" w:themeFillShade="BF"/>
          </w:tcPr>
          <w:p w14:paraId="56D96EAD" w14:textId="77777777" w:rsidR="00556082" w:rsidRDefault="00450C0C" w:rsidP="00210D7F">
            <w:pPr>
              <w:rPr>
                <w:b/>
                <w:color w:val="FFFFFF" w:themeColor="background1"/>
                <w:szCs w:val="18"/>
              </w:rPr>
            </w:pPr>
            <w:r w:rsidRPr="00450C0C">
              <w:rPr>
                <w:b/>
                <w:color w:val="FFFFFF" w:themeColor="background1"/>
                <w:szCs w:val="18"/>
              </w:rPr>
              <w:t xml:space="preserve">Selectiecriterium 2: </w:t>
            </w:r>
          </w:p>
          <w:p w14:paraId="03E94D52" w14:textId="6E77BD49" w:rsidR="00450C0C" w:rsidRPr="00450C0C" w:rsidRDefault="00450C0C" w:rsidP="00210D7F">
            <w:pPr>
              <w:rPr>
                <w:b/>
              </w:rPr>
            </w:pPr>
            <w:r w:rsidRPr="00450C0C">
              <w:rPr>
                <w:b/>
                <w:color w:val="FFFFFF" w:themeColor="background1"/>
                <w:szCs w:val="18"/>
              </w:rPr>
              <w:t>Ervaring met het onderhouden van klantcontacten met verschillende opdrachtgevers (20 punten)</w:t>
            </w:r>
          </w:p>
        </w:tc>
      </w:tr>
      <w:tr w:rsidR="00450C0C" w:rsidRPr="00426B28" w14:paraId="3BAC79DF" w14:textId="77777777" w:rsidTr="00210D7F">
        <w:trPr>
          <w:trHeight w:val="614"/>
        </w:trPr>
        <w:tc>
          <w:tcPr>
            <w:tcW w:w="9209" w:type="dxa"/>
            <w:shd w:val="clear" w:color="auto" w:fill="auto"/>
          </w:tcPr>
          <w:p w14:paraId="4820A281" w14:textId="77777777" w:rsidR="00450C0C" w:rsidRDefault="00450C0C" w:rsidP="00450C0C">
            <w:pPr>
              <w:pStyle w:val="INKtabeltekst"/>
            </w:pPr>
            <w:r>
              <w:t xml:space="preserve">Geef aan, aan hoe veel verschillende zakelijke opdrachtgevers (rechtspersonen) u in de afgelopen drie jaar per jaar postdienstverlening zoals bedoeld in paragraaf 2.2 heeft geleverd en waarmee derhalve klantcontacten heeft onderhouden, </w:t>
            </w:r>
            <w:r w:rsidRPr="00104D70">
              <w:t>waaronder tevens verstaan wordt het voeren van een klantenservice voor vragen, opmerkingen, klachten en het afhandelen van schades</w:t>
            </w:r>
            <w:r>
              <w:t xml:space="preserve">. </w:t>
            </w:r>
          </w:p>
          <w:p w14:paraId="16D0A850" w14:textId="77777777" w:rsidR="00556082" w:rsidRDefault="00556082" w:rsidP="00450C0C">
            <w:pPr>
              <w:pStyle w:val="INKtabeltekst"/>
            </w:pPr>
          </w:p>
          <w:tbl>
            <w:tblPr>
              <w:tblStyle w:val="Tabelraster"/>
              <w:tblpPr w:leftFromText="141" w:rightFromText="141" w:vertAnchor="page" w:horzAnchor="margin" w:tblpY="130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29"/>
              <w:gridCol w:w="6237"/>
            </w:tblGrid>
            <w:tr w:rsidR="00E803D9" w:rsidRPr="002E2398" w14:paraId="4F0D4B27" w14:textId="77777777" w:rsidTr="00E803D9">
              <w:trPr>
                <w:trHeight w:val="411"/>
              </w:trPr>
              <w:tc>
                <w:tcPr>
                  <w:tcW w:w="1129" w:type="dxa"/>
                  <w:shd w:val="clear" w:color="auto" w:fill="C6D9F1" w:themeFill="text2" w:themeFillTint="33"/>
                  <w:vAlign w:val="center"/>
                </w:tcPr>
                <w:p w14:paraId="69711170" w14:textId="6A08D668" w:rsidR="00556082" w:rsidRPr="00556082" w:rsidRDefault="00556082" w:rsidP="00556082">
                  <w:pPr>
                    <w:pStyle w:val="Geenafstand"/>
                    <w:jc w:val="center"/>
                    <w:rPr>
                      <w:b/>
                    </w:rPr>
                  </w:pPr>
                  <w:r w:rsidRPr="00556082">
                    <w:rPr>
                      <w:b/>
                    </w:rPr>
                    <w:t>Jaar</w:t>
                  </w:r>
                  <w:r>
                    <w:rPr>
                      <w:b/>
                    </w:rPr>
                    <w:t>tal</w:t>
                  </w:r>
                </w:p>
              </w:tc>
              <w:tc>
                <w:tcPr>
                  <w:tcW w:w="6237" w:type="dxa"/>
                  <w:shd w:val="clear" w:color="auto" w:fill="C6D9F1" w:themeFill="text2" w:themeFillTint="33"/>
                  <w:vAlign w:val="center"/>
                </w:tcPr>
                <w:p w14:paraId="31B6DB71" w14:textId="6D1773FD" w:rsidR="00556082" w:rsidRPr="00556082" w:rsidRDefault="00556082" w:rsidP="00556082">
                  <w:pPr>
                    <w:pStyle w:val="Geenafstand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Aantal </w:t>
                  </w:r>
                  <w:r w:rsidRPr="00556082">
                    <w:rPr>
                      <w:b/>
                    </w:rPr>
                    <w:t>Opdrachtgevers in</w:t>
                  </w:r>
                  <w:r>
                    <w:rPr>
                      <w:b/>
                    </w:rPr>
                    <w:t xml:space="preserve"> het</w:t>
                  </w:r>
                  <w:r w:rsidRPr="00556082">
                    <w:rPr>
                      <w:b/>
                    </w:rPr>
                    <w:t xml:space="preserve"> kalenderjaar:</w:t>
                  </w:r>
                </w:p>
              </w:tc>
            </w:tr>
            <w:tr w:rsidR="00E803D9" w:rsidRPr="002E2398" w14:paraId="3E58D095" w14:textId="77777777" w:rsidTr="00E803D9">
              <w:trPr>
                <w:trHeight w:val="416"/>
              </w:trPr>
              <w:tc>
                <w:tcPr>
                  <w:tcW w:w="1129" w:type="dxa"/>
                  <w:vAlign w:val="center"/>
                </w:tcPr>
                <w:p w14:paraId="4C08ED7C" w14:textId="77777777" w:rsidR="00E803D9" w:rsidRPr="00556082" w:rsidRDefault="00E803D9" w:rsidP="00E803D9">
                  <w:pPr>
                    <w:pStyle w:val="Geenafstand"/>
                    <w:jc w:val="center"/>
                    <w:rPr>
                      <w:b/>
                    </w:rPr>
                  </w:pPr>
                  <w:r w:rsidRPr="00556082">
                    <w:rPr>
                      <w:b/>
                    </w:rPr>
                    <w:t>2017</w:t>
                  </w:r>
                </w:p>
              </w:tc>
              <w:tc>
                <w:tcPr>
                  <w:tcW w:w="6237" w:type="dxa"/>
                  <w:vAlign w:val="center"/>
                </w:tcPr>
                <w:p w14:paraId="0D8B917B" w14:textId="00F168E9" w:rsidR="00E803D9" w:rsidRPr="00335AD2" w:rsidRDefault="00E803D9" w:rsidP="00E803D9">
                  <w:pPr>
                    <w:pStyle w:val="Geenafstand"/>
                    <w:jc w:val="center"/>
                    <w:rPr>
                      <w:b/>
                    </w:rPr>
                  </w:pPr>
                  <w:r w:rsidRPr="009A46A1">
                    <w:rPr>
                      <w:i/>
                      <w:highlight w:val="yellow"/>
                    </w:rPr>
                    <w:t>[Vul hier uw aantal opdrachtgevers in]</w:t>
                  </w:r>
                </w:p>
              </w:tc>
            </w:tr>
            <w:tr w:rsidR="00E803D9" w:rsidRPr="002E2398" w14:paraId="59364341" w14:textId="77777777" w:rsidTr="00E803D9">
              <w:trPr>
                <w:trHeight w:val="422"/>
              </w:trPr>
              <w:tc>
                <w:tcPr>
                  <w:tcW w:w="1129" w:type="dxa"/>
                  <w:vAlign w:val="center"/>
                </w:tcPr>
                <w:p w14:paraId="7046C71B" w14:textId="77777777" w:rsidR="00E803D9" w:rsidRPr="00556082" w:rsidRDefault="00E803D9" w:rsidP="00E803D9">
                  <w:pPr>
                    <w:pStyle w:val="Geenafstand"/>
                    <w:jc w:val="center"/>
                    <w:rPr>
                      <w:b/>
                    </w:rPr>
                  </w:pPr>
                  <w:r w:rsidRPr="00556082">
                    <w:rPr>
                      <w:b/>
                    </w:rPr>
                    <w:t>2018</w:t>
                  </w:r>
                </w:p>
              </w:tc>
              <w:tc>
                <w:tcPr>
                  <w:tcW w:w="6237" w:type="dxa"/>
                  <w:vAlign w:val="center"/>
                </w:tcPr>
                <w:p w14:paraId="665154FC" w14:textId="09182065" w:rsidR="00E803D9" w:rsidRPr="002E2398" w:rsidRDefault="00E803D9" w:rsidP="00E803D9">
                  <w:pPr>
                    <w:pStyle w:val="Geenafstand"/>
                    <w:jc w:val="center"/>
                  </w:pPr>
                  <w:r w:rsidRPr="009A46A1">
                    <w:rPr>
                      <w:i/>
                      <w:highlight w:val="yellow"/>
                    </w:rPr>
                    <w:t>[Vul hier uw aantal opdrachtgevers in]</w:t>
                  </w:r>
                </w:p>
              </w:tc>
            </w:tr>
            <w:tr w:rsidR="00E803D9" w:rsidRPr="002E2398" w14:paraId="59A7D62F" w14:textId="77777777" w:rsidTr="00E803D9">
              <w:trPr>
                <w:trHeight w:val="415"/>
              </w:trPr>
              <w:tc>
                <w:tcPr>
                  <w:tcW w:w="1129" w:type="dxa"/>
                  <w:vAlign w:val="center"/>
                </w:tcPr>
                <w:p w14:paraId="11BEEA2F" w14:textId="77777777" w:rsidR="00E803D9" w:rsidRPr="00556082" w:rsidRDefault="00E803D9" w:rsidP="00E803D9">
                  <w:pPr>
                    <w:pStyle w:val="Geenafstand"/>
                    <w:jc w:val="center"/>
                    <w:rPr>
                      <w:b/>
                    </w:rPr>
                  </w:pPr>
                  <w:r w:rsidRPr="00556082">
                    <w:rPr>
                      <w:b/>
                    </w:rPr>
                    <w:t>2019</w:t>
                  </w:r>
                </w:p>
              </w:tc>
              <w:tc>
                <w:tcPr>
                  <w:tcW w:w="6237" w:type="dxa"/>
                  <w:vAlign w:val="center"/>
                </w:tcPr>
                <w:p w14:paraId="642AD12F" w14:textId="6C92FE1D" w:rsidR="00E803D9" w:rsidRPr="00335AD2" w:rsidRDefault="00E803D9" w:rsidP="00E803D9">
                  <w:pPr>
                    <w:pStyle w:val="Geenafstand"/>
                    <w:jc w:val="center"/>
                  </w:pPr>
                  <w:r w:rsidRPr="009A46A1">
                    <w:rPr>
                      <w:i/>
                      <w:highlight w:val="yellow"/>
                    </w:rPr>
                    <w:t>[Vul hier uw aantal opdrachtgevers in]</w:t>
                  </w:r>
                </w:p>
              </w:tc>
            </w:tr>
          </w:tbl>
          <w:p w14:paraId="5DD5B35E" w14:textId="77777777" w:rsidR="00450C0C" w:rsidRDefault="00450C0C" w:rsidP="00210D7F">
            <w:pPr>
              <w:pStyle w:val="INKtabeltekst"/>
            </w:pPr>
          </w:p>
          <w:p w14:paraId="6A4F00BA" w14:textId="77777777" w:rsidR="00556082" w:rsidRDefault="00556082" w:rsidP="00210D7F">
            <w:pPr>
              <w:pStyle w:val="INKtabeltekst"/>
            </w:pPr>
          </w:p>
          <w:p w14:paraId="73DBC8C4" w14:textId="77777777" w:rsidR="00556082" w:rsidRDefault="00556082" w:rsidP="00210D7F">
            <w:pPr>
              <w:pStyle w:val="INKtabeltekst"/>
            </w:pPr>
          </w:p>
          <w:p w14:paraId="51B2084E" w14:textId="77777777" w:rsidR="00556082" w:rsidRDefault="00556082" w:rsidP="00210D7F">
            <w:pPr>
              <w:pStyle w:val="INKtabeltekst"/>
            </w:pPr>
          </w:p>
          <w:p w14:paraId="35F570FA" w14:textId="77777777" w:rsidR="00556082" w:rsidRDefault="00556082" w:rsidP="00210D7F">
            <w:pPr>
              <w:pStyle w:val="INKtabeltekst"/>
            </w:pPr>
          </w:p>
          <w:p w14:paraId="23FBFC17" w14:textId="77777777" w:rsidR="00556082" w:rsidRDefault="00556082" w:rsidP="00210D7F">
            <w:pPr>
              <w:pStyle w:val="INKtabeltekst"/>
            </w:pPr>
          </w:p>
          <w:p w14:paraId="3DFD5B83" w14:textId="77777777" w:rsidR="00556082" w:rsidRPr="00426B28" w:rsidRDefault="00556082" w:rsidP="00210D7F">
            <w:pPr>
              <w:pStyle w:val="INKtabeltekst"/>
            </w:pPr>
          </w:p>
        </w:tc>
      </w:tr>
      <w:tr w:rsidR="00450C0C" w:rsidRPr="004B4F0D" w14:paraId="4DC90967" w14:textId="77777777" w:rsidTr="00210D7F">
        <w:trPr>
          <w:trHeight w:val="262"/>
        </w:trPr>
        <w:tc>
          <w:tcPr>
            <w:tcW w:w="9209" w:type="dxa"/>
            <w:shd w:val="clear" w:color="auto" w:fill="1F497D" w:themeFill="text2"/>
          </w:tcPr>
          <w:p w14:paraId="62CC2C36" w14:textId="77777777" w:rsidR="00450C0C" w:rsidRPr="004B4F0D" w:rsidRDefault="00450C0C" w:rsidP="00210D7F">
            <w:pPr>
              <w:pStyle w:val="INKtabeltekst"/>
              <w:rPr>
                <w:b/>
              </w:rPr>
            </w:pPr>
            <w:r w:rsidRPr="004B4F0D">
              <w:rPr>
                <w:b/>
                <w:color w:val="FFFFFF" w:themeColor="background1"/>
              </w:rPr>
              <w:t>Bewijsmiddelen</w:t>
            </w:r>
          </w:p>
        </w:tc>
      </w:tr>
      <w:tr w:rsidR="00450C0C" w14:paraId="563D2284" w14:textId="77777777" w:rsidTr="00210D7F">
        <w:trPr>
          <w:trHeight w:val="614"/>
        </w:trPr>
        <w:tc>
          <w:tcPr>
            <w:tcW w:w="9209" w:type="dxa"/>
            <w:shd w:val="clear" w:color="auto" w:fill="auto"/>
          </w:tcPr>
          <w:p w14:paraId="347AA2F0" w14:textId="77777777" w:rsidR="00450C0C" w:rsidRDefault="00450C0C" w:rsidP="00210D7F">
            <w:pPr>
              <w:pStyle w:val="INKtabeltekst"/>
            </w:pPr>
            <w:r w:rsidRPr="00426B28">
              <w:t xml:space="preserve">Aanbestedende dienst behoudt zich het recht voor bewijzen, ter onderbouwing van de ingediende antwoorden, bij Gegadigde op te vragen. Gegadigde moet bereid en in staat zijn om deze bewijzen binnen </w:t>
            </w:r>
            <w:r>
              <w:t>5</w:t>
            </w:r>
            <w:r w:rsidRPr="00426B28">
              <w:t xml:space="preserve"> werkdagen in te dienen. Het verstrekken van onjuiste gegevens, ook als dit niet opzettelijk is gebeurd, kan leiden tot uitsluiting van deelname.</w:t>
            </w:r>
          </w:p>
          <w:p w14:paraId="5FC9A7F4" w14:textId="77777777" w:rsidR="00450C0C" w:rsidRDefault="00450C0C" w:rsidP="00210D7F">
            <w:pPr>
              <w:pStyle w:val="INKtabeltekst"/>
            </w:pPr>
          </w:p>
        </w:tc>
      </w:tr>
    </w:tbl>
    <w:p w14:paraId="5F7AC520" w14:textId="58959F9F" w:rsidR="00556082" w:rsidRDefault="00556082" w:rsidP="004B4F0D">
      <w:pPr>
        <w:autoSpaceDE w:val="0"/>
        <w:autoSpaceDN w:val="0"/>
        <w:adjustRightInd w:val="0"/>
        <w:spacing w:line="276" w:lineRule="auto"/>
      </w:pPr>
    </w:p>
    <w:p w14:paraId="43EA91E9" w14:textId="77777777" w:rsidR="00E345FD" w:rsidRDefault="00E345FD" w:rsidP="004B4F0D">
      <w:pPr>
        <w:autoSpaceDE w:val="0"/>
        <w:autoSpaceDN w:val="0"/>
        <w:adjustRightInd w:val="0"/>
        <w:spacing w:line="276" w:lineRule="auto"/>
      </w:pPr>
    </w:p>
    <w:p w14:paraId="18EC7203" w14:textId="77777777" w:rsidR="00E345FD" w:rsidRDefault="00E345FD" w:rsidP="004B4F0D">
      <w:pPr>
        <w:autoSpaceDE w:val="0"/>
        <w:autoSpaceDN w:val="0"/>
        <w:adjustRightInd w:val="0"/>
        <w:spacing w:line="276" w:lineRule="auto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E803D9" w:rsidRPr="00556082" w14:paraId="61D78BCB" w14:textId="77777777" w:rsidTr="00210D7F">
        <w:trPr>
          <w:trHeight w:val="274"/>
        </w:trPr>
        <w:tc>
          <w:tcPr>
            <w:tcW w:w="9209" w:type="dxa"/>
            <w:shd w:val="clear" w:color="auto" w:fill="BFBFBF" w:themeFill="background1" w:themeFillShade="BF"/>
          </w:tcPr>
          <w:p w14:paraId="00F5695B" w14:textId="77777777" w:rsidR="00E803D9" w:rsidRPr="00556082" w:rsidRDefault="00E803D9" w:rsidP="00210D7F">
            <w:pPr>
              <w:pStyle w:val="INKtabeltekst"/>
              <w:rPr>
                <w:b/>
              </w:rPr>
            </w:pPr>
            <w:r w:rsidRPr="00E803D9">
              <w:rPr>
                <w:b/>
                <w:color w:val="auto"/>
              </w:rPr>
              <w:t>Invulinstructie en voorbeeld:</w:t>
            </w:r>
          </w:p>
        </w:tc>
      </w:tr>
      <w:tr w:rsidR="00E803D9" w14:paraId="792F308C" w14:textId="77777777" w:rsidTr="00210D7F">
        <w:trPr>
          <w:trHeight w:val="699"/>
        </w:trPr>
        <w:tc>
          <w:tcPr>
            <w:tcW w:w="9209" w:type="dxa"/>
            <w:shd w:val="clear" w:color="auto" w:fill="auto"/>
          </w:tcPr>
          <w:p w14:paraId="5B0BB064" w14:textId="77777777" w:rsidR="00E345FD" w:rsidRDefault="00E345FD" w:rsidP="00E345FD">
            <w:pPr>
              <w:pStyle w:val="INKtabeltekst"/>
            </w:pPr>
          </w:p>
          <w:p w14:paraId="5EE85FFA" w14:textId="50B10C82" w:rsidR="00E345FD" w:rsidRPr="00FE3100" w:rsidRDefault="00E345FD" w:rsidP="00E345FD">
            <w:pPr>
              <w:pStyle w:val="INKtabeltekst"/>
            </w:pPr>
            <w:r w:rsidRPr="00FE3100">
              <w:t>Het aantal opdra</w:t>
            </w:r>
            <w:r w:rsidR="00FE3100">
              <w:t xml:space="preserve">chtgevers per jaar betreft het </w:t>
            </w:r>
            <w:r w:rsidR="00FE3100" w:rsidRPr="00FE3100">
              <w:rPr>
                <w:b/>
                <w:i/>
              </w:rPr>
              <w:t>hoogste</w:t>
            </w:r>
            <w:r w:rsidRPr="00FE3100">
              <w:t xml:space="preserve"> aantal opdrachtgevers in een kalenderjaar.</w:t>
            </w:r>
          </w:p>
          <w:p w14:paraId="408141DD" w14:textId="13B6E26C" w:rsidR="00E345FD" w:rsidRPr="00FE3100" w:rsidRDefault="00E345FD" w:rsidP="00E345FD">
            <w:pPr>
              <w:pStyle w:val="INKtabeltekst"/>
            </w:pPr>
            <w:r w:rsidRPr="00FE3100">
              <w:t xml:space="preserve"> </w:t>
            </w:r>
          </w:p>
          <w:p w14:paraId="070503C6" w14:textId="39C89427" w:rsidR="00E345FD" w:rsidRPr="00FE3100" w:rsidRDefault="00E345FD" w:rsidP="00E345FD">
            <w:pPr>
              <w:pStyle w:val="INKtabeltekst"/>
            </w:pPr>
            <w:r w:rsidRPr="00FE3100">
              <w:t>Voorbeeld:</w:t>
            </w:r>
          </w:p>
          <w:p w14:paraId="0FBA3D7A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p w14:paraId="76D51B21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tbl>
            <w:tblPr>
              <w:tblStyle w:val="Tabelraster"/>
              <w:tblpPr w:leftFromText="141" w:rightFromText="141" w:vertAnchor="page" w:horzAnchor="margin" w:tblpY="134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10"/>
              <w:gridCol w:w="6456"/>
            </w:tblGrid>
            <w:tr w:rsidR="00E345FD" w:rsidRPr="00556082" w14:paraId="49E96E4C" w14:textId="77777777" w:rsidTr="00E345FD">
              <w:trPr>
                <w:trHeight w:val="592"/>
              </w:trPr>
              <w:tc>
                <w:tcPr>
                  <w:tcW w:w="910" w:type="dxa"/>
                  <w:shd w:val="clear" w:color="auto" w:fill="C6D9F1" w:themeFill="text2" w:themeFillTint="33"/>
                  <w:vAlign w:val="center"/>
                </w:tcPr>
                <w:p w14:paraId="1B5C6AD0" w14:textId="77777777" w:rsidR="00E345FD" w:rsidRPr="00556082" w:rsidRDefault="00E345FD" w:rsidP="00E345FD">
                  <w:pPr>
                    <w:pStyle w:val="Geenafstand"/>
                    <w:rPr>
                      <w:highlight w:val="yellow"/>
                    </w:rPr>
                  </w:pPr>
                  <w:r w:rsidRPr="00556082">
                    <w:rPr>
                      <w:b/>
                    </w:rPr>
                    <w:t>Jaar</w:t>
                  </w:r>
                  <w:r>
                    <w:rPr>
                      <w:b/>
                    </w:rPr>
                    <w:t>tal</w:t>
                  </w:r>
                </w:p>
              </w:tc>
              <w:tc>
                <w:tcPr>
                  <w:tcW w:w="6456" w:type="dxa"/>
                  <w:shd w:val="clear" w:color="auto" w:fill="C6D9F1" w:themeFill="text2" w:themeFillTint="33"/>
                  <w:vAlign w:val="center"/>
                </w:tcPr>
                <w:p w14:paraId="437A67B5" w14:textId="77777777" w:rsidR="00E345FD" w:rsidRPr="00556082" w:rsidRDefault="00E345FD" w:rsidP="00E345FD">
                  <w:pPr>
                    <w:pStyle w:val="Geenafstand"/>
                    <w:rPr>
                      <w:highlight w:val="yellow"/>
                    </w:rPr>
                  </w:pPr>
                  <w:r>
                    <w:rPr>
                      <w:b/>
                    </w:rPr>
                    <w:t xml:space="preserve">Aantal </w:t>
                  </w:r>
                  <w:r w:rsidRPr="00556082">
                    <w:rPr>
                      <w:b/>
                    </w:rPr>
                    <w:t>Opdrachtgevers in</w:t>
                  </w:r>
                  <w:r>
                    <w:rPr>
                      <w:b/>
                    </w:rPr>
                    <w:t xml:space="preserve"> het</w:t>
                  </w:r>
                  <w:r w:rsidRPr="00556082">
                    <w:rPr>
                      <w:b/>
                    </w:rPr>
                    <w:t xml:space="preserve"> kalenderjaar:</w:t>
                  </w:r>
                </w:p>
              </w:tc>
            </w:tr>
            <w:tr w:rsidR="008206F8" w:rsidRPr="00556082" w14:paraId="49D8B9C6" w14:textId="77777777" w:rsidTr="00A7413D">
              <w:trPr>
                <w:trHeight w:val="625"/>
              </w:trPr>
              <w:tc>
                <w:tcPr>
                  <w:tcW w:w="910" w:type="dxa"/>
                  <w:vAlign w:val="center"/>
                </w:tcPr>
                <w:p w14:paraId="1B392C2F" w14:textId="77777777" w:rsidR="00E345FD" w:rsidRPr="00556082" w:rsidRDefault="00E345FD" w:rsidP="00E345FD">
                  <w:pPr>
                    <w:pStyle w:val="Geenafstand"/>
                    <w:rPr>
                      <w:highlight w:val="yellow"/>
                    </w:rPr>
                  </w:pPr>
                  <w:r w:rsidRPr="00556082">
                    <w:rPr>
                      <w:b/>
                    </w:rPr>
                    <w:t>2017</w:t>
                  </w:r>
                </w:p>
              </w:tc>
              <w:tc>
                <w:tcPr>
                  <w:tcW w:w="6456" w:type="dxa"/>
                  <w:shd w:val="clear" w:color="auto" w:fill="auto"/>
                  <w:vAlign w:val="center"/>
                </w:tcPr>
                <w:p w14:paraId="7B60C0FE" w14:textId="77777777" w:rsidR="00E345FD" w:rsidRPr="00A7413D" w:rsidRDefault="00E345FD" w:rsidP="00E345FD">
                  <w:pPr>
                    <w:pStyle w:val="Geenafstand"/>
                    <w:rPr>
                      <w:highlight w:val="yellow"/>
                    </w:rPr>
                  </w:pPr>
                  <w:r w:rsidRPr="00A7413D">
                    <w:rPr>
                      <w:i/>
                    </w:rPr>
                    <w:t>33</w:t>
                  </w:r>
                </w:p>
              </w:tc>
            </w:tr>
            <w:tr w:rsidR="00E345FD" w:rsidRPr="00556082" w14:paraId="4F83B08B" w14:textId="77777777" w:rsidTr="00E345FD">
              <w:trPr>
                <w:trHeight w:val="592"/>
              </w:trPr>
              <w:tc>
                <w:tcPr>
                  <w:tcW w:w="910" w:type="dxa"/>
                  <w:vAlign w:val="center"/>
                </w:tcPr>
                <w:p w14:paraId="1A5BB12E" w14:textId="77777777" w:rsidR="00E345FD" w:rsidRPr="00556082" w:rsidRDefault="00E345FD" w:rsidP="00E345FD">
                  <w:pPr>
                    <w:pStyle w:val="Geenafstand"/>
                    <w:rPr>
                      <w:highlight w:val="yellow"/>
                    </w:rPr>
                  </w:pPr>
                  <w:r w:rsidRPr="00556082">
                    <w:rPr>
                      <w:b/>
                    </w:rPr>
                    <w:t>2018</w:t>
                  </w:r>
                </w:p>
              </w:tc>
              <w:tc>
                <w:tcPr>
                  <w:tcW w:w="6456" w:type="dxa"/>
                  <w:vAlign w:val="center"/>
                </w:tcPr>
                <w:p w14:paraId="4AA8F9CB" w14:textId="77777777" w:rsidR="00E345FD" w:rsidRPr="00556082" w:rsidRDefault="00E345FD" w:rsidP="00E345FD">
                  <w:pPr>
                    <w:pStyle w:val="Geenafstand"/>
                    <w:rPr>
                      <w:highlight w:val="yellow"/>
                    </w:rPr>
                  </w:pPr>
                  <w:r>
                    <w:rPr>
                      <w:i/>
                    </w:rPr>
                    <w:t>54</w:t>
                  </w:r>
                </w:p>
              </w:tc>
            </w:tr>
            <w:tr w:rsidR="00E345FD" w:rsidRPr="00556082" w14:paraId="6535155B" w14:textId="77777777" w:rsidTr="00A7413D">
              <w:trPr>
                <w:trHeight w:val="592"/>
              </w:trPr>
              <w:tc>
                <w:tcPr>
                  <w:tcW w:w="910" w:type="dxa"/>
                  <w:vAlign w:val="center"/>
                </w:tcPr>
                <w:p w14:paraId="0A18AF7F" w14:textId="77777777" w:rsidR="00E345FD" w:rsidRPr="00556082" w:rsidRDefault="00E345FD" w:rsidP="00E345FD">
                  <w:pPr>
                    <w:pStyle w:val="Geenafstand"/>
                    <w:rPr>
                      <w:highlight w:val="yellow"/>
                    </w:rPr>
                  </w:pPr>
                  <w:r w:rsidRPr="00556082">
                    <w:rPr>
                      <w:b/>
                    </w:rPr>
                    <w:t>2019</w:t>
                  </w:r>
                </w:p>
              </w:tc>
              <w:tc>
                <w:tcPr>
                  <w:tcW w:w="6456" w:type="dxa"/>
                  <w:shd w:val="clear" w:color="auto" w:fill="92D050"/>
                  <w:vAlign w:val="center"/>
                </w:tcPr>
                <w:p w14:paraId="70115D4C" w14:textId="77777777" w:rsidR="00E345FD" w:rsidRPr="00A7413D" w:rsidRDefault="00E345FD" w:rsidP="00E345FD">
                  <w:pPr>
                    <w:pStyle w:val="Geenafstand"/>
                    <w:rPr>
                      <w:b/>
                      <w:highlight w:val="yellow"/>
                    </w:rPr>
                  </w:pPr>
                  <w:r w:rsidRPr="00A7413D">
                    <w:rPr>
                      <w:b/>
                      <w:i/>
                    </w:rPr>
                    <w:t>76</w:t>
                  </w:r>
                </w:p>
              </w:tc>
            </w:tr>
          </w:tbl>
          <w:p w14:paraId="687EA876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p w14:paraId="5E11B139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p w14:paraId="67C8C94C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p w14:paraId="1CDF508A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p w14:paraId="3E216F23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p w14:paraId="23B1639D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p w14:paraId="674745F7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p w14:paraId="3453FCF5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p w14:paraId="151C0FE2" w14:textId="77777777" w:rsidR="00E345FD" w:rsidRDefault="00E345FD" w:rsidP="00E345FD">
            <w:pPr>
              <w:pStyle w:val="INKtabeltekst"/>
              <w:rPr>
                <w:highlight w:val="yellow"/>
              </w:rPr>
            </w:pPr>
          </w:p>
          <w:p w14:paraId="3495CBBD" w14:textId="67994D50" w:rsidR="00E345FD" w:rsidRPr="00E345FD" w:rsidRDefault="00E345FD" w:rsidP="00E345FD">
            <w:pPr>
              <w:pStyle w:val="INKtabeltekst"/>
            </w:pPr>
            <w:r w:rsidRPr="00E345FD">
              <w:t xml:space="preserve">In dit voorbeeld is het aantal opdrachtgevers in het </w:t>
            </w:r>
            <w:r w:rsidRPr="00FE3100">
              <w:t xml:space="preserve">kalenderjaar 2017 het </w:t>
            </w:r>
            <w:r w:rsidR="00A7413D" w:rsidRPr="00FE3100">
              <w:rPr>
                <w:b/>
                <w:i/>
              </w:rPr>
              <w:t>hoogst</w:t>
            </w:r>
            <w:r w:rsidRPr="00E345FD">
              <w:t xml:space="preserve"> en geldt als uitgangspunt voor beoordeling.</w:t>
            </w:r>
          </w:p>
          <w:p w14:paraId="13F355CC" w14:textId="77777777" w:rsidR="00E803D9" w:rsidRDefault="00E803D9" w:rsidP="00E803D9">
            <w:pPr>
              <w:pStyle w:val="INKtabeltekst"/>
            </w:pPr>
          </w:p>
        </w:tc>
      </w:tr>
    </w:tbl>
    <w:p w14:paraId="7F197997" w14:textId="77777777" w:rsidR="00556082" w:rsidRDefault="00556082">
      <w:pPr>
        <w:spacing w:after="200" w:line="276" w:lineRule="auto"/>
      </w:pPr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556082" w:rsidRPr="00B1232A" w14:paraId="3AE8BF68" w14:textId="77777777" w:rsidTr="00556082">
        <w:trPr>
          <w:trHeight w:val="553"/>
        </w:trPr>
        <w:tc>
          <w:tcPr>
            <w:tcW w:w="9209" w:type="dxa"/>
            <w:shd w:val="clear" w:color="auto" w:fill="365F91" w:themeFill="accent1" w:themeFillShade="BF"/>
            <w:vAlign w:val="center"/>
          </w:tcPr>
          <w:p w14:paraId="4CACC82D" w14:textId="77777777" w:rsidR="00556082" w:rsidRDefault="00556082" w:rsidP="00556082">
            <w:pPr>
              <w:pStyle w:val="Geenafstand"/>
              <w:rPr>
                <w:b/>
                <w:color w:val="FFFFFF" w:themeColor="background1"/>
              </w:rPr>
            </w:pPr>
            <w:r w:rsidRPr="0051043B">
              <w:rPr>
                <w:b/>
                <w:color w:val="FFFFFF" w:themeColor="background1"/>
              </w:rPr>
              <w:lastRenderedPageBreak/>
              <w:t xml:space="preserve">Selectiecriterium 3: </w:t>
            </w:r>
          </w:p>
          <w:p w14:paraId="2837BFD0" w14:textId="1B884C07" w:rsidR="00556082" w:rsidRPr="0051043B" w:rsidRDefault="00556082" w:rsidP="00556082">
            <w:pPr>
              <w:pStyle w:val="Geenafstand"/>
              <w:rPr>
                <w:b/>
                <w:color w:val="FFFFFF" w:themeColor="background1"/>
              </w:rPr>
            </w:pPr>
            <w:r w:rsidRPr="00556082">
              <w:rPr>
                <w:b/>
                <w:color w:val="FFFFFF" w:themeColor="background1"/>
              </w:rPr>
              <w:t>Ervaring met het (laten) bezorgen van post door sociale ondernemingen</w:t>
            </w:r>
            <w:r w:rsidRPr="0051043B">
              <w:rPr>
                <w:b/>
                <w:color w:val="FFFFFF" w:themeColor="background1"/>
              </w:rPr>
              <w:t xml:space="preserve"> (20 punten)</w:t>
            </w:r>
          </w:p>
        </w:tc>
      </w:tr>
      <w:tr w:rsidR="00556082" w:rsidRPr="00CE7AC5" w14:paraId="5CD5EE22" w14:textId="77777777" w:rsidTr="00556082">
        <w:trPr>
          <w:trHeight w:val="699"/>
        </w:trPr>
        <w:tc>
          <w:tcPr>
            <w:tcW w:w="9209" w:type="dxa"/>
            <w:shd w:val="clear" w:color="auto" w:fill="auto"/>
          </w:tcPr>
          <w:p w14:paraId="4454E831" w14:textId="061E691A" w:rsidR="00556082" w:rsidRDefault="00556082" w:rsidP="00210D7F">
            <w:pPr>
              <w:pStyle w:val="INKtabeltekst"/>
            </w:pPr>
            <w:r>
              <w:t xml:space="preserve">Geef aan, hoe veel procent van uw totale volume gerekend in aantal brieven </w:t>
            </w:r>
            <w:r>
              <w:rPr>
                <w:u w:val="single"/>
              </w:rPr>
              <w:t>binnenlandse</w:t>
            </w:r>
            <w:r>
              <w:t xml:space="preserve"> post u in de afgelopen drie jaar per jaar heeft (laten) bezorgen door sociale ondernemingen zoals be</w:t>
            </w:r>
            <w:r w:rsidR="005E0231">
              <w:t>doeld in Aanbestedingswet art. 2.82. lid 1</w:t>
            </w:r>
            <w:r>
              <w:t xml:space="preserve">. </w:t>
            </w:r>
            <w:r w:rsidR="00E803D9">
              <w:t xml:space="preserve"> </w:t>
            </w:r>
          </w:p>
          <w:p w14:paraId="499CF3CC" w14:textId="77777777" w:rsidR="00E803D9" w:rsidRDefault="00E803D9" w:rsidP="00210D7F">
            <w:pPr>
              <w:pStyle w:val="INKtabeltekst"/>
            </w:pPr>
          </w:p>
          <w:p w14:paraId="2541C1B6" w14:textId="3603F121" w:rsidR="00E803D9" w:rsidRDefault="00E803D9" w:rsidP="00210D7F">
            <w:pPr>
              <w:pStyle w:val="INKtabeltekst"/>
            </w:pPr>
            <w:r>
              <w:t>N.B.: Het percentage dient te worden afgerond op maximaal 2 decimalen.</w:t>
            </w:r>
          </w:p>
          <w:tbl>
            <w:tblPr>
              <w:tblStyle w:val="Tabelraster"/>
              <w:tblpPr w:leftFromText="141" w:rightFromText="141" w:vertAnchor="page" w:horzAnchor="margin" w:tblpY="130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29"/>
              <w:gridCol w:w="6237"/>
            </w:tblGrid>
            <w:tr w:rsidR="00E803D9" w:rsidRPr="002E2398" w14:paraId="648A5FBE" w14:textId="77777777" w:rsidTr="00E803D9">
              <w:trPr>
                <w:trHeight w:val="411"/>
              </w:trPr>
              <w:tc>
                <w:tcPr>
                  <w:tcW w:w="1129" w:type="dxa"/>
                  <w:shd w:val="clear" w:color="auto" w:fill="C6D9F1" w:themeFill="text2" w:themeFillTint="33"/>
                  <w:vAlign w:val="center"/>
                </w:tcPr>
                <w:p w14:paraId="05194F57" w14:textId="77777777" w:rsidR="00556082" w:rsidRPr="00556082" w:rsidRDefault="00556082" w:rsidP="00556082">
                  <w:pPr>
                    <w:pStyle w:val="Geenafstand"/>
                    <w:jc w:val="center"/>
                    <w:rPr>
                      <w:b/>
                    </w:rPr>
                  </w:pPr>
                  <w:r w:rsidRPr="00556082">
                    <w:rPr>
                      <w:b/>
                    </w:rPr>
                    <w:t>Jaar</w:t>
                  </w:r>
                  <w:r>
                    <w:rPr>
                      <w:b/>
                    </w:rPr>
                    <w:t>tal</w:t>
                  </w:r>
                </w:p>
              </w:tc>
              <w:tc>
                <w:tcPr>
                  <w:tcW w:w="6237" w:type="dxa"/>
                  <w:shd w:val="clear" w:color="auto" w:fill="C6D9F1" w:themeFill="text2" w:themeFillTint="33"/>
                  <w:vAlign w:val="center"/>
                </w:tcPr>
                <w:p w14:paraId="370561EC" w14:textId="2A8BBE38" w:rsidR="00556082" w:rsidRPr="00E803D9" w:rsidRDefault="00E803D9" w:rsidP="00556082">
                  <w:pPr>
                    <w:pStyle w:val="Geenafstand"/>
                    <w:jc w:val="center"/>
                    <w:rPr>
                      <w:b/>
                    </w:rPr>
                  </w:pPr>
                  <w:r w:rsidRPr="00E803D9">
                    <w:rPr>
                      <w:b/>
                    </w:rPr>
                    <w:t>Percentage bezorgde brieven door sociale ondernemingen:</w:t>
                  </w:r>
                </w:p>
              </w:tc>
            </w:tr>
            <w:tr w:rsidR="00556082" w:rsidRPr="002E2398" w14:paraId="5C3E421A" w14:textId="77777777" w:rsidTr="00E803D9">
              <w:trPr>
                <w:trHeight w:val="416"/>
              </w:trPr>
              <w:tc>
                <w:tcPr>
                  <w:tcW w:w="1129" w:type="dxa"/>
                  <w:vAlign w:val="center"/>
                </w:tcPr>
                <w:p w14:paraId="2B87E107" w14:textId="77777777" w:rsidR="00556082" w:rsidRPr="00556082" w:rsidRDefault="00556082" w:rsidP="00556082">
                  <w:pPr>
                    <w:pStyle w:val="Geenafstand"/>
                    <w:jc w:val="center"/>
                    <w:rPr>
                      <w:b/>
                    </w:rPr>
                  </w:pPr>
                  <w:r w:rsidRPr="00556082">
                    <w:rPr>
                      <w:b/>
                    </w:rPr>
                    <w:t>2017</w:t>
                  </w:r>
                </w:p>
              </w:tc>
              <w:tc>
                <w:tcPr>
                  <w:tcW w:w="6237" w:type="dxa"/>
                  <w:vAlign w:val="center"/>
                </w:tcPr>
                <w:p w14:paraId="16D09DB1" w14:textId="2A36A3E3" w:rsidR="00556082" w:rsidRPr="00E803D9" w:rsidRDefault="00E803D9" w:rsidP="00E803D9">
                  <w:pPr>
                    <w:pStyle w:val="Geenafstand"/>
                    <w:jc w:val="center"/>
                    <w:rPr>
                      <w:i/>
                    </w:rPr>
                  </w:pPr>
                  <w:r w:rsidRPr="009A46A1">
                    <w:rPr>
                      <w:i/>
                      <w:highlight w:val="yellow"/>
                    </w:rPr>
                    <w:t>[Vul hier uw percentage in]</w:t>
                  </w:r>
                </w:p>
              </w:tc>
            </w:tr>
            <w:tr w:rsidR="00556082" w:rsidRPr="002E2398" w14:paraId="07E62FAA" w14:textId="77777777" w:rsidTr="00E803D9">
              <w:trPr>
                <w:trHeight w:val="422"/>
              </w:trPr>
              <w:tc>
                <w:tcPr>
                  <w:tcW w:w="1129" w:type="dxa"/>
                  <w:vAlign w:val="center"/>
                </w:tcPr>
                <w:p w14:paraId="5B7ABF21" w14:textId="77777777" w:rsidR="00556082" w:rsidRPr="00556082" w:rsidRDefault="00556082" w:rsidP="00556082">
                  <w:pPr>
                    <w:pStyle w:val="Geenafstand"/>
                    <w:jc w:val="center"/>
                    <w:rPr>
                      <w:b/>
                    </w:rPr>
                  </w:pPr>
                  <w:r w:rsidRPr="00556082">
                    <w:rPr>
                      <w:b/>
                    </w:rPr>
                    <w:t>2018</w:t>
                  </w:r>
                </w:p>
              </w:tc>
              <w:tc>
                <w:tcPr>
                  <w:tcW w:w="6237" w:type="dxa"/>
                  <w:vAlign w:val="center"/>
                </w:tcPr>
                <w:p w14:paraId="0F032D1B" w14:textId="47AB38DF" w:rsidR="00556082" w:rsidRPr="009A46A1" w:rsidRDefault="00E803D9" w:rsidP="00E803D9">
                  <w:pPr>
                    <w:pStyle w:val="Geenafstand"/>
                    <w:jc w:val="center"/>
                    <w:rPr>
                      <w:i/>
                      <w:highlight w:val="yellow"/>
                    </w:rPr>
                  </w:pPr>
                  <w:r w:rsidRPr="009A46A1">
                    <w:rPr>
                      <w:i/>
                      <w:highlight w:val="yellow"/>
                    </w:rPr>
                    <w:t>[Vul hier uw percentage in]</w:t>
                  </w:r>
                </w:p>
              </w:tc>
            </w:tr>
            <w:tr w:rsidR="00556082" w:rsidRPr="002E2398" w14:paraId="35D17C4A" w14:textId="77777777" w:rsidTr="00E803D9">
              <w:trPr>
                <w:trHeight w:val="415"/>
              </w:trPr>
              <w:tc>
                <w:tcPr>
                  <w:tcW w:w="1129" w:type="dxa"/>
                  <w:vAlign w:val="center"/>
                </w:tcPr>
                <w:p w14:paraId="24BF51D8" w14:textId="77777777" w:rsidR="00556082" w:rsidRPr="00556082" w:rsidRDefault="00556082" w:rsidP="00556082">
                  <w:pPr>
                    <w:pStyle w:val="Geenafstand"/>
                    <w:jc w:val="center"/>
                    <w:rPr>
                      <w:b/>
                    </w:rPr>
                  </w:pPr>
                  <w:r w:rsidRPr="00556082">
                    <w:rPr>
                      <w:b/>
                    </w:rPr>
                    <w:t>2019</w:t>
                  </w:r>
                </w:p>
              </w:tc>
              <w:tc>
                <w:tcPr>
                  <w:tcW w:w="6237" w:type="dxa"/>
                  <w:vAlign w:val="center"/>
                </w:tcPr>
                <w:p w14:paraId="5AB39113" w14:textId="4C9962DC" w:rsidR="00556082" w:rsidRPr="009A46A1" w:rsidRDefault="00E803D9" w:rsidP="00E803D9">
                  <w:pPr>
                    <w:pStyle w:val="Geenafstand"/>
                    <w:jc w:val="center"/>
                    <w:rPr>
                      <w:i/>
                      <w:highlight w:val="yellow"/>
                    </w:rPr>
                  </w:pPr>
                  <w:r w:rsidRPr="009A46A1">
                    <w:rPr>
                      <w:i/>
                      <w:highlight w:val="yellow"/>
                    </w:rPr>
                    <w:t>[Vul hier uw percentage in]</w:t>
                  </w:r>
                </w:p>
              </w:tc>
            </w:tr>
          </w:tbl>
          <w:p w14:paraId="66F59CA9" w14:textId="77777777" w:rsidR="00556082" w:rsidRDefault="00556082" w:rsidP="00210D7F">
            <w:pPr>
              <w:pStyle w:val="INKtabeltekst"/>
            </w:pPr>
          </w:p>
          <w:p w14:paraId="7787E811" w14:textId="77777777" w:rsidR="00556082" w:rsidRDefault="00556082" w:rsidP="00210D7F">
            <w:pPr>
              <w:pStyle w:val="INKtabeltekst"/>
            </w:pPr>
          </w:p>
          <w:p w14:paraId="33DECADD" w14:textId="77777777" w:rsidR="00556082" w:rsidRDefault="00556082" w:rsidP="00210D7F">
            <w:pPr>
              <w:pStyle w:val="INKtabeltekst"/>
            </w:pPr>
          </w:p>
          <w:p w14:paraId="4F756D10" w14:textId="77777777" w:rsidR="00E803D9" w:rsidRDefault="00E803D9" w:rsidP="00210D7F">
            <w:pPr>
              <w:pStyle w:val="INKtabeltekst"/>
              <w:rPr>
                <w:rFonts w:cs="Verdana"/>
                <w:b/>
                <w:i/>
              </w:rPr>
            </w:pPr>
          </w:p>
          <w:p w14:paraId="66E5D8E0" w14:textId="77777777" w:rsidR="00E803D9" w:rsidRDefault="00E803D9" w:rsidP="00210D7F">
            <w:pPr>
              <w:pStyle w:val="INKtabeltekst"/>
              <w:rPr>
                <w:rFonts w:cs="Verdana"/>
                <w:b/>
                <w:i/>
              </w:rPr>
            </w:pPr>
          </w:p>
          <w:p w14:paraId="1ABDEFF4" w14:textId="77777777" w:rsidR="00E803D9" w:rsidRDefault="00E803D9" w:rsidP="00210D7F">
            <w:pPr>
              <w:pStyle w:val="INKtabeltekst"/>
              <w:rPr>
                <w:rFonts w:cs="Verdana"/>
                <w:b/>
                <w:i/>
              </w:rPr>
            </w:pPr>
          </w:p>
          <w:p w14:paraId="03AB30AC" w14:textId="77777777" w:rsidR="00E803D9" w:rsidRDefault="00E803D9" w:rsidP="00210D7F">
            <w:pPr>
              <w:pStyle w:val="INKtabeltekst"/>
              <w:rPr>
                <w:rFonts w:cs="Verdana"/>
                <w:b/>
                <w:i/>
              </w:rPr>
            </w:pPr>
          </w:p>
          <w:p w14:paraId="4499C837" w14:textId="1463CFDC" w:rsidR="00556082" w:rsidRPr="00426B28" w:rsidRDefault="00556082" w:rsidP="00E803D9">
            <w:pPr>
              <w:pStyle w:val="INKtabeltekst"/>
            </w:pPr>
          </w:p>
        </w:tc>
      </w:tr>
      <w:tr w:rsidR="00556082" w:rsidRPr="00CE7AC5" w14:paraId="626C0DC6" w14:textId="77777777" w:rsidTr="00556082">
        <w:trPr>
          <w:trHeight w:val="306"/>
        </w:trPr>
        <w:tc>
          <w:tcPr>
            <w:tcW w:w="9209" w:type="dxa"/>
            <w:shd w:val="clear" w:color="auto" w:fill="1F497D" w:themeFill="text2"/>
          </w:tcPr>
          <w:p w14:paraId="6B7AD5E1" w14:textId="7D2307E9" w:rsidR="00556082" w:rsidRDefault="00556082" w:rsidP="00556082">
            <w:pPr>
              <w:pStyle w:val="INKtabeltekst"/>
            </w:pPr>
            <w:r w:rsidRPr="004B4F0D">
              <w:rPr>
                <w:b/>
                <w:color w:val="FFFFFF" w:themeColor="background1"/>
              </w:rPr>
              <w:t>Bewijsmiddelen</w:t>
            </w:r>
            <w:r>
              <w:rPr>
                <w:b/>
                <w:color w:val="FFFFFF" w:themeColor="background1"/>
              </w:rPr>
              <w:t>:</w:t>
            </w:r>
          </w:p>
        </w:tc>
      </w:tr>
      <w:tr w:rsidR="00556082" w:rsidRPr="00CE7AC5" w14:paraId="6E45B9C8" w14:textId="77777777" w:rsidTr="00556082">
        <w:trPr>
          <w:trHeight w:val="699"/>
        </w:trPr>
        <w:tc>
          <w:tcPr>
            <w:tcW w:w="9209" w:type="dxa"/>
            <w:shd w:val="clear" w:color="auto" w:fill="auto"/>
          </w:tcPr>
          <w:p w14:paraId="78CC9943" w14:textId="77777777" w:rsidR="00556082" w:rsidRDefault="00556082" w:rsidP="00556082">
            <w:pPr>
              <w:pStyle w:val="INKtabeltekst"/>
            </w:pPr>
            <w:r w:rsidRPr="00426B28">
              <w:t xml:space="preserve">Aanbestedende dienst behoudt zich het recht voor bewijzen, ter onderbouwing van de ingediende antwoorden, bij Gegadigde op te vragen. Gegadigde moet bereid en in staat zijn om deze bewijzen binnen </w:t>
            </w:r>
            <w:r>
              <w:t>5</w:t>
            </w:r>
            <w:r w:rsidRPr="00426B28">
              <w:t xml:space="preserve"> werkdagen in te dienen. Het verstrekken van onjuiste gegevens, ook als dit niet opzettelijk is gebeurd, kan leiden tot uitsluiting van deelname.</w:t>
            </w:r>
          </w:p>
          <w:p w14:paraId="79452FBF" w14:textId="77777777" w:rsidR="00556082" w:rsidRDefault="00556082" w:rsidP="00556082">
            <w:pPr>
              <w:pStyle w:val="INKtabeltekst"/>
            </w:pPr>
          </w:p>
        </w:tc>
      </w:tr>
    </w:tbl>
    <w:p w14:paraId="74C5853E" w14:textId="77777777" w:rsidR="0021431A" w:rsidRDefault="0021431A" w:rsidP="004B4F0D">
      <w:pPr>
        <w:autoSpaceDE w:val="0"/>
        <w:autoSpaceDN w:val="0"/>
        <w:adjustRightInd w:val="0"/>
        <w:spacing w:line="276" w:lineRule="auto"/>
      </w:pPr>
    </w:p>
    <w:p w14:paraId="5C61C08C" w14:textId="77777777" w:rsidR="00E803D9" w:rsidRDefault="00E803D9" w:rsidP="004B4F0D">
      <w:pPr>
        <w:autoSpaceDE w:val="0"/>
        <w:autoSpaceDN w:val="0"/>
        <w:adjustRightInd w:val="0"/>
        <w:spacing w:line="276" w:lineRule="auto"/>
      </w:pPr>
    </w:p>
    <w:p w14:paraId="2D2491B4" w14:textId="77777777" w:rsidR="00E803D9" w:rsidRDefault="00E803D9" w:rsidP="004B4F0D">
      <w:pPr>
        <w:autoSpaceDE w:val="0"/>
        <w:autoSpaceDN w:val="0"/>
        <w:adjustRightInd w:val="0"/>
        <w:spacing w:line="276" w:lineRule="auto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E803D9" w:rsidRPr="00556082" w14:paraId="2627BB36" w14:textId="77777777" w:rsidTr="00E803D9">
        <w:trPr>
          <w:trHeight w:val="274"/>
        </w:trPr>
        <w:tc>
          <w:tcPr>
            <w:tcW w:w="9209" w:type="dxa"/>
            <w:shd w:val="clear" w:color="auto" w:fill="BFBFBF" w:themeFill="background1" w:themeFillShade="BF"/>
          </w:tcPr>
          <w:p w14:paraId="5A4F100D" w14:textId="77777777" w:rsidR="00E803D9" w:rsidRPr="00556082" w:rsidRDefault="00E803D9" w:rsidP="00210D7F">
            <w:pPr>
              <w:pStyle w:val="INKtabeltekst"/>
              <w:rPr>
                <w:b/>
              </w:rPr>
            </w:pPr>
            <w:r w:rsidRPr="00E803D9">
              <w:rPr>
                <w:b/>
                <w:color w:val="auto"/>
              </w:rPr>
              <w:t>Invulinstructie en voorbeeld:</w:t>
            </w:r>
          </w:p>
        </w:tc>
      </w:tr>
      <w:tr w:rsidR="00E803D9" w14:paraId="5128492A" w14:textId="77777777" w:rsidTr="00210D7F">
        <w:trPr>
          <w:trHeight w:val="699"/>
        </w:trPr>
        <w:tc>
          <w:tcPr>
            <w:tcW w:w="9209" w:type="dxa"/>
            <w:shd w:val="clear" w:color="auto" w:fill="auto"/>
          </w:tcPr>
          <w:p w14:paraId="5D45C88D" w14:textId="77777777" w:rsidR="00E803D9" w:rsidRDefault="00E803D9" w:rsidP="00210D7F">
            <w:pPr>
              <w:pStyle w:val="INKtabeltekst"/>
              <w:rPr>
                <w:rFonts w:cs="Verdana"/>
              </w:rPr>
            </w:pPr>
            <w:r>
              <w:rPr>
                <w:rFonts w:cs="Verdana"/>
              </w:rPr>
              <w:t xml:space="preserve">Het percentage van het aantal binnenlandse poststukken per jaar waarop wordt beoordeeld, betreft het hoogste percentage brieven bezorgd door sociale ondernemingen in een kalenderjaar. </w:t>
            </w:r>
          </w:p>
          <w:p w14:paraId="592BC36E" w14:textId="77777777" w:rsidR="00E803D9" w:rsidRDefault="00E803D9" w:rsidP="00210D7F">
            <w:pPr>
              <w:pStyle w:val="INKtabeltekst"/>
              <w:rPr>
                <w:rFonts w:cs="Verdana"/>
              </w:rPr>
            </w:pPr>
          </w:p>
          <w:p w14:paraId="7EF5369D" w14:textId="77777777" w:rsidR="00E803D9" w:rsidRDefault="00E803D9" w:rsidP="00210D7F">
            <w:pPr>
              <w:pStyle w:val="INKtabeltekst"/>
              <w:rPr>
                <w:rFonts w:cs="Verdana"/>
              </w:rPr>
            </w:pPr>
            <w:r>
              <w:rPr>
                <w:rFonts w:cs="Verdana"/>
              </w:rPr>
              <w:t>Voorbeeld:</w:t>
            </w:r>
          </w:p>
          <w:tbl>
            <w:tblPr>
              <w:tblStyle w:val="Tabelraster"/>
              <w:tblpPr w:leftFromText="141" w:rightFromText="141" w:vertAnchor="page" w:horzAnchor="margin" w:tblpY="130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29"/>
              <w:gridCol w:w="6237"/>
            </w:tblGrid>
            <w:tr w:rsidR="00E803D9" w:rsidRPr="002E2398" w14:paraId="14FE2E0A" w14:textId="77777777" w:rsidTr="00210D7F">
              <w:trPr>
                <w:trHeight w:val="411"/>
              </w:trPr>
              <w:tc>
                <w:tcPr>
                  <w:tcW w:w="1129" w:type="dxa"/>
                  <w:shd w:val="clear" w:color="auto" w:fill="C6D9F1" w:themeFill="text2" w:themeFillTint="33"/>
                  <w:vAlign w:val="center"/>
                </w:tcPr>
                <w:p w14:paraId="203D1535" w14:textId="77777777" w:rsidR="00E803D9" w:rsidRPr="00556082" w:rsidRDefault="00E803D9" w:rsidP="00210D7F">
                  <w:pPr>
                    <w:pStyle w:val="Geenafstand"/>
                    <w:jc w:val="center"/>
                    <w:rPr>
                      <w:b/>
                    </w:rPr>
                  </w:pPr>
                  <w:r w:rsidRPr="00556082">
                    <w:rPr>
                      <w:b/>
                    </w:rPr>
                    <w:t>Jaar</w:t>
                  </w:r>
                  <w:r>
                    <w:rPr>
                      <w:b/>
                    </w:rPr>
                    <w:t>tal</w:t>
                  </w:r>
                </w:p>
              </w:tc>
              <w:tc>
                <w:tcPr>
                  <w:tcW w:w="6237" w:type="dxa"/>
                  <w:shd w:val="clear" w:color="auto" w:fill="C6D9F1" w:themeFill="text2" w:themeFillTint="33"/>
                  <w:vAlign w:val="center"/>
                </w:tcPr>
                <w:p w14:paraId="62634295" w14:textId="77777777" w:rsidR="00E803D9" w:rsidRPr="00E803D9" w:rsidRDefault="00E803D9" w:rsidP="00210D7F">
                  <w:pPr>
                    <w:pStyle w:val="Geenafstand"/>
                    <w:jc w:val="center"/>
                    <w:rPr>
                      <w:b/>
                    </w:rPr>
                  </w:pPr>
                  <w:r w:rsidRPr="00E803D9">
                    <w:rPr>
                      <w:b/>
                    </w:rPr>
                    <w:t>Percentage bezorgde brieven door sociale ondernemingen:</w:t>
                  </w:r>
                </w:p>
              </w:tc>
            </w:tr>
            <w:tr w:rsidR="00E803D9" w:rsidRPr="002E2398" w14:paraId="6AEB2404" w14:textId="77777777" w:rsidTr="00210D7F">
              <w:trPr>
                <w:trHeight w:val="416"/>
              </w:trPr>
              <w:tc>
                <w:tcPr>
                  <w:tcW w:w="1129" w:type="dxa"/>
                  <w:vAlign w:val="center"/>
                </w:tcPr>
                <w:p w14:paraId="7638FC4A" w14:textId="77777777" w:rsidR="00E803D9" w:rsidRPr="00556082" w:rsidRDefault="00E803D9" w:rsidP="00210D7F">
                  <w:pPr>
                    <w:pStyle w:val="Geenafstand"/>
                    <w:rPr>
                      <w:b/>
                    </w:rPr>
                  </w:pPr>
                  <w:r w:rsidRPr="00556082">
                    <w:rPr>
                      <w:b/>
                    </w:rPr>
                    <w:t>2017</w:t>
                  </w:r>
                </w:p>
              </w:tc>
              <w:tc>
                <w:tcPr>
                  <w:tcW w:w="6237" w:type="dxa"/>
                  <w:vAlign w:val="center"/>
                </w:tcPr>
                <w:p w14:paraId="033387BE" w14:textId="77777777" w:rsidR="00E803D9" w:rsidRPr="00335AD2" w:rsidRDefault="00E803D9" w:rsidP="00210D7F">
                  <w:pPr>
                    <w:pStyle w:val="Geenafstand"/>
                    <w:rPr>
                      <w:b/>
                    </w:rPr>
                  </w:pPr>
                  <w:r w:rsidRPr="00954293">
                    <w:t>1 %</w:t>
                  </w:r>
                </w:p>
              </w:tc>
            </w:tr>
            <w:tr w:rsidR="00E803D9" w:rsidRPr="002E2398" w14:paraId="1895348D" w14:textId="77777777" w:rsidTr="00210D7F">
              <w:trPr>
                <w:trHeight w:val="422"/>
              </w:trPr>
              <w:tc>
                <w:tcPr>
                  <w:tcW w:w="1129" w:type="dxa"/>
                  <w:vAlign w:val="center"/>
                </w:tcPr>
                <w:p w14:paraId="59D19CCC" w14:textId="77777777" w:rsidR="00E803D9" w:rsidRPr="00556082" w:rsidRDefault="00E803D9" w:rsidP="00210D7F">
                  <w:pPr>
                    <w:pStyle w:val="Geenafstand"/>
                    <w:rPr>
                      <w:b/>
                    </w:rPr>
                  </w:pPr>
                  <w:r w:rsidRPr="00556082">
                    <w:rPr>
                      <w:b/>
                    </w:rPr>
                    <w:t>2018</w:t>
                  </w:r>
                </w:p>
              </w:tc>
              <w:tc>
                <w:tcPr>
                  <w:tcW w:w="6237" w:type="dxa"/>
                  <w:vAlign w:val="center"/>
                </w:tcPr>
                <w:p w14:paraId="59792BE1" w14:textId="77777777" w:rsidR="00E803D9" w:rsidRPr="002E2398" w:rsidRDefault="00E803D9" w:rsidP="00210D7F">
                  <w:pPr>
                    <w:pStyle w:val="Geenafstand"/>
                  </w:pPr>
                  <w:r>
                    <w:t>3 %</w:t>
                  </w:r>
                </w:p>
              </w:tc>
            </w:tr>
            <w:tr w:rsidR="00E803D9" w:rsidRPr="002E2398" w14:paraId="07D3693E" w14:textId="77777777" w:rsidTr="00210D7F">
              <w:trPr>
                <w:trHeight w:val="415"/>
              </w:trPr>
              <w:tc>
                <w:tcPr>
                  <w:tcW w:w="1129" w:type="dxa"/>
                  <w:vAlign w:val="center"/>
                </w:tcPr>
                <w:p w14:paraId="2F0DC896" w14:textId="77777777" w:rsidR="00E803D9" w:rsidRPr="00556082" w:rsidRDefault="00E803D9" w:rsidP="00210D7F">
                  <w:pPr>
                    <w:pStyle w:val="Geenafstand"/>
                    <w:rPr>
                      <w:b/>
                    </w:rPr>
                  </w:pPr>
                  <w:r w:rsidRPr="00556082">
                    <w:rPr>
                      <w:b/>
                    </w:rPr>
                    <w:t>2019</w:t>
                  </w:r>
                </w:p>
              </w:tc>
              <w:tc>
                <w:tcPr>
                  <w:tcW w:w="6237" w:type="dxa"/>
                  <w:shd w:val="clear" w:color="auto" w:fill="92D050"/>
                  <w:vAlign w:val="center"/>
                </w:tcPr>
                <w:p w14:paraId="3ED4E148" w14:textId="77777777" w:rsidR="00E803D9" w:rsidRPr="00335AD2" w:rsidRDefault="00E803D9" w:rsidP="00210D7F">
                  <w:pPr>
                    <w:pStyle w:val="Geenafstand"/>
                  </w:pPr>
                  <w:r>
                    <w:rPr>
                      <w:b/>
                    </w:rPr>
                    <w:t>6%</w:t>
                  </w:r>
                </w:p>
              </w:tc>
            </w:tr>
          </w:tbl>
          <w:p w14:paraId="54791A15" w14:textId="77777777" w:rsidR="00E803D9" w:rsidRDefault="00E803D9" w:rsidP="00210D7F">
            <w:pPr>
              <w:pStyle w:val="INKtabeltekst"/>
            </w:pPr>
          </w:p>
          <w:p w14:paraId="44EA7810" w14:textId="77777777" w:rsidR="00E803D9" w:rsidRDefault="00E803D9" w:rsidP="00210D7F">
            <w:pPr>
              <w:pStyle w:val="INKtabeltekst"/>
            </w:pPr>
          </w:p>
          <w:p w14:paraId="720CCEE2" w14:textId="77777777" w:rsidR="00E803D9" w:rsidRDefault="00E803D9" w:rsidP="00210D7F">
            <w:pPr>
              <w:pStyle w:val="INKtabeltekst"/>
            </w:pPr>
          </w:p>
          <w:p w14:paraId="7069A278" w14:textId="77777777" w:rsidR="00E803D9" w:rsidRDefault="00E803D9" w:rsidP="00210D7F">
            <w:pPr>
              <w:pStyle w:val="INKtabeltekst"/>
              <w:rPr>
                <w:rFonts w:cs="Verdana"/>
                <w:b/>
                <w:i/>
              </w:rPr>
            </w:pPr>
          </w:p>
          <w:p w14:paraId="1F8AC4DD" w14:textId="77777777" w:rsidR="00E803D9" w:rsidRDefault="00E803D9" w:rsidP="00210D7F">
            <w:pPr>
              <w:pStyle w:val="INKtabeltekst"/>
              <w:rPr>
                <w:rFonts w:cs="Verdana"/>
                <w:b/>
                <w:i/>
              </w:rPr>
            </w:pPr>
          </w:p>
          <w:p w14:paraId="29AF2216" w14:textId="77777777" w:rsidR="00E803D9" w:rsidRDefault="00E803D9" w:rsidP="00210D7F">
            <w:pPr>
              <w:pStyle w:val="INKtabeltekst"/>
              <w:rPr>
                <w:rFonts w:cs="Verdana"/>
                <w:b/>
                <w:i/>
              </w:rPr>
            </w:pPr>
          </w:p>
          <w:p w14:paraId="3EBB6AA0" w14:textId="77777777" w:rsidR="00E803D9" w:rsidRDefault="00E803D9" w:rsidP="00210D7F">
            <w:pPr>
              <w:pStyle w:val="INKtabeltekst"/>
              <w:rPr>
                <w:rFonts w:cs="Verdana"/>
                <w:b/>
                <w:i/>
              </w:rPr>
            </w:pPr>
          </w:p>
          <w:p w14:paraId="36F664A7" w14:textId="77777777" w:rsidR="00E803D9" w:rsidRDefault="00E803D9" w:rsidP="00210D7F">
            <w:pPr>
              <w:pStyle w:val="INKtabeltekst"/>
              <w:rPr>
                <w:rFonts w:cs="Verdana"/>
                <w:b/>
                <w:i/>
              </w:rPr>
            </w:pPr>
          </w:p>
          <w:p w14:paraId="25801D0E" w14:textId="77777777" w:rsidR="00E803D9" w:rsidRDefault="00E803D9" w:rsidP="00210D7F">
            <w:pPr>
              <w:pStyle w:val="INKtabeltekst"/>
            </w:pPr>
            <w:r>
              <w:rPr>
                <w:rFonts w:cs="Verdana"/>
              </w:rPr>
              <w:t xml:space="preserve">In dit voorbeeld is het </w:t>
            </w:r>
            <w:r>
              <w:t>percentage bezorgde brieven door sociale ondernemingen</w:t>
            </w:r>
            <w:r>
              <w:rPr>
                <w:rFonts w:cs="Verdana"/>
              </w:rPr>
              <w:t xml:space="preserve"> in het kalenderjaar 2019 het hoogst en geldt als uitgangspunt voor beoordeling.</w:t>
            </w:r>
          </w:p>
          <w:p w14:paraId="3EE77961" w14:textId="77777777" w:rsidR="00E803D9" w:rsidRDefault="00E803D9" w:rsidP="00210D7F">
            <w:pPr>
              <w:pStyle w:val="INKtabeltekst"/>
            </w:pPr>
          </w:p>
        </w:tc>
      </w:tr>
    </w:tbl>
    <w:p w14:paraId="0F1FD69D" w14:textId="77777777" w:rsidR="00E803D9" w:rsidRDefault="00E803D9" w:rsidP="004B4F0D">
      <w:pPr>
        <w:autoSpaceDE w:val="0"/>
        <w:autoSpaceDN w:val="0"/>
        <w:adjustRightInd w:val="0"/>
        <w:spacing w:line="276" w:lineRule="auto"/>
      </w:pPr>
    </w:p>
    <w:sectPr w:rsidR="00E803D9" w:rsidSect="008206F8">
      <w:type w:val="oddPage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9AAED" w14:textId="77777777" w:rsidR="008206F8" w:rsidRDefault="008206F8" w:rsidP="008206F8">
      <w:pPr>
        <w:spacing w:line="240" w:lineRule="auto"/>
      </w:pPr>
      <w:r>
        <w:separator/>
      </w:r>
    </w:p>
  </w:endnote>
  <w:endnote w:type="continuationSeparator" w:id="0">
    <w:p w14:paraId="01D53F9B" w14:textId="77777777" w:rsidR="008206F8" w:rsidRDefault="008206F8" w:rsidP="008206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6075439"/>
      <w:docPartObj>
        <w:docPartGallery w:val="Page Numbers (Bottom of Page)"/>
        <w:docPartUnique/>
      </w:docPartObj>
    </w:sdtPr>
    <w:sdtEndPr/>
    <w:sdtContent>
      <w:p w14:paraId="00C7AEC2" w14:textId="07FEC420" w:rsidR="008206F8" w:rsidRDefault="008206F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948">
          <w:rPr>
            <w:noProof/>
          </w:rPr>
          <w:t>6</w:t>
        </w:r>
        <w:r>
          <w:fldChar w:fldCharType="end"/>
        </w:r>
      </w:p>
    </w:sdtContent>
  </w:sdt>
  <w:p w14:paraId="206E7CC4" w14:textId="77777777" w:rsidR="008206F8" w:rsidRDefault="008206F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64653" w14:textId="77777777" w:rsidR="008206F8" w:rsidRDefault="008206F8" w:rsidP="008206F8">
      <w:pPr>
        <w:spacing w:line="240" w:lineRule="auto"/>
      </w:pPr>
      <w:r>
        <w:separator/>
      </w:r>
    </w:p>
  </w:footnote>
  <w:footnote w:type="continuationSeparator" w:id="0">
    <w:p w14:paraId="354BC035" w14:textId="77777777" w:rsidR="008206F8" w:rsidRDefault="008206F8" w:rsidP="008206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513D"/>
    <w:multiLevelType w:val="hybridMultilevel"/>
    <w:tmpl w:val="99A49E1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453FA"/>
    <w:multiLevelType w:val="hybridMultilevel"/>
    <w:tmpl w:val="EA9CF340"/>
    <w:lvl w:ilvl="0" w:tplc="8ABCC1AE">
      <w:start w:val="59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069BB"/>
    <w:multiLevelType w:val="hybridMultilevel"/>
    <w:tmpl w:val="9AFE8290"/>
    <w:lvl w:ilvl="0" w:tplc="1A86E938">
      <w:start w:val="5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96771"/>
    <w:multiLevelType w:val="hybridMultilevel"/>
    <w:tmpl w:val="AAE6BC36"/>
    <w:lvl w:ilvl="0" w:tplc="A8704FA0">
      <w:start w:val="3845"/>
      <w:numFmt w:val="bullet"/>
      <w:lvlText w:val="-"/>
      <w:lvlJc w:val="left"/>
      <w:pPr>
        <w:ind w:left="1068" w:hanging="708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0148D"/>
    <w:multiLevelType w:val="hybridMultilevel"/>
    <w:tmpl w:val="450EA736"/>
    <w:lvl w:ilvl="0" w:tplc="EE7CD190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A07A50"/>
    <w:multiLevelType w:val="hybridMultilevel"/>
    <w:tmpl w:val="8DBA8CCE"/>
    <w:lvl w:ilvl="0" w:tplc="EE7CD1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E2C3D"/>
    <w:multiLevelType w:val="hybridMultilevel"/>
    <w:tmpl w:val="A0FEB4D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20898"/>
    <w:multiLevelType w:val="hybridMultilevel"/>
    <w:tmpl w:val="AFF60B2C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B7F2A"/>
    <w:multiLevelType w:val="hybridMultilevel"/>
    <w:tmpl w:val="A1A83964"/>
    <w:lvl w:ilvl="0" w:tplc="EE7CD1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20F4E"/>
    <w:multiLevelType w:val="hybridMultilevel"/>
    <w:tmpl w:val="9E78E25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205A8"/>
    <w:multiLevelType w:val="hybridMultilevel"/>
    <w:tmpl w:val="673E3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D1279"/>
    <w:multiLevelType w:val="hybridMultilevel"/>
    <w:tmpl w:val="6FE66808"/>
    <w:lvl w:ilvl="0" w:tplc="89A053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8A2F3B"/>
    <w:multiLevelType w:val="hybridMultilevel"/>
    <w:tmpl w:val="63EA8E78"/>
    <w:lvl w:ilvl="0" w:tplc="EE7CD190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C2FBA"/>
    <w:multiLevelType w:val="hybridMultilevel"/>
    <w:tmpl w:val="7228DD7A"/>
    <w:lvl w:ilvl="0" w:tplc="EE7CD1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9320B"/>
    <w:multiLevelType w:val="hybridMultilevel"/>
    <w:tmpl w:val="46466FC2"/>
    <w:lvl w:ilvl="0" w:tplc="45461F3A">
      <w:start w:val="1"/>
      <w:numFmt w:val="bullet"/>
      <w:lvlText w:val="-"/>
      <w:lvlJc w:val="left"/>
      <w:pPr>
        <w:ind w:left="1494" w:hanging="360"/>
      </w:pPr>
      <w:rPr>
        <w:rFonts w:ascii="Verdana" w:eastAsiaTheme="minorHAnsi" w:hAnsi="Verdana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72074"/>
    <w:multiLevelType w:val="hybridMultilevel"/>
    <w:tmpl w:val="A6908A9E"/>
    <w:lvl w:ilvl="0" w:tplc="5DDC3D1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F114D"/>
    <w:multiLevelType w:val="hybridMultilevel"/>
    <w:tmpl w:val="E2FA4346"/>
    <w:lvl w:ilvl="0" w:tplc="75467F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87F25"/>
    <w:multiLevelType w:val="hybridMultilevel"/>
    <w:tmpl w:val="E872F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8"/>
  </w:num>
  <w:num w:numId="5">
    <w:abstractNumId w:val="15"/>
  </w:num>
  <w:num w:numId="6">
    <w:abstractNumId w:val="17"/>
  </w:num>
  <w:num w:numId="7">
    <w:abstractNumId w:val="7"/>
  </w:num>
  <w:num w:numId="8">
    <w:abstractNumId w:val="13"/>
  </w:num>
  <w:num w:numId="9">
    <w:abstractNumId w:val="22"/>
  </w:num>
  <w:num w:numId="10">
    <w:abstractNumId w:val="0"/>
  </w:num>
  <w:num w:numId="11">
    <w:abstractNumId w:val="6"/>
  </w:num>
  <w:num w:numId="12">
    <w:abstractNumId w:val="10"/>
  </w:num>
  <w:num w:numId="13">
    <w:abstractNumId w:val="18"/>
  </w:num>
  <w:num w:numId="14">
    <w:abstractNumId w:val="5"/>
  </w:num>
  <w:num w:numId="15">
    <w:abstractNumId w:val="16"/>
  </w:num>
  <w:num w:numId="16">
    <w:abstractNumId w:val="4"/>
  </w:num>
  <w:num w:numId="17">
    <w:abstractNumId w:val="9"/>
  </w:num>
  <w:num w:numId="18">
    <w:abstractNumId w:val="19"/>
  </w:num>
  <w:num w:numId="19">
    <w:abstractNumId w:val="20"/>
  </w:num>
  <w:num w:numId="20">
    <w:abstractNumId w:val="11"/>
  </w:num>
  <w:num w:numId="21">
    <w:abstractNumId w:val="21"/>
  </w:num>
  <w:num w:numId="22">
    <w:abstractNumId w:val="3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27"/>
    <w:rsid w:val="00027B9F"/>
    <w:rsid w:val="000E4513"/>
    <w:rsid w:val="000F0A32"/>
    <w:rsid w:val="001111E1"/>
    <w:rsid w:val="00123231"/>
    <w:rsid w:val="00164948"/>
    <w:rsid w:val="001C449D"/>
    <w:rsid w:val="001E10EF"/>
    <w:rsid w:val="0021431A"/>
    <w:rsid w:val="00266C7A"/>
    <w:rsid w:val="002819EC"/>
    <w:rsid w:val="002A6674"/>
    <w:rsid w:val="002E08B3"/>
    <w:rsid w:val="00310B62"/>
    <w:rsid w:val="003916C4"/>
    <w:rsid w:val="00450C0C"/>
    <w:rsid w:val="00471771"/>
    <w:rsid w:val="004B4F0D"/>
    <w:rsid w:val="004D7C68"/>
    <w:rsid w:val="00550CD7"/>
    <w:rsid w:val="00556082"/>
    <w:rsid w:val="005E0231"/>
    <w:rsid w:val="005F44D8"/>
    <w:rsid w:val="006B4A61"/>
    <w:rsid w:val="006E5796"/>
    <w:rsid w:val="007F4BA5"/>
    <w:rsid w:val="008206F8"/>
    <w:rsid w:val="00836FD3"/>
    <w:rsid w:val="00867669"/>
    <w:rsid w:val="00965333"/>
    <w:rsid w:val="009A46A1"/>
    <w:rsid w:val="009D3027"/>
    <w:rsid w:val="00A251B4"/>
    <w:rsid w:val="00A7413D"/>
    <w:rsid w:val="00A817E9"/>
    <w:rsid w:val="00AB0DD1"/>
    <w:rsid w:val="00B43D58"/>
    <w:rsid w:val="00BD0062"/>
    <w:rsid w:val="00BD311B"/>
    <w:rsid w:val="00C803B0"/>
    <w:rsid w:val="00CB00CC"/>
    <w:rsid w:val="00D63AD1"/>
    <w:rsid w:val="00D76A6B"/>
    <w:rsid w:val="00DF15B6"/>
    <w:rsid w:val="00E345FD"/>
    <w:rsid w:val="00E45B7C"/>
    <w:rsid w:val="00E803D9"/>
    <w:rsid w:val="00EA38BA"/>
    <w:rsid w:val="00F106CB"/>
    <w:rsid w:val="00FE3100"/>
    <w:rsid w:val="00FE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0D68"/>
  <w15:chartTrackingRefBased/>
  <w15:docId w15:val="{C86AD6B8-7849-40C2-909C-2959EE02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1"/>
    <w:qFormat/>
    <w:rsid w:val="000E4513"/>
    <w:pPr>
      <w:spacing w:after="0" w:line="240" w:lineRule="auto"/>
    </w:pPr>
    <w:rPr>
      <w:rFonts w:ascii="Verdana" w:hAnsi="Verdana"/>
      <w:sz w:val="18"/>
    </w:rPr>
  </w:style>
  <w:style w:type="paragraph" w:customStyle="1" w:styleId="INKStandaard">
    <w:name w:val="INK Standaard"/>
    <w:rsid w:val="009D3027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table" w:styleId="Tabelraster">
    <w:name w:val="Table Grid"/>
    <w:basedOn w:val="Standaardtabel"/>
    <w:uiPriority w:val="59"/>
    <w:rsid w:val="004717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47177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1771"/>
    <w:rPr>
      <w:rFonts w:ascii="Arial" w:eastAsia="Calibri" w:hAnsi="Arial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unhideWhenUsed/>
    <w:rsid w:val="00471771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177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771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08B3"/>
    <w:rPr>
      <w:rFonts w:ascii="Verdana" w:eastAsiaTheme="minorHAnsi" w:hAnsi="Verdana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08B3"/>
    <w:rPr>
      <w:rFonts w:ascii="Verdana" w:eastAsia="Calibri" w:hAnsi="Verdana" w:cs="Times New Roman"/>
      <w:b/>
      <w:bCs/>
      <w:sz w:val="20"/>
      <w:szCs w:val="20"/>
    </w:rPr>
  </w:style>
  <w:style w:type="paragraph" w:customStyle="1" w:styleId="INKtabeltekst">
    <w:name w:val="INK tabel tekst"/>
    <w:basedOn w:val="INKStandaard"/>
    <w:link w:val="INKtabeltekstChar"/>
    <w:qFormat/>
    <w:rsid w:val="004B4F0D"/>
    <w:pPr>
      <w:suppressAutoHyphens w:val="0"/>
      <w:autoSpaceDE w:val="0"/>
      <w:adjustRightInd w:val="0"/>
      <w:textAlignment w:val="auto"/>
    </w:pPr>
    <w:rPr>
      <w:rFonts w:ascii="Verdana" w:hAnsi="Verdana" w:cs="Arial"/>
      <w:color w:val="000000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4B4F0D"/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3"/>
    <w:rsid w:val="004B4F0D"/>
    <w:rPr>
      <w:rFonts w:ascii="Verdana" w:hAnsi="Verdana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B4F0D"/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8206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06F8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206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06F8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3ECF-5E64-48B9-BF9D-36578828B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1112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R.V. van der Veen</dc:creator>
  <cp:keywords/>
  <dc:description/>
  <cp:lastModifiedBy>Lieke L.A. Megens</cp:lastModifiedBy>
  <cp:revision>20</cp:revision>
  <cp:lastPrinted>2018-10-29T14:51:00Z</cp:lastPrinted>
  <dcterms:created xsi:type="dcterms:W3CDTF">2019-11-29T11:29:00Z</dcterms:created>
  <dcterms:modified xsi:type="dcterms:W3CDTF">2020-01-03T13:06:00Z</dcterms:modified>
</cp:coreProperties>
</file>