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AF355" w14:textId="77777777" w:rsidR="00ED2A10" w:rsidRDefault="00ED2A10" w:rsidP="00ED31BF">
      <w:pPr>
        <w:pStyle w:val="Basistekstabcnova"/>
      </w:pPr>
      <w:r>
        <w:t xml:space="preserve"> </w:t>
      </w:r>
      <w:r w:rsidRPr="00D77929">
        <w:rPr>
          <w:rFonts w:eastAsia="Calibri"/>
          <w:noProof/>
        </w:rPr>
        <mc:AlternateContent>
          <mc:Choice Requires="wpc">
            <w:drawing>
              <wp:anchor distT="0" distB="0" distL="114300" distR="114300" simplePos="0" relativeHeight="251660288" behindDoc="1" locked="0" layoutInCell="0" allowOverlap="1" wp14:anchorId="2E192D8A" wp14:editId="74C86436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60310" cy="1322705"/>
                <wp:effectExtent l="0" t="0" r="0" b="0"/>
                <wp:wrapNone/>
                <wp:docPr id="6" name="JE1709131749JU Cover staand com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" name="Groep 1"/>
                        <wpg:cNvGrpSpPr/>
                        <wpg:grpSpPr>
                          <a:xfrm>
                            <a:off x="2351405" y="248285"/>
                            <a:ext cx="2858400" cy="662400"/>
                            <a:chOff x="0" y="0"/>
                            <a:chExt cx="2859405" cy="663575"/>
                          </a:xfrm>
                        </wpg:grpSpPr>
                        <wps:wsp>
                          <wps:cNvPr id="3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2858135" cy="492125"/>
                            </a:xfrm>
                            <a:custGeom>
                              <a:avLst/>
                              <a:gdLst>
                                <a:gd name="T0" fmla="*/ 8525 w 9003"/>
                                <a:gd name="T1" fmla="*/ 377 h 1550"/>
                                <a:gd name="T2" fmla="*/ 7866 w 9003"/>
                                <a:gd name="T3" fmla="*/ 734 h 1550"/>
                                <a:gd name="T4" fmla="*/ 8180 w 9003"/>
                                <a:gd name="T5" fmla="*/ 1491 h 1550"/>
                                <a:gd name="T6" fmla="*/ 8753 w 9003"/>
                                <a:gd name="T7" fmla="*/ 1428 h 1550"/>
                                <a:gd name="T8" fmla="*/ 8871 w 9003"/>
                                <a:gd name="T9" fmla="*/ 1512 h 1550"/>
                                <a:gd name="T10" fmla="*/ 8871 w 9003"/>
                                <a:gd name="T11" fmla="*/ 595 h 1550"/>
                                <a:gd name="T12" fmla="*/ 8842 w 9003"/>
                                <a:gd name="T13" fmla="*/ 1141 h 1550"/>
                                <a:gd name="T14" fmla="*/ 8232 w 9003"/>
                                <a:gd name="T15" fmla="*/ 1383 h 1550"/>
                                <a:gd name="T16" fmla="*/ 7993 w 9003"/>
                                <a:gd name="T17" fmla="*/ 762 h 1550"/>
                                <a:gd name="T18" fmla="*/ 8604 w 9003"/>
                                <a:gd name="T19" fmla="*/ 525 h 1550"/>
                                <a:gd name="T20" fmla="*/ 933 w 9003"/>
                                <a:gd name="T21" fmla="*/ 479 h 1550"/>
                                <a:gd name="T22" fmla="*/ 352 w 9003"/>
                                <a:gd name="T23" fmla="*/ 417 h 1550"/>
                                <a:gd name="T24" fmla="*/ 44 w 9003"/>
                                <a:gd name="T25" fmla="*/ 1178 h 1550"/>
                                <a:gd name="T26" fmla="*/ 699 w 9003"/>
                                <a:gd name="T27" fmla="*/ 1529 h 1550"/>
                                <a:gd name="T28" fmla="*/ 1035 w 9003"/>
                                <a:gd name="T29" fmla="*/ 1314 h 1550"/>
                                <a:gd name="T30" fmla="*/ 1181 w 9003"/>
                                <a:gd name="T31" fmla="*/ 397 h 1550"/>
                                <a:gd name="T32" fmla="*/ 1034 w 9003"/>
                                <a:gd name="T33" fmla="*/ 592 h 1550"/>
                                <a:gd name="T34" fmla="*/ 921 w 9003"/>
                                <a:gd name="T35" fmla="*/ 1288 h 1550"/>
                                <a:gd name="T36" fmla="*/ 261 w 9003"/>
                                <a:gd name="T37" fmla="*/ 1284 h 1550"/>
                                <a:gd name="T38" fmla="*/ 273 w 9003"/>
                                <a:gd name="T39" fmla="*/ 614 h 1550"/>
                                <a:gd name="T40" fmla="*/ 926 w 9003"/>
                                <a:gd name="T41" fmla="*/ 627 h 1550"/>
                                <a:gd name="T42" fmla="*/ 2322 w 9003"/>
                                <a:gd name="T43" fmla="*/ 417 h 1550"/>
                                <a:gd name="T44" fmla="*/ 1744 w 9003"/>
                                <a:gd name="T45" fmla="*/ 481 h 1550"/>
                                <a:gd name="T46" fmla="*/ 1626 w 9003"/>
                                <a:gd name="T47" fmla="*/ 0 h 1550"/>
                                <a:gd name="T48" fmla="*/ 1626 w 9003"/>
                                <a:gd name="T49" fmla="*/ 1314 h 1550"/>
                                <a:gd name="T50" fmla="*/ 1860 w 9003"/>
                                <a:gd name="T51" fmla="*/ 1495 h 1550"/>
                                <a:gd name="T52" fmla="*/ 2505 w 9003"/>
                                <a:gd name="T53" fmla="*/ 1365 h 1550"/>
                                <a:gd name="T54" fmla="*/ 2511 w 9003"/>
                                <a:gd name="T55" fmla="*/ 547 h 1550"/>
                                <a:gd name="T56" fmla="*/ 2074 w 9003"/>
                                <a:gd name="T57" fmla="*/ 1420 h 1550"/>
                                <a:gd name="T58" fmla="*/ 1618 w 9003"/>
                                <a:gd name="T59" fmla="*/ 955 h 1550"/>
                                <a:gd name="T60" fmla="*/ 2074 w 9003"/>
                                <a:gd name="T61" fmla="*/ 487 h 1550"/>
                                <a:gd name="T62" fmla="*/ 2541 w 9003"/>
                                <a:gd name="T63" fmla="*/ 957 h 1550"/>
                                <a:gd name="T64" fmla="*/ 5999 w 9003"/>
                                <a:gd name="T65" fmla="*/ 368 h 1550"/>
                                <a:gd name="T66" fmla="*/ 5418 w 9003"/>
                                <a:gd name="T67" fmla="*/ 961 h 1550"/>
                                <a:gd name="T68" fmla="*/ 5999 w 9003"/>
                                <a:gd name="T69" fmla="*/ 1538 h 1550"/>
                                <a:gd name="T70" fmla="*/ 6584 w 9003"/>
                                <a:gd name="T71" fmla="*/ 953 h 1550"/>
                                <a:gd name="T72" fmla="*/ 6308 w 9003"/>
                                <a:gd name="T73" fmla="*/ 1295 h 1550"/>
                                <a:gd name="T74" fmla="*/ 5688 w 9003"/>
                                <a:gd name="T75" fmla="*/ 1290 h 1550"/>
                                <a:gd name="T76" fmla="*/ 5698 w 9003"/>
                                <a:gd name="T77" fmla="*/ 609 h 1550"/>
                                <a:gd name="T78" fmla="*/ 6300 w 9003"/>
                                <a:gd name="T79" fmla="*/ 604 h 1550"/>
                                <a:gd name="T80" fmla="*/ 7204 w 9003"/>
                                <a:gd name="T81" fmla="*/ 1379 h 1550"/>
                                <a:gd name="T82" fmla="*/ 7132 w 9003"/>
                                <a:gd name="T83" fmla="*/ 1538 h 1550"/>
                                <a:gd name="T84" fmla="*/ 3268 w 9003"/>
                                <a:gd name="T85" fmla="*/ 677 h 1550"/>
                                <a:gd name="T86" fmla="*/ 3261 w 9003"/>
                                <a:gd name="T87" fmla="*/ 1224 h 1550"/>
                                <a:gd name="T88" fmla="*/ 3854 w 9003"/>
                                <a:gd name="T89" fmla="*/ 1155 h 1550"/>
                                <a:gd name="T90" fmla="*/ 3781 w 9003"/>
                                <a:gd name="T91" fmla="*/ 1499 h 1550"/>
                                <a:gd name="T92" fmla="*/ 2941 w 9003"/>
                                <a:gd name="T93" fmla="*/ 1184 h 1550"/>
                                <a:gd name="T94" fmla="*/ 3291 w 9003"/>
                                <a:gd name="T95" fmla="*/ 400 h 1550"/>
                                <a:gd name="T96" fmla="*/ 3865 w 9003"/>
                                <a:gd name="T97" fmla="*/ 450 h 1550"/>
                                <a:gd name="T98" fmla="*/ 3659 w 9003"/>
                                <a:gd name="T99" fmla="*/ 603 h 1550"/>
                                <a:gd name="T100" fmla="*/ 4998 w 9003"/>
                                <a:gd name="T101" fmla="*/ 514 h 1550"/>
                                <a:gd name="T102" fmla="*/ 4908 w 9003"/>
                                <a:gd name="T103" fmla="*/ 1194 h 1550"/>
                                <a:gd name="T104" fmla="*/ 4579 w 9003"/>
                                <a:gd name="T105" fmla="*/ 579 h 1550"/>
                                <a:gd name="T106" fmla="*/ 4245 w 9003"/>
                                <a:gd name="T107" fmla="*/ 727 h 1550"/>
                                <a:gd name="T108" fmla="*/ 4217 w 9003"/>
                                <a:gd name="T109" fmla="*/ 765 h 1550"/>
                                <a:gd name="T110" fmla="*/ 4548 w 9003"/>
                                <a:gd name="T111" fmla="*/ 358 h 15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9003" h="1550">
                                  <a:moveTo>
                                    <a:pt x="8856" y="592"/>
                                  </a:moveTo>
                                  <a:cubicBezTo>
                                    <a:pt x="8826" y="546"/>
                                    <a:pt x="8793" y="508"/>
                                    <a:pt x="8756" y="479"/>
                                  </a:cubicBezTo>
                                  <a:cubicBezTo>
                                    <a:pt x="8718" y="450"/>
                                    <a:pt x="8680" y="427"/>
                                    <a:pt x="8641" y="411"/>
                                  </a:cubicBezTo>
                                  <a:cubicBezTo>
                                    <a:pt x="8601" y="395"/>
                                    <a:pt x="8562" y="383"/>
                                    <a:pt x="8525" y="377"/>
                                  </a:cubicBezTo>
                                  <a:cubicBezTo>
                                    <a:pt x="8487" y="371"/>
                                    <a:pt x="8452" y="368"/>
                                    <a:pt x="8422" y="368"/>
                                  </a:cubicBezTo>
                                  <a:cubicBezTo>
                                    <a:pt x="8332" y="368"/>
                                    <a:pt x="8248" y="385"/>
                                    <a:pt x="8175" y="417"/>
                                  </a:cubicBezTo>
                                  <a:cubicBezTo>
                                    <a:pt x="8101" y="449"/>
                                    <a:pt x="8038" y="493"/>
                                    <a:pt x="7986" y="547"/>
                                  </a:cubicBezTo>
                                  <a:cubicBezTo>
                                    <a:pt x="7935" y="602"/>
                                    <a:pt x="7894" y="664"/>
                                    <a:pt x="7866" y="734"/>
                                  </a:cubicBezTo>
                                  <a:cubicBezTo>
                                    <a:pt x="7837" y="804"/>
                                    <a:pt x="7823" y="877"/>
                                    <a:pt x="7823" y="951"/>
                                  </a:cubicBezTo>
                                  <a:cubicBezTo>
                                    <a:pt x="7823" y="1031"/>
                                    <a:pt x="7838" y="1108"/>
                                    <a:pt x="7867" y="1178"/>
                                  </a:cubicBezTo>
                                  <a:cubicBezTo>
                                    <a:pt x="7896" y="1249"/>
                                    <a:pt x="7937" y="1312"/>
                                    <a:pt x="7990" y="1365"/>
                                  </a:cubicBezTo>
                                  <a:cubicBezTo>
                                    <a:pt x="8043" y="1418"/>
                                    <a:pt x="8107" y="1460"/>
                                    <a:pt x="8180" y="1491"/>
                                  </a:cubicBezTo>
                                  <a:cubicBezTo>
                                    <a:pt x="8253" y="1523"/>
                                    <a:pt x="8335" y="1538"/>
                                    <a:pt x="8422" y="1538"/>
                                  </a:cubicBezTo>
                                  <a:cubicBezTo>
                                    <a:pt x="8451" y="1538"/>
                                    <a:pt x="8484" y="1535"/>
                                    <a:pt x="8521" y="1529"/>
                                  </a:cubicBezTo>
                                  <a:cubicBezTo>
                                    <a:pt x="8558" y="1523"/>
                                    <a:pt x="8597" y="1512"/>
                                    <a:pt x="8636" y="1495"/>
                                  </a:cubicBezTo>
                                  <a:cubicBezTo>
                                    <a:pt x="8676" y="1479"/>
                                    <a:pt x="8715" y="1457"/>
                                    <a:pt x="8753" y="1428"/>
                                  </a:cubicBezTo>
                                  <a:cubicBezTo>
                                    <a:pt x="8790" y="1400"/>
                                    <a:pt x="8825" y="1362"/>
                                    <a:pt x="8856" y="1316"/>
                                  </a:cubicBezTo>
                                  <a:cubicBezTo>
                                    <a:pt x="8858" y="1314"/>
                                    <a:pt x="8858" y="1314"/>
                                    <a:pt x="8858" y="1314"/>
                                  </a:cubicBezTo>
                                  <a:cubicBezTo>
                                    <a:pt x="8871" y="1314"/>
                                    <a:pt x="8871" y="1314"/>
                                    <a:pt x="8871" y="1314"/>
                                  </a:cubicBezTo>
                                  <a:cubicBezTo>
                                    <a:pt x="8871" y="1512"/>
                                    <a:pt x="8871" y="1512"/>
                                    <a:pt x="8871" y="1512"/>
                                  </a:cubicBezTo>
                                  <a:cubicBezTo>
                                    <a:pt x="9003" y="1512"/>
                                    <a:pt x="9003" y="1512"/>
                                    <a:pt x="9003" y="1512"/>
                                  </a:cubicBezTo>
                                  <a:cubicBezTo>
                                    <a:pt x="9003" y="397"/>
                                    <a:pt x="9003" y="397"/>
                                    <a:pt x="9003" y="397"/>
                                  </a:cubicBezTo>
                                  <a:cubicBezTo>
                                    <a:pt x="8871" y="397"/>
                                    <a:pt x="8871" y="397"/>
                                    <a:pt x="8871" y="397"/>
                                  </a:cubicBezTo>
                                  <a:cubicBezTo>
                                    <a:pt x="8871" y="595"/>
                                    <a:pt x="8871" y="595"/>
                                    <a:pt x="8871" y="595"/>
                                  </a:cubicBezTo>
                                  <a:cubicBezTo>
                                    <a:pt x="8858" y="595"/>
                                    <a:pt x="8858" y="595"/>
                                    <a:pt x="8858" y="595"/>
                                  </a:cubicBezTo>
                                  <a:lnTo>
                                    <a:pt x="8856" y="592"/>
                                  </a:lnTo>
                                  <a:close/>
                                  <a:moveTo>
                                    <a:pt x="8879" y="955"/>
                                  </a:moveTo>
                                  <a:cubicBezTo>
                                    <a:pt x="8879" y="1022"/>
                                    <a:pt x="8867" y="1084"/>
                                    <a:pt x="8842" y="1141"/>
                                  </a:cubicBezTo>
                                  <a:cubicBezTo>
                                    <a:pt x="8818" y="1197"/>
                                    <a:pt x="8785" y="1247"/>
                                    <a:pt x="8743" y="1288"/>
                                  </a:cubicBezTo>
                                  <a:cubicBezTo>
                                    <a:pt x="8702" y="1328"/>
                                    <a:pt x="8653" y="1361"/>
                                    <a:pt x="8598" y="1384"/>
                                  </a:cubicBezTo>
                                  <a:cubicBezTo>
                                    <a:pt x="8542" y="1408"/>
                                    <a:pt x="8483" y="1420"/>
                                    <a:pt x="8422" y="1420"/>
                                  </a:cubicBezTo>
                                  <a:cubicBezTo>
                                    <a:pt x="8353" y="1420"/>
                                    <a:pt x="8289" y="1408"/>
                                    <a:pt x="8232" y="1383"/>
                                  </a:cubicBezTo>
                                  <a:cubicBezTo>
                                    <a:pt x="8175" y="1359"/>
                                    <a:pt x="8125" y="1326"/>
                                    <a:pt x="8084" y="1284"/>
                                  </a:cubicBezTo>
                                  <a:cubicBezTo>
                                    <a:pt x="8043" y="1243"/>
                                    <a:pt x="8011" y="1193"/>
                                    <a:pt x="7989" y="1137"/>
                                  </a:cubicBezTo>
                                  <a:cubicBezTo>
                                    <a:pt x="7967" y="1081"/>
                                    <a:pt x="7956" y="1021"/>
                                    <a:pt x="7956" y="957"/>
                                  </a:cubicBezTo>
                                  <a:cubicBezTo>
                                    <a:pt x="7956" y="886"/>
                                    <a:pt x="7968" y="820"/>
                                    <a:pt x="7993" y="762"/>
                                  </a:cubicBezTo>
                                  <a:cubicBezTo>
                                    <a:pt x="8018" y="704"/>
                                    <a:pt x="8053" y="654"/>
                                    <a:pt x="8095" y="614"/>
                                  </a:cubicBezTo>
                                  <a:cubicBezTo>
                                    <a:pt x="8138" y="573"/>
                                    <a:pt x="8188" y="542"/>
                                    <a:pt x="8244" y="520"/>
                                  </a:cubicBezTo>
                                  <a:cubicBezTo>
                                    <a:pt x="8300" y="498"/>
                                    <a:pt x="8360" y="486"/>
                                    <a:pt x="8422" y="486"/>
                                  </a:cubicBezTo>
                                  <a:cubicBezTo>
                                    <a:pt x="8487" y="486"/>
                                    <a:pt x="8548" y="499"/>
                                    <a:pt x="8604" y="525"/>
                                  </a:cubicBezTo>
                                  <a:cubicBezTo>
                                    <a:pt x="8659" y="551"/>
                                    <a:pt x="8708" y="585"/>
                                    <a:pt x="8749" y="627"/>
                                  </a:cubicBezTo>
                                  <a:cubicBezTo>
                                    <a:pt x="8789" y="669"/>
                                    <a:pt x="8822" y="720"/>
                                    <a:pt x="8844" y="776"/>
                                  </a:cubicBezTo>
                                  <a:cubicBezTo>
                                    <a:pt x="8867" y="833"/>
                                    <a:pt x="8879" y="893"/>
                                    <a:pt x="8879" y="955"/>
                                  </a:cubicBezTo>
                                  <a:moveTo>
                                    <a:pt x="933" y="479"/>
                                  </a:moveTo>
                                  <a:cubicBezTo>
                                    <a:pt x="896" y="450"/>
                                    <a:pt x="857" y="427"/>
                                    <a:pt x="818" y="411"/>
                                  </a:cubicBezTo>
                                  <a:cubicBezTo>
                                    <a:pt x="779" y="395"/>
                                    <a:pt x="740" y="383"/>
                                    <a:pt x="702" y="377"/>
                                  </a:cubicBezTo>
                                  <a:cubicBezTo>
                                    <a:pt x="664" y="371"/>
                                    <a:pt x="630" y="368"/>
                                    <a:pt x="600" y="368"/>
                                  </a:cubicBezTo>
                                  <a:cubicBezTo>
                                    <a:pt x="509" y="368"/>
                                    <a:pt x="426" y="385"/>
                                    <a:pt x="352" y="417"/>
                                  </a:cubicBezTo>
                                  <a:cubicBezTo>
                                    <a:pt x="278" y="449"/>
                                    <a:pt x="215" y="493"/>
                                    <a:pt x="163" y="547"/>
                                  </a:cubicBezTo>
                                  <a:cubicBezTo>
                                    <a:pt x="112" y="602"/>
                                    <a:pt x="72" y="664"/>
                                    <a:pt x="43" y="734"/>
                                  </a:cubicBezTo>
                                  <a:cubicBezTo>
                                    <a:pt x="15" y="804"/>
                                    <a:pt x="0" y="877"/>
                                    <a:pt x="0" y="951"/>
                                  </a:cubicBezTo>
                                  <a:cubicBezTo>
                                    <a:pt x="0" y="1031"/>
                                    <a:pt x="15" y="1108"/>
                                    <a:pt x="44" y="1178"/>
                                  </a:cubicBezTo>
                                  <a:cubicBezTo>
                                    <a:pt x="73" y="1249"/>
                                    <a:pt x="115" y="1312"/>
                                    <a:pt x="167" y="1365"/>
                                  </a:cubicBezTo>
                                  <a:cubicBezTo>
                                    <a:pt x="220" y="1418"/>
                                    <a:pt x="284" y="1460"/>
                                    <a:pt x="357" y="1491"/>
                                  </a:cubicBezTo>
                                  <a:cubicBezTo>
                                    <a:pt x="430" y="1523"/>
                                    <a:pt x="512" y="1538"/>
                                    <a:pt x="600" y="1538"/>
                                  </a:cubicBezTo>
                                  <a:cubicBezTo>
                                    <a:pt x="628" y="1538"/>
                                    <a:pt x="662" y="1535"/>
                                    <a:pt x="699" y="1529"/>
                                  </a:cubicBezTo>
                                  <a:cubicBezTo>
                                    <a:pt x="736" y="1523"/>
                                    <a:pt x="775" y="1512"/>
                                    <a:pt x="814" y="1495"/>
                                  </a:cubicBezTo>
                                  <a:cubicBezTo>
                                    <a:pt x="853" y="1479"/>
                                    <a:pt x="892" y="1457"/>
                                    <a:pt x="930" y="1428"/>
                                  </a:cubicBezTo>
                                  <a:cubicBezTo>
                                    <a:pt x="968" y="1400"/>
                                    <a:pt x="1003" y="1362"/>
                                    <a:pt x="1034" y="1316"/>
                                  </a:cubicBezTo>
                                  <a:cubicBezTo>
                                    <a:pt x="1035" y="1314"/>
                                    <a:pt x="1035" y="1314"/>
                                    <a:pt x="1035" y="1314"/>
                                  </a:cubicBezTo>
                                  <a:cubicBezTo>
                                    <a:pt x="1048" y="1314"/>
                                    <a:pt x="1048" y="1314"/>
                                    <a:pt x="1048" y="1314"/>
                                  </a:cubicBezTo>
                                  <a:cubicBezTo>
                                    <a:pt x="1048" y="1512"/>
                                    <a:pt x="1048" y="1512"/>
                                    <a:pt x="1048" y="1512"/>
                                  </a:cubicBezTo>
                                  <a:cubicBezTo>
                                    <a:pt x="1181" y="1512"/>
                                    <a:pt x="1181" y="1512"/>
                                    <a:pt x="1181" y="1512"/>
                                  </a:cubicBezTo>
                                  <a:cubicBezTo>
                                    <a:pt x="1181" y="397"/>
                                    <a:pt x="1181" y="397"/>
                                    <a:pt x="1181" y="397"/>
                                  </a:cubicBezTo>
                                  <a:cubicBezTo>
                                    <a:pt x="1048" y="397"/>
                                    <a:pt x="1048" y="397"/>
                                    <a:pt x="1048" y="397"/>
                                  </a:cubicBezTo>
                                  <a:cubicBezTo>
                                    <a:pt x="1048" y="595"/>
                                    <a:pt x="1048" y="595"/>
                                    <a:pt x="1048" y="595"/>
                                  </a:cubicBezTo>
                                  <a:cubicBezTo>
                                    <a:pt x="1035" y="595"/>
                                    <a:pt x="1035" y="595"/>
                                    <a:pt x="1035" y="595"/>
                                  </a:cubicBezTo>
                                  <a:cubicBezTo>
                                    <a:pt x="1034" y="592"/>
                                    <a:pt x="1034" y="592"/>
                                    <a:pt x="1034" y="592"/>
                                  </a:cubicBezTo>
                                  <a:cubicBezTo>
                                    <a:pt x="1004" y="546"/>
                                    <a:pt x="970" y="508"/>
                                    <a:pt x="933" y="479"/>
                                  </a:cubicBezTo>
                                  <a:moveTo>
                                    <a:pt x="1056" y="955"/>
                                  </a:moveTo>
                                  <a:cubicBezTo>
                                    <a:pt x="1056" y="1021"/>
                                    <a:pt x="1044" y="1084"/>
                                    <a:pt x="1020" y="1141"/>
                                  </a:cubicBezTo>
                                  <a:cubicBezTo>
                                    <a:pt x="996" y="1197"/>
                                    <a:pt x="962" y="1247"/>
                                    <a:pt x="921" y="1288"/>
                                  </a:cubicBezTo>
                                  <a:cubicBezTo>
                                    <a:pt x="879" y="1328"/>
                                    <a:pt x="830" y="1361"/>
                                    <a:pt x="775" y="1384"/>
                                  </a:cubicBezTo>
                                  <a:cubicBezTo>
                                    <a:pt x="720" y="1408"/>
                                    <a:pt x="661" y="1420"/>
                                    <a:pt x="600" y="1420"/>
                                  </a:cubicBezTo>
                                  <a:cubicBezTo>
                                    <a:pt x="531" y="1420"/>
                                    <a:pt x="467" y="1408"/>
                                    <a:pt x="409" y="1383"/>
                                  </a:cubicBezTo>
                                  <a:cubicBezTo>
                                    <a:pt x="352" y="1359"/>
                                    <a:pt x="302" y="1326"/>
                                    <a:pt x="261" y="1284"/>
                                  </a:cubicBezTo>
                                  <a:cubicBezTo>
                                    <a:pt x="221" y="1243"/>
                                    <a:pt x="189" y="1193"/>
                                    <a:pt x="166" y="1137"/>
                                  </a:cubicBezTo>
                                  <a:cubicBezTo>
                                    <a:pt x="144" y="1081"/>
                                    <a:pt x="133" y="1021"/>
                                    <a:pt x="133" y="957"/>
                                  </a:cubicBezTo>
                                  <a:cubicBezTo>
                                    <a:pt x="133" y="886"/>
                                    <a:pt x="146" y="820"/>
                                    <a:pt x="171" y="762"/>
                                  </a:cubicBezTo>
                                  <a:cubicBezTo>
                                    <a:pt x="196" y="704"/>
                                    <a:pt x="230" y="654"/>
                                    <a:pt x="273" y="614"/>
                                  </a:cubicBezTo>
                                  <a:cubicBezTo>
                                    <a:pt x="316" y="573"/>
                                    <a:pt x="366" y="542"/>
                                    <a:pt x="422" y="520"/>
                                  </a:cubicBezTo>
                                  <a:cubicBezTo>
                                    <a:pt x="478" y="498"/>
                                    <a:pt x="538" y="486"/>
                                    <a:pt x="600" y="486"/>
                                  </a:cubicBezTo>
                                  <a:cubicBezTo>
                                    <a:pt x="665" y="486"/>
                                    <a:pt x="726" y="499"/>
                                    <a:pt x="781" y="525"/>
                                  </a:cubicBezTo>
                                  <a:cubicBezTo>
                                    <a:pt x="837" y="551"/>
                                    <a:pt x="885" y="585"/>
                                    <a:pt x="926" y="627"/>
                                  </a:cubicBezTo>
                                  <a:cubicBezTo>
                                    <a:pt x="967" y="669"/>
                                    <a:pt x="999" y="720"/>
                                    <a:pt x="1022" y="776"/>
                                  </a:cubicBezTo>
                                  <a:cubicBezTo>
                                    <a:pt x="1045" y="833"/>
                                    <a:pt x="1056" y="893"/>
                                    <a:pt x="1056" y="955"/>
                                  </a:cubicBezTo>
                                  <a:moveTo>
                                    <a:pt x="2511" y="547"/>
                                  </a:moveTo>
                                  <a:cubicBezTo>
                                    <a:pt x="2459" y="493"/>
                                    <a:pt x="2396" y="449"/>
                                    <a:pt x="2322" y="417"/>
                                  </a:cubicBezTo>
                                  <a:cubicBezTo>
                                    <a:pt x="2248" y="385"/>
                                    <a:pt x="2165" y="368"/>
                                    <a:pt x="2074" y="368"/>
                                  </a:cubicBezTo>
                                  <a:cubicBezTo>
                                    <a:pt x="2045" y="368"/>
                                    <a:pt x="2011" y="371"/>
                                    <a:pt x="1973" y="377"/>
                                  </a:cubicBezTo>
                                  <a:cubicBezTo>
                                    <a:pt x="1936" y="383"/>
                                    <a:pt x="1898" y="395"/>
                                    <a:pt x="1859" y="412"/>
                                  </a:cubicBezTo>
                                  <a:cubicBezTo>
                                    <a:pt x="1821" y="429"/>
                                    <a:pt x="1782" y="452"/>
                                    <a:pt x="1744" y="481"/>
                                  </a:cubicBezTo>
                                  <a:cubicBezTo>
                                    <a:pt x="1707" y="510"/>
                                    <a:pt x="1672" y="548"/>
                                    <a:pt x="1641" y="592"/>
                                  </a:cubicBezTo>
                                  <a:cubicBezTo>
                                    <a:pt x="1639" y="595"/>
                                    <a:pt x="1639" y="595"/>
                                    <a:pt x="1639" y="595"/>
                                  </a:cubicBezTo>
                                  <a:cubicBezTo>
                                    <a:pt x="1626" y="595"/>
                                    <a:pt x="1626" y="595"/>
                                    <a:pt x="1626" y="595"/>
                                  </a:cubicBezTo>
                                  <a:cubicBezTo>
                                    <a:pt x="1626" y="0"/>
                                    <a:pt x="1626" y="0"/>
                                    <a:pt x="1626" y="0"/>
                                  </a:cubicBezTo>
                                  <a:cubicBezTo>
                                    <a:pt x="1493" y="0"/>
                                    <a:pt x="1493" y="0"/>
                                    <a:pt x="1493" y="0"/>
                                  </a:cubicBezTo>
                                  <a:cubicBezTo>
                                    <a:pt x="1493" y="1512"/>
                                    <a:pt x="1493" y="1512"/>
                                    <a:pt x="1493" y="1512"/>
                                  </a:cubicBezTo>
                                  <a:cubicBezTo>
                                    <a:pt x="1626" y="1512"/>
                                    <a:pt x="1626" y="1512"/>
                                    <a:pt x="1626" y="1512"/>
                                  </a:cubicBezTo>
                                  <a:cubicBezTo>
                                    <a:pt x="1626" y="1314"/>
                                    <a:pt x="1626" y="1314"/>
                                    <a:pt x="1626" y="1314"/>
                                  </a:cubicBezTo>
                                  <a:cubicBezTo>
                                    <a:pt x="1639" y="1314"/>
                                    <a:pt x="1639" y="1314"/>
                                    <a:pt x="1639" y="1314"/>
                                  </a:cubicBezTo>
                                  <a:cubicBezTo>
                                    <a:pt x="1641" y="1316"/>
                                    <a:pt x="1641" y="1316"/>
                                    <a:pt x="1641" y="1316"/>
                                  </a:cubicBezTo>
                                  <a:cubicBezTo>
                                    <a:pt x="1672" y="1361"/>
                                    <a:pt x="1707" y="1398"/>
                                    <a:pt x="1744" y="1427"/>
                                  </a:cubicBezTo>
                                  <a:cubicBezTo>
                                    <a:pt x="1782" y="1456"/>
                                    <a:pt x="1821" y="1479"/>
                                    <a:pt x="1860" y="1495"/>
                                  </a:cubicBezTo>
                                  <a:cubicBezTo>
                                    <a:pt x="1900" y="1512"/>
                                    <a:pt x="1938" y="1523"/>
                                    <a:pt x="1975" y="1529"/>
                                  </a:cubicBezTo>
                                  <a:cubicBezTo>
                                    <a:pt x="2013" y="1535"/>
                                    <a:pt x="2046" y="1538"/>
                                    <a:pt x="2074" y="1538"/>
                                  </a:cubicBezTo>
                                  <a:cubicBezTo>
                                    <a:pt x="2161" y="1538"/>
                                    <a:pt x="2242" y="1523"/>
                                    <a:pt x="2315" y="1491"/>
                                  </a:cubicBezTo>
                                  <a:cubicBezTo>
                                    <a:pt x="2388" y="1460"/>
                                    <a:pt x="2452" y="1418"/>
                                    <a:pt x="2505" y="1365"/>
                                  </a:cubicBezTo>
                                  <a:cubicBezTo>
                                    <a:pt x="2557" y="1312"/>
                                    <a:pt x="2599" y="1249"/>
                                    <a:pt x="2629" y="1178"/>
                                  </a:cubicBezTo>
                                  <a:cubicBezTo>
                                    <a:pt x="2659" y="1107"/>
                                    <a:pt x="2674" y="1031"/>
                                    <a:pt x="2674" y="951"/>
                                  </a:cubicBezTo>
                                  <a:cubicBezTo>
                                    <a:pt x="2674" y="877"/>
                                    <a:pt x="2659" y="804"/>
                                    <a:pt x="2631" y="734"/>
                                  </a:cubicBezTo>
                                  <a:cubicBezTo>
                                    <a:pt x="2603" y="664"/>
                                    <a:pt x="2562" y="602"/>
                                    <a:pt x="2511" y="547"/>
                                  </a:cubicBezTo>
                                  <a:moveTo>
                                    <a:pt x="2508" y="1137"/>
                                  </a:moveTo>
                                  <a:cubicBezTo>
                                    <a:pt x="2486" y="1193"/>
                                    <a:pt x="2454" y="1243"/>
                                    <a:pt x="2413" y="1284"/>
                                  </a:cubicBezTo>
                                  <a:cubicBezTo>
                                    <a:pt x="2372" y="1326"/>
                                    <a:pt x="2322" y="1359"/>
                                    <a:pt x="2265" y="1383"/>
                                  </a:cubicBezTo>
                                  <a:cubicBezTo>
                                    <a:pt x="2208" y="1408"/>
                                    <a:pt x="2143" y="1420"/>
                                    <a:pt x="2074" y="1420"/>
                                  </a:cubicBezTo>
                                  <a:cubicBezTo>
                                    <a:pt x="2013" y="1420"/>
                                    <a:pt x="1955" y="1408"/>
                                    <a:pt x="1899" y="1384"/>
                                  </a:cubicBezTo>
                                  <a:cubicBezTo>
                                    <a:pt x="1844" y="1361"/>
                                    <a:pt x="1795" y="1328"/>
                                    <a:pt x="1753" y="1288"/>
                                  </a:cubicBezTo>
                                  <a:cubicBezTo>
                                    <a:pt x="1712" y="1247"/>
                                    <a:pt x="1679" y="1197"/>
                                    <a:pt x="1654" y="1141"/>
                                  </a:cubicBezTo>
                                  <a:cubicBezTo>
                                    <a:pt x="1630" y="1084"/>
                                    <a:pt x="1618" y="1022"/>
                                    <a:pt x="1618" y="955"/>
                                  </a:cubicBezTo>
                                  <a:cubicBezTo>
                                    <a:pt x="1618" y="893"/>
                                    <a:pt x="1630" y="833"/>
                                    <a:pt x="1652" y="776"/>
                                  </a:cubicBezTo>
                                  <a:cubicBezTo>
                                    <a:pt x="1675" y="719"/>
                                    <a:pt x="1707" y="669"/>
                                    <a:pt x="1747" y="627"/>
                                  </a:cubicBezTo>
                                  <a:cubicBezTo>
                                    <a:pt x="1787" y="585"/>
                                    <a:pt x="1836" y="551"/>
                                    <a:pt x="1892" y="525"/>
                                  </a:cubicBezTo>
                                  <a:cubicBezTo>
                                    <a:pt x="1948" y="500"/>
                                    <a:pt x="2009" y="487"/>
                                    <a:pt x="2074" y="487"/>
                                  </a:cubicBezTo>
                                  <a:cubicBezTo>
                                    <a:pt x="2137" y="487"/>
                                    <a:pt x="2196" y="498"/>
                                    <a:pt x="2252" y="520"/>
                                  </a:cubicBezTo>
                                  <a:cubicBezTo>
                                    <a:pt x="2308" y="542"/>
                                    <a:pt x="2359" y="574"/>
                                    <a:pt x="2401" y="614"/>
                                  </a:cubicBezTo>
                                  <a:cubicBezTo>
                                    <a:pt x="2444" y="654"/>
                                    <a:pt x="2479" y="704"/>
                                    <a:pt x="2504" y="762"/>
                                  </a:cubicBezTo>
                                  <a:cubicBezTo>
                                    <a:pt x="2528" y="820"/>
                                    <a:pt x="2541" y="886"/>
                                    <a:pt x="2541" y="957"/>
                                  </a:cubicBezTo>
                                  <a:cubicBezTo>
                                    <a:pt x="2541" y="1021"/>
                                    <a:pt x="2530" y="1081"/>
                                    <a:pt x="2508" y="1137"/>
                                  </a:cubicBezTo>
                                  <a:moveTo>
                                    <a:pt x="6416" y="546"/>
                                  </a:moveTo>
                                  <a:cubicBezTo>
                                    <a:pt x="6364" y="493"/>
                                    <a:pt x="6301" y="449"/>
                                    <a:pt x="6230" y="417"/>
                                  </a:cubicBezTo>
                                  <a:cubicBezTo>
                                    <a:pt x="6159" y="385"/>
                                    <a:pt x="6081" y="368"/>
                                    <a:pt x="5999" y="368"/>
                                  </a:cubicBezTo>
                                  <a:cubicBezTo>
                                    <a:pt x="5926" y="368"/>
                                    <a:pt x="5854" y="382"/>
                                    <a:pt x="5784" y="411"/>
                                  </a:cubicBezTo>
                                  <a:cubicBezTo>
                                    <a:pt x="5714" y="439"/>
                                    <a:pt x="5652" y="480"/>
                                    <a:pt x="5598" y="532"/>
                                  </a:cubicBezTo>
                                  <a:cubicBezTo>
                                    <a:pt x="5545" y="584"/>
                                    <a:pt x="5501" y="647"/>
                                    <a:pt x="5468" y="720"/>
                                  </a:cubicBezTo>
                                  <a:cubicBezTo>
                                    <a:pt x="5435" y="792"/>
                                    <a:pt x="5418" y="873"/>
                                    <a:pt x="5418" y="961"/>
                                  </a:cubicBezTo>
                                  <a:cubicBezTo>
                                    <a:pt x="5418" y="1037"/>
                                    <a:pt x="5433" y="1111"/>
                                    <a:pt x="5463" y="1179"/>
                                  </a:cubicBezTo>
                                  <a:cubicBezTo>
                                    <a:pt x="5492" y="1248"/>
                                    <a:pt x="5534" y="1310"/>
                                    <a:pt x="5586" y="1363"/>
                                  </a:cubicBezTo>
                                  <a:cubicBezTo>
                                    <a:pt x="5638" y="1416"/>
                                    <a:pt x="5700" y="1459"/>
                                    <a:pt x="5771" y="1490"/>
                                  </a:cubicBezTo>
                                  <a:cubicBezTo>
                                    <a:pt x="5841" y="1522"/>
                                    <a:pt x="5918" y="1538"/>
                                    <a:pt x="5999" y="1538"/>
                                  </a:cubicBezTo>
                                  <a:cubicBezTo>
                                    <a:pt x="6081" y="1538"/>
                                    <a:pt x="6160" y="1522"/>
                                    <a:pt x="6231" y="1489"/>
                                  </a:cubicBezTo>
                                  <a:cubicBezTo>
                                    <a:pt x="6303" y="1457"/>
                                    <a:pt x="6365" y="1413"/>
                                    <a:pt x="6417" y="1360"/>
                                  </a:cubicBezTo>
                                  <a:cubicBezTo>
                                    <a:pt x="6468" y="1306"/>
                                    <a:pt x="6509" y="1244"/>
                                    <a:pt x="6539" y="1173"/>
                                  </a:cubicBezTo>
                                  <a:cubicBezTo>
                                    <a:pt x="6569" y="1103"/>
                                    <a:pt x="6584" y="1029"/>
                                    <a:pt x="6584" y="953"/>
                                  </a:cubicBezTo>
                                  <a:cubicBezTo>
                                    <a:pt x="6584" y="878"/>
                                    <a:pt x="6569" y="803"/>
                                    <a:pt x="6539" y="733"/>
                                  </a:cubicBezTo>
                                  <a:cubicBezTo>
                                    <a:pt x="6509" y="663"/>
                                    <a:pt x="6468" y="600"/>
                                    <a:pt x="6416" y="546"/>
                                  </a:cubicBezTo>
                                  <a:moveTo>
                                    <a:pt x="6412" y="1147"/>
                                  </a:moveTo>
                                  <a:cubicBezTo>
                                    <a:pt x="6385" y="1205"/>
                                    <a:pt x="6351" y="1255"/>
                                    <a:pt x="6308" y="1295"/>
                                  </a:cubicBezTo>
                                  <a:cubicBezTo>
                                    <a:pt x="6266" y="1335"/>
                                    <a:pt x="6218" y="1366"/>
                                    <a:pt x="6165" y="1388"/>
                                  </a:cubicBezTo>
                                  <a:cubicBezTo>
                                    <a:pt x="6111" y="1409"/>
                                    <a:pt x="6056" y="1420"/>
                                    <a:pt x="6001" y="1420"/>
                                  </a:cubicBezTo>
                                  <a:cubicBezTo>
                                    <a:pt x="5943" y="1420"/>
                                    <a:pt x="5886" y="1408"/>
                                    <a:pt x="5832" y="1385"/>
                                  </a:cubicBezTo>
                                  <a:cubicBezTo>
                                    <a:pt x="5778" y="1363"/>
                                    <a:pt x="5730" y="1330"/>
                                    <a:pt x="5688" y="1290"/>
                                  </a:cubicBezTo>
                                  <a:cubicBezTo>
                                    <a:pt x="5647" y="1249"/>
                                    <a:pt x="5613" y="1200"/>
                                    <a:pt x="5588" y="1144"/>
                                  </a:cubicBezTo>
                                  <a:cubicBezTo>
                                    <a:pt x="5563" y="1088"/>
                                    <a:pt x="5551" y="1026"/>
                                    <a:pt x="5551" y="959"/>
                                  </a:cubicBezTo>
                                  <a:cubicBezTo>
                                    <a:pt x="5551" y="885"/>
                                    <a:pt x="5564" y="817"/>
                                    <a:pt x="5591" y="758"/>
                                  </a:cubicBezTo>
                                  <a:cubicBezTo>
                                    <a:pt x="5618" y="700"/>
                                    <a:pt x="5654" y="650"/>
                                    <a:pt x="5698" y="609"/>
                                  </a:cubicBezTo>
                                  <a:cubicBezTo>
                                    <a:pt x="5741" y="569"/>
                                    <a:pt x="5790" y="538"/>
                                    <a:pt x="5842" y="518"/>
                                  </a:cubicBezTo>
                                  <a:cubicBezTo>
                                    <a:pt x="5895" y="497"/>
                                    <a:pt x="5948" y="486"/>
                                    <a:pt x="6001" y="486"/>
                                  </a:cubicBezTo>
                                  <a:cubicBezTo>
                                    <a:pt x="6049" y="486"/>
                                    <a:pt x="6101" y="497"/>
                                    <a:pt x="6154" y="517"/>
                                  </a:cubicBezTo>
                                  <a:cubicBezTo>
                                    <a:pt x="6207" y="537"/>
                                    <a:pt x="6256" y="566"/>
                                    <a:pt x="6300" y="604"/>
                                  </a:cubicBezTo>
                                  <a:cubicBezTo>
                                    <a:pt x="6344" y="642"/>
                                    <a:pt x="6380" y="691"/>
                                    <a:pt x="6408" y="748"/>
                                  </a:cubicBezTo>
                                  <a:cubicBezTo>
                                    <a:pt x="6437" y="805"/>
                                    <a:pt x="6451" y="872"/>
                                    <a:pt x="6451" y="947"/>
                                  </a:cubicBezTo>
                                  <a:cubicBezTo>
                                    <a:pt x="6451" y="1022"/>
                                    <a:pt x="6438" y="1089"/>
                                    <a:pt x="6412" y="1147"/>
                                  </a:cubicBezTo>
                                  <a:moveTo>
                                    <a:pt x="7204" y="1379"/>
                                  </a:moveTo>
                                  <a:cubicBezTo>
                                    <a:pt x="7612" y="424"/>
                                    <a:pt x="7612" y="424"/>
                                    <a:pt x="7612" y="424"/>
                                  </a:cubicBezTo>
                                  <a:cubicBezTo>
                                    <a:pt x="7754" y="424"/>
                                    <a:pt x="7754" y="424"/>
                                    <a:pt x="7754" y="424"/>
                                  </a:cubicBezTo>
                                  <a:cubicBezTo>
                                    <a:pt x="7283" y="1538"/>
                                    <a:pt x="7283" y="1538"/>
                                    <a:pt x="7283" y="1538"/>
                                  </a:cubicBezTo>
                                  <a:cubicBezTo>
                                    <a:pt x="7132" y="1538"/>
                                    <a:pt x="7132" y="1538"/>
                                    <a:pt x="7132" y="1538"/>
                                  </a:cubicBezTo>
                                  <a:cubicBezTo>
                                    <a:pt x="6661" y="424"/>
                                    <a:pt x="6661" y="424"/>
                                    <a:pt x="6661" y="424"/>
                                  </a:cubicBezTo>
                                  <a:cubicBezTo>
                                    <a:pt x="6804" y="424"/>
                                    <a:pt x="6804" y="424"/>
                                    <a:pt x="6804" y="424"/>
                                  </a:cubicBezTo>
                                  <a:lnTo>
                                    <a:pt x="7204" y="1379"/>
                                  </a:lnTo>
                                  <a:close/>
                                  <a:moveTo>
                                    <a:pt x="3268" y="677"/>
                                  </a:moveTo>
                                  <a:cubicBezTo>
                                    <a:pt x="3231" y="709"/>
                                    <a:pt x="3200" y="749"/>
                                    <a:pt x="3177" y="797"/>
                                  </a:cubicBezTo>
                                  <a:cubicBezTo>
                                    <a:pt x="3154" y="844"/>
                                    <a:pt x="3142" y="898"/>
                                    <a:pt x="3142" y="959"/>
                                  </a:cubicBezTo>
                                  <a:cubicBezTo>
                                    <a:pt x="3142" y="1012"/>
                                    <a:pt x="3153" y="1062"/>
                                    <a:pt x="3174" y="1106"/>
                                  </a:cubicBezTo>
                                  <a:cubicBezTo>
                                    <a:pt x="3196" y="1152"/>
                                    <a:pt x="3225" y="1191"/>
                                    <a:pt x="3261" y="1224"/>
                                  </a:cubicBezTo>
                                  <a:cubicBezTo>
                                    <a:pt x="3296" y="1256"/>
                                    <a:pt x="3338" y="1282"/>
                                    <a:pt x="3384" y="1301"/>
                                  </a:cubicBezTo>
                                  <a:cubicBezTo>
                                    <a:pt x="3475" y="1336"/>
                                    <a:pt x="3576" y="1337"/>
                                    <a:pt x="3668" y="1302"/>
                                  </a:cubicBezTo>
                                  <a:cubicBezTo>
                                    <a:pt x="3714" y="1285"/>
                                    <a:pt x="3756" y="1260"/>
                                    <a:pt x="3792" y="1228"/>
                                  </a:cubicBezTo>
                                  <a:cubicBezTo>
                                    <a:pt x="3815" y="1207"/>
                                    <a:pt x="3836" y="1183"/>
                                    <a:pt x="3854" y="1155"/>
                                  </a:cubicBezTo>
                                  <a:cubicBezTo>
                                    <a:pt x="3865" y="1139"/>
                                    <a:pt x="3865" y="1139"/>
                                    <a:pt x="3865" y="1139"/>
                                  </a:cubicBezTo>
                                  <a:cubicBezTo>
                                    <a:pt x="3865" y="1457"/>
                                    <a:pt x="3865" y="1457"/>
                                    <a:pt x="3865" y="1457"/>
                                  </a:cubicBezTo>
                                  <a:cubicBezTo>
                                    <a:pt x="3862" y="1459"/>
                                    <a:pt x="3862" y="1459"/>
                                    <a:pt x="3862" y="1459"/>
                                  </a:cubicBezTo>
                                  <a:cubicBezTo>
                                    <a:pt x="3836" y="1474"/>
                                    <a:pt x="3809" y="1488"/>
                                    <a:pt x="3781" y="1499"/>
                                  </a:cubicBezTo>
                                  <a:cubicBezTo>
                                    <a:pt x="3702" y="1533"/>
                                    <a:pt x="3617" y="1550"/>
                                    <a:pt x="3526" y="1550"/>
                                  </a:cubicBezTo>
                                  <a:cubicBezTo>
                                    <a:pt x="3438" y="1550"/>
                                    <a:pt x="3353" y="1533"/>
                                    <a:pt x="3276" y="1500"/>
                                  </a:cubicBezTo>
                                  <a:cubicBezTo>
                                    <a:pt x="3200" y="1468"/>
                                    <a:pt x="3132" y="1425"/>
                                    <a:pt x="3075" y="1371"/>
                                  </a:cubicBezTo>
                                  <a:cubicBezTo>
                                    <a:pt x="3018" y="1317"/>
                                    <a:pt x="2973" y="1255"/>
                                    <a:pt x="2941" y="1184"/>
                                  </a:cubicBezTo>
                                  <a:cubicBezTo>
                                    <a:pt x="2908" y="1114"/>
                                    <a:pt x="2891" y="1038"/>
                                    <a:pt x="2891" y="961"/>
                                  </a:cubicBezTo>
                                  <a:cubicBezTo>
                                    <a:pt x="2891" y="871"/>
                                    <a:pt x="2910" y="788"/>
                                    <a:pt x="2946" y="714"/>
                                  </a:cubicBezTo>
                                  <a:cubicBezTo>
                                    <a:pt x="2982" y="641"/>
                                    <a:pt x="3030" y="577"/>
                                    <a:pt x="3088" y="524"/>
                                  </a:cubicBezTo>
                                  <a:cubicBezTo>
                                    <a:pt x="3147" y="471"/>
                                    <a:pt x="3215" y="429"/>
                                    <a:pt x="3291" y="400"/>
                                  </a:cubicBezTo>
                                  <a:cubicBezTo>
                                    <a:pt x="3367" y="372"/>
                                    <a:pt x="3446" y="357"/>
                                    <a:pt x="3526" y="357"/>
                                  </a:cubicBezTo>
                                  <a:cubicBezTo>
                                    <a:pt x="3617" y="357"/>
                                    <a:pt x="3702" y="374"/>
                                    <a:pt x="3780" y="407"/>
                                  </a:cubicBezTo>
                                  <a:cubicBezTo>
                                    <a:pt x="3808" y="419"/>
                                    <a:pt x="3836" y="433"/>
                                    <a:pt x="3862" y="448"/>
                                  </a:cubicBezTo>
                                  <a:cubicBezTo>
                                    <a:pt x="3865" y="450"/>
                                    <a:pt x="3865" y="450"/>
                                    <a:pt x="3865" y="450"/>
                                  </a:cubicBezTo>
                                  <a:cubicBezTo>
                                    <a:pt x="3865" y="764"/>
                                    <a:pt x="3865" y="764"/>
                                    <a:pt x="3865" y="764"/>
                                  </a:cubicBezTo>
                                  <a:cubicBezTo>
                                    <a:pt x="3854" y="749"/>
                                    <a:pt x="3854" y="749"/>
                                    <a:pt x="3854" y="749"/>
                                  </a:cubicBezTo>
                                  <a:cubicBezTo>
                                    <a:pt x="3834" y="720"/>
                                    <a:pt x="3811" y="694"/>
                                    <a:pt x="3785" y="673"/>
                                  </a:cubicBezTo>
                                  <a:cubicBezTo>
                                    <a:pt x="3748" y="643"/>
                                    <a:pt x="3705" y="619"/>
                                    <a:pt x="3659" y="603"/>
                                  </a:cubicBezTo>
                                  <a:cubicBezTo>
                                    <a:pt x="3613" y="587"/>
                                    <a:pt x="3569" y="578"/>
                                    <a:pt x="3528" y="578"/>
                                  </a:cubicBezTo>
                                  <a:cubicBezTo>
                                    <a:pt x="3484" y="578"/>
                                    <a:pt x="3438" y="587"/>
                                    <a:pt x="3393" y="603"/>
                                  </a:cubicBezTo>
                                  <a:cubicBezTo>
                                    <a:pt x="3348" y="620"/>
                                    <a:pt x="3306" y="645"/>
                                    <a:pt x="3268" y="677"/>
                                  </a:cubicBezTo>
                                  <a:moveTo>
                                    <a:pt x="4998" y="514"/>
                                  </a:moveTo>
                                  <a:cubicBezTo>
                                    <a:pt x="5109" y="614"/>
                                    <a:pt x="5165" y="737"/>
                                    <a:pt x="5165" y="879"/>
                                  </a:cubicBezTo>
                                  <a:cubicBezTo>
                                    <a:pt x="5165" y="1550"/>
                                    <a:pt x="5165" y="1550"/>
                                    <a:pt x="5165" y="1550"/>
                                  </a:cubicBezTo>
                                  <a:cubicBezTo>
                                    <a:pt x="4911" y="1550"/>
                                    <a:pt x="4911" y="1550"/>
                                    <a:pt x="4911" y="1550"/>
                                  </a:cubicBezTo>
                                  <a:cubicBezTo>
                                    <a:pt x="4908" y="1194"/>
                                    <a:pt x="4908" y="1194"/>
                                    <a:pt x="4908" y="1194"/>
                                  </a:cubicBezTo>
                                  <a:cubicBezTo>
                                    <a:pt x="4906" y="892"/>
                                    <a:pt x="4906" y="892"/>
                                    <a:pt x="4906" y="892"/>
                                  </a:cubicBezTo>
                                  <a:cubicBezTo>
                                    <a:pt x="4902" y="806"/>
                                    <a:pt x="4868" y="729"/>
                                    <a:pt x="4810" y="677"/>
                                  </a:cubicBezTo>
                                  <a:cubicBezTo>
                                    <a:pt x="4796" y="665"/>
                                    <a:pt x="4734" y="614"/>
                                    <a:pt x="4652" y="591"/>
                                  </a:cubicBezTo>
                                  <a:cubicBezTo>
                                    <a:pt x="4628" y="584"/>
                                    <a:pt x="4604" y="580"/>
                                    <a:pt x="4579" y="579"/>
                                  </a:cubicBezTo>
                                  <a:cubicBezTo>
                                    <a:pt x="4574" y="578"/>
                                    <a:pt x="4568" y="578"/>
                                    <a:pt x="4563" y="578"/>
                                  </a:cubicBezTo>
                                  <a:cubicBezTo>
                                    <a:pt x="4520" y="579"/>
                                    <a:pt x="4510" y="576"/>
                                    <a:pt x="4427" y="602"/>
                                  </a:cubicBezTo>
                                  <a:cubicBezTo>
                                    <a:pt x="4383" y="615"/>
                                    <a:pt x="4338" y="644"/>
                                    <a:pt x="4299" y="674"/>
                                  </a:cubicBezTo>
                                  <a:cubicBezTo>
                                    <a:pt x="4279" y="690"/>
                                    <a:pt x="4261" y="707"/>
                                    <a:pt x="4245" y="727"/>
                                  </a:cubicBezTo>
                                  <a:cubicBezTo>
                                    <a:pt x="4242" y="730"/>
                                    <a:pt x="4242" y="730"/>
                                    <a:pt x="4242" y="730"/>
                                  </a:cubicBezTo>
                                  <a:cubicBezTo>
                                    <a:pt x="4242" y="731"/>
                                    <a:pt x="4242" y="731"/>
                                    <a:pt x="4242" y="731"/>
                                  </a:cubicBezTo>
                                  <a:cubicBezTo>
                                    <a:pt x="4237" y="737"/>
                                    <a:pt x="4232" y="744"/>
                                    <a:pt x="4227" y="750"/>
                                  </a:cubicBezTo>
                                  <a:cubicBezTo>
                                    <a:pt x="4217" y="765"/>
                                    <a:pt x="4217" y="765"/>
                                    <a:pt x="4217" y="765"/>
                                  </a:cubicBezTo>
                                  <a:cubicBezTo>
                                    <a:pt x="4217" y="450"/>
                                    <a:pt x="4217" y="450"/>
                                    <a:pt x="4217" y="450"/>
                                  </a:cubicBezTo>
                                  <a:cubicBezTo>
                                    <a:pt x="4220" y="449"/>
                                    <a:pt x="4220" y="449"/>
                                    <a:pt x="4220" y="449"/>
                                  </a:cubicBezTo>
                                  <a:cubicBezTo>
                                    <a:pt x="4247" y="433"/>
                                    <a:pt x="4275" y="419"/>
                                    <a:pt x="4304" y="407"/>
                                  </a:cubicBezTo>
                                  <a:cubicBezTo>
                                    <a:pt x="4375" y="378"/>
                                    <a:pt x="4455" y="362"/>
                                    <a:pt x="4548" y="358"/>
                                  </a:cubicBezTo>
                                  <a:cubicBezTo>
                                    <a:pt x="4754" y="348"/>
                                    <a:pt x="4927" y="451"/>
                                    <a:pt x="4958" y="482"/>
                                  </a:cubicBezTo>
                                  <a:cubicBezTo>
                                    <a:pt x="4971" y="492"/>
                                    <a:pt x="4985" y="503"/>
                                    <a:pt x="4998" y="514"/>
                                  </a:cubicBezTo>
                                </a:path>
                              </a:pathLst>
                            </a:custGeom>
                            <a:solidFill>
                              <a:srgbClr val="81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14605" y="601345"/>
                              <a:ext cx="2844800" cy="62230"/>
                            </a:xfrm>
                            <a:custGeom>
                              <a:avLst/>
                              <a:gdLst>
                                <a:gd name="T0" fmla="*/ 8887 w 8959"/>
                                <a:gd name="T1" fmla="*/ 196 h 196"/>
                                <a:gd name="T2" fmla="*/ 8712 w 8959"/>
                                <a:gd name="T3" fmla="*/ 67 h 196"/>
                                <a:gd name="T4" fmla="*/ 8611 w 8959"/>
                                <a:gd name="T5" fmla="*/ 192 h 196"/>
                                <a:gd name="T6" fmla="*/ 8514 w 8959"/>
                                <a:gd name="T7" fmla="*/ 112 h 196"/>
                                <a:gd name="T8" fmla="*/ 8536 w 8959"/>
                                <a:gd name="T9" fmla="*/ 157 h 196"/>
                                <a:gd name="T10" fmla="*/ 8296 w 8959"/>
                                <a:gd name="T11" fmla="*/ 127 h 196"/>
                                <a:gd name="T12" fmla="*/ 8295 w 8959"/>
                                <a:gd name="T13" fmla="*/ 172 h 196"/>
                                <a:gd name="T14" fmla="*/ 8054 w 8959"/>
                                <a:gd name="T15" fmla="*/ 192 h 196"/>
                                <a:gd name="T16" fmla="*/ 7808 w 8959"/>
                                <a:gd name="T17" fmla="*/ 4 h 196"/>
                                <a:gd name="T18" fmla="*/ 7719 w 8959"/>
                                <a:gd name="T19" fmla="*/ 131 h 196"/>
                                <a:gd name="T20" fmla="*/ 7518 w 8959"/>
                                <a:gd name="T21" fmla="*/ 76 h 196"/>
                                <a:gd name="T22" fmla="*/ 7510 w 8959"/>
                                <a:gd name="T23" fmla="*/ 4 h 196"/>
                                <a:gd name="T24" fmla="*/ 7281 w 8959"/>
                                <a:gd name="T25" fmla="*/ 98 h 196"/>
                                <a:gd name="T26" fmla="*/ 7243 w 8959"/>
                                <a:gd name="T27" fmla="*/ 95 h 196"/>
                                <a:gd name="T28" fmla="*/ 7373 w 8959"/>
                                <a:gd name="T29" fmla="*/ 4 h 196"/>
                                <a:gd name="T30" fmla="*/ 6976 w 8959"/>
                                <a:gd name="T31" fmla="*/ 139 h 196"/>
                                <a:gd name="T32" fmla="*/ 6819 w 8959"/>
                                <a:gd name="T33" fmla="*/ 112 h 196"/>
                                <a:gd name="T34" fmla="*/ 6916 w 8959"/>
                                <a:gd name="T35" fmla="*/ 192 h 196"/>
                                <a:gd name="T36" fmla="*/ 6629 w 8959"/>
                                <a:gd name="T37" fmla="*/ 159 h 196"/>
                                <a:gd name="T38" fmla="*/ 6319 w 8959"/>
                                <a:gd name="T39" fmla="*/ 98 h 196"/>
                                <a:gd name="T40" fmla="*/ 6149 w 8959"/>
                                <a:gd name="T41" fmla="*/ 95 h 196"/>
                                <a:gd name="T42" fmla="*/ 6116 w 8959"/>
                                <a:gd name="T43" fmla="*/ 192 h 196"/>
                                <a:gd name="T44" fmla="*/ 5974 w 8959"/>
                                <a:gd name="T45" fmla="*/ 67 h 196"/>
                                <a:gd name="T46" fmla="*/ 5940 w 8959"/>
                                <a:gd name="T47" fmla="*/ 4 h 196"/>
                                <a:gd name="T48" fmla="*/ 5353 w 8959"/>
                                <a:gd name="T49" fmla="*/ 139 h 196"/>
                                <a:gd name="T50" fmla="*/ 5225 w 8959"/>
                                <a:gd name="T51" fmla="*/ 39 h 196"/>
                                <a:gd name="T52" fmla="*/ 5154 w 8959"/>
                                <a:gd name="T53" fmla="*/ 4 h 196"/>
                                <a:gd name="T54" fmla="*/ 4981 w 8959"/>
                                <a:gd name="T55" fmla="*/ 112 h 196"/>
                                <a:gd name="T56" fmla="*/ 5079 w 8959"/>
                                <a:gd name="T57" fmla="*/ 192 h 196"/>
                                <a:gd name="T58" fmla="*/ 4839 w 8959"/>
                                <a:gd name="T59" fmla="*/ 119 h 196"/>
                                <a:gd name="T60" fmla="*/ 4781 w 8959"/>
                                <a:gd name="T61" fmla="*/ 196 h 196"/>
                                <a:gd name="T62" fmla="*/ 4514 w 8959"/>
                                <a:gd name="T63" fmla="*/ 123 h 196"/>
                                <a:gd name="T64" fmla="*/ 4597 w 8959"/>
                                <a:gd name="T65" fmla="*/ 192 h 196"/>
                                <a:gd name="T66" fmla="*/ 4261 w 8959"/>
                                <a:gd name="T67" fmla="*/ 192 h 196"/>
                                <a:gd name="T68" fmla="*/ 4042 w 8959"/>
                                <a:gd name="T69" fmla="*/ 123 h 196"/>
                                <a:gd name="T70" fmla="*/ 4088 w 8959"/>
                                <a:gd name="T71" fmla="*/ 4 h 196"/>
                                <a:gd name="T72" fmla="*/ 3824 w 8959"/>
                                <a:gd name="T73" fmla="*/ 98 h 196"/>
                                <a:gd name="T74" fmla="*/ 3769 w 8959"/>
                                <a:gd name="T75" fmla="*/ 67 h 196"/>
                                <a:gd name="T76" fmla="*/ 3916 w 8959"/>
                                <a:gd name="T77" fmla="*/ 192 h 196"/>
                                <a:gd name="T78" fmla="*/ 3672 w 8959"/>
                                <a:gd name="T79" fmla="*/ 39 h 196"/>
                                <a:gd name="T80" fmla="*/ 3383 w 8959"/>
                                <a:gd name="T81" fmla="*/ 159 h 196"/>
                                <a:gd name="T82" fmla="*/ 3124 w 8959"/>
                                <a:gd name="T83" fmla="*/ 79 h 196"/>
                                <a:gd name="T84" fmla="*/ 2974 w 8959"/>
                                <a:gd name="T85" fmla="*/ 4 h 196"/>
                                <a:gd name="T86" fmla="*/ 2648 w 8959"/>
                                <a:gd name="T87" fmla="*/ 98 h 196"/>
                                <a:gd name="T88" fmla="*/ 2609 w 8959"/>
                                <a:gd name="T89" fmla="*/ 98 h 196"/>
                                <a:gd name="T90" fmla="*/ 2546 w 8959"/>
                                <a:gd name="T91" fmla="*/ 67 h 196"/>
                                <a:gd name="T92" fmla="*/ 2554 w 8959"/>
                                <a:gd name="T93" fmla="*/ 192 h 196"/>
                                <a:gd name="T94" fmla="*/ 2239 w 8959"/>
                                <a:gd name="T95" fmla="*/ 192 h 196"/>
                                <a:gd name="T96" fmla="*/ 1738 w 8959"/>
                                <a:gd name="T97" fmla="*/ 107 h 196"/>
                                <a:gd name="T98" fmla="*/ 1754 w 8959"/>
                                <a:gd name="T99" fmla="*/ 33 h 196"/>
                                <a:gd name="T100" fmla="*/ 1630 w 8959"/>
                                <a:gd name="T101" fmla="*/ 192 h 196"/>
                                <a:gd name="T102" fmla="*/ 1551 w 8959"/>
                                <a:gd name="T103" fmla="*/ 128 h 196"/>
                                <a:gd name="T104" fmla="*/ 1245 w 8959"/>
                                <a:gd name="T105" fmla="*/ 110 h 196"/>
                                <a:gd name="T106" fmla="*/ 1076 w 8959"/>
                                <a:gd name="T107" fmla="*/ 79 h 196"/>
                                <a:gd name="T108" fmla="*/ 971 w 8959"/>
                                <a:gd name="T109" fmla="*/ 51 h 196"/>
                                <a:gd name="T110" fmla="*/ 973 w 8959"/>
                                <a:gd name="T111" fmla="*/ 138 h 196"/>
                                <a:gd name="T112" fmla="*/ 723 w 8959"/>
                                <a:gd name="T113" fmla="*/ 192 h 196"/>
                                <a:gd name="T114" fmla="*/ 549 w 8959"/>
                                <a:gd name="T115" fmla="*/ 192 h 196"/>
                                <a:gd name="T116" fmla="*/ 286 w 8959"/>
                                <a:gd name="T117" fmla="*/ 157 h 196"/>
                                <a:gd name="T118" fmla="*/ 95 w 8959"/>
                                <a:gd name="T119" fmla="*/ 49 h 196"/>
                                <a:gd name="T120" fmla="*/ 0 w 8959"/>
                                <a:gd name="T121" fmla="*/ 192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8959" h="196">
                                  <a:moveTo>
                                    <a:pt x="8956" y="51"/>
                                  </a:moveTo>
                                  <a:cubicBezTo>
                                    <a:pt x="8948" y="22"/>
                                    <a:pt x="8920" y="0"/>
                                    <a:pt x="8885" y="0"/>
                                  </a:cubicBezTo>
                                  <a:cubicBezTo>
                                    <a:pt x="8846" y="0"/>
                                    <a:pt x="8817" y="25"/>
                                    <a:pt x="8817" y="55"/>
                                  </a:cubicBezTo>
                                  <a:cubicBezTo>
                                    <a:pt x="8817" y="87"/>
                                    <a:pt x="8844" y="99"/>
                                    <a:pt x="8867" y="107"/>
                                  </a:cubicBezTo>
                                  <a:cubicBezTo>
                                    <a:pt x="8893" y="116"/>
                                    <a:pt x="8919" y="121"/>
                                    <a:pt x="8919" y="140"/>
                                  </a:cubicBezTo>
                                  <a:cubicBezTo>
                                    <a:pt x="8919" y="153"/>
                                    <a:pt x="8908" y="163"/>
                                    <a:pt x="8888" y="163"/>
                                  </a:cubicBezTo>
                                  <a:cubicBezTo>
                                    <a:pt x="8865" y="163"/>
                                    <a:pt x="8850" y="147"/>
                                    <a:pt x="8846" y="130"/>
                                  </a:cubicBezTo>
                                  <a:cubicBezTo>
                                    <a:pt x="8810" y="139"/>
                                    <a:pt x="8810" y="139"/>
                                    <a:pt x="8810" y="139"/>
                                  </a:cubicBezTo>
                                  <a:cubicBezTo>
                                    <a:pt x="8820" y="174"/>
                                    <a:pt x="8847" y="196"/>
                                    <a:pt x="8887" y="196"/>
                                  </a:cubicBezTo>
                                  <a:cubicBezTo>
                                    <a:pt x="8930" y="196"/>
                                    <a:pt x="8959" y="172"/>
                                    <a:pt x="8959" y="138"/>
                                  </a:cubicBezTo>
                                  <a:cubicBezTo>
                                    <a:pt x="8959" y="105"/>
                                    <a:pt x="8927" y="90"/>
                                    <a:pt x="8900" y="81"/>
                                  </a:cubicBezTo>
                                  <a:cubicBezTo>
                                    <a:pt x="8876" y="73"/>
                                    <a:pt x="8855" y="67"/>
                                    <a:pt x="8855" y="52"/>
                                  </a:cubicBezTo>
                                  <a:cubicBezTo>
                                    <a:pt x="8855" y="41"/>
                                    <a:pt x="8866" y="33"/>
                                    <a:pt x="8883" y="33"/>
                                  </a:cubicBezTo>
                                  <a:cubicBezTo>
                                    <a:pt x="8900" y="33"/>
                                    <a:pt x="8916" y="43"/>
                                    <a:pt x="8920" y="61"/>
                                  </a:cubicBezTo>
                                  <a:lnTo>
                                    <a:pt x="8956" y="51"/>
                                  </a:lnTo>
                                  <a:close/>
                                  <a:moveTo>
                                    <a:pt x="8649" y="39"/>
                                  </a:moveTo>
                                  <a:cubicBezTo>
                                    <a:pt x="8682" y="39"/>
                                    <a:pt x="8682" y="39"/>
                                    <a:pt x="8682" y="39"/>
                                  </a:cubicBezTo>
                                  <a:cubicBezTo>
                                    <a:pt x="8702" y="39"/>
                                    <a:pt x="8712" y="52"/>
                                    <a:pt x="8712" y="67"/>
                                  </a:cubicBezTo>
                                  <a:cubicBezTo>
                                    <a:pt x="8712" y="81"/>
                                    <a:pt x="8703" y="95"/>
                                    <a:pt x="8682" y="95"/>
                                  </a:cubicBezTo>
                                  <a:cubicBezTo>
                                    <a:pt x="8649" y="95"/>
                                    <a:pt x="8649" y="95"/>
                                    <a:pt x="8649" y="95"/>
                                  </a:cubicBezTo>
                                  <a:lnTo>
                                    <a:pt x="8649" y="39"/>
                                  </a:lnTo>
                                  <a:close/>
                                  <a:moveTo>
                                    <a:pt x="8759" y="192"/>
                                  </a:moveTo>
                                  <a:cubicBezTo>
                                    <a:pt x="8716" y="121"/>
                                    <a:pt x="8716" y="121"/>
                                    <a:pt x="8716" y="121"/>
                                  </a:cubicBezTo>
                                  <a:cubicBezTo>
                                    <a:pt x="8738" y="112"/>
                                    <a:pt x="8751" y="93"/>
                                    <a:pt x="8751" y="67"/>
                                  </a:cubicBezTo>
                                  <a:cubicBezTo>
                                    <a:pt x="8751" y="29"/>
                                    <a:pt x="8723" y="4"/>
                                    <a:pt x="8677" y="4"/>
                                  </a:cubicBezTo>
                                  <a:cubicBezTo>
                                    <a:pt x="8611" y="4"/>
                                    <a:pt x="8611" y="4"/>
                                    <a:pt x="8611" y="4"/>
                                  </a:cubicBezTo>
                                  <a:cubicBezTo>
                                    <a:pt x="8611" y="192"/>
                                    <a:pt x="8611" y="192"/>
                                    <a:pt x="8611" y="192"/>
                                  </a:cubicBezTo>
                                  <a:cubicBezTo>
                                    <a:pt x="8649" y="192"/>
                                    <a:pt x="8649" y="192"/>
                                    <a:pt x="8649" y="192"/>
                                  </a:cubicBezTo>
                                  <a:cubicBezTo>
                                    <a:pt x="8649" y="128"/>
                                    <a:pt x="8649" y="128"/>
                                    <a:pt x="8649" y="128"/>
                                  </a:cubicBezTo>
                                  <a:cubicBezTo>
                                    <a:pt x="8677" y="128"/>
                                    <a:pt x="8677" y="128"/>
                                    <a:pt x="8677" y="128"/>
                                  </a:cubicBezTo>
                                  <a:cubicBezTo>
                                    <a:pt x="8679" y="128"/>
                                    <a:pt x="8679" y="128"/>
                                    <a:pt x="8679" y="128"/>
                                  </a:cubicBezTo>
                                  <a:cubicBezTo>
                                    <a:pt x="8717" y="192"/>
                                    <a:pt x="8717" y="192"/>
                                    <a:pt x="8717" y="192"/>
                                  </a:cubicBezTo>
                                  <a:lnTo>
                                    <a:pt x="8759" y="192"/>
                                  </a:lnTo>
                                  <a:close/>
                                  <a:moveTo>
                                    <a:pt x="8439" y="157"/>
                                  </a:moveTo>
                                  <a:cubicBezTo>
                                    <a:pt x="8439" y="112"/>
                                    <a:pt x="8439" y="112"/>
                                    <a:pt x="8439" y="112"/>
                                  </a:cubicBezTo>
                                  <a:cubicBezTo>
                                    <a:pt x="8514" y="112"/>
                                    <a:pt x="8514" y="112"/>
                                    <a:pt x="8514" y="112"/>
                                  </a:cubicBezTo>
                                  <a:cubicBezTo>
                                    <a:pt x="8514" y="79"/>
                                    <a:pt x="8514" y="79"/>
                                    <a:pt x="8514" y="79"/>
                                  </a:cubicBezTo>
                                  <a:cubicBezTo>
                                    <a:pt x="8439" y="79"/>
                                    <a:pt x="8439" y="79"/>
                                    <a:pt x="8439" y="79"/>
                                  </a:cubicBezTo>
                                  <a:cubicBezTo>
                                    <a:pt x="8439" y="39"/>
                                    <a:pt x="8439" y="39"/>
                                    <a:pt x="8439" y="39"/>
                                  </a:cubicBezTo>
                                  <a:cubicBezTo>
                                    <a:pt x="8534" y="39"/>
                                    <a:pt x="8534" y="39"/>
                                    <a:pt x="8534" y="39"/>
                                  </a:cubicBezTo>
                                  <a:cubicBezTo>
                                    <a:pt x="8534" y="4"/>
                                    <a:pt x="8534" y="4"/>
                                    <a:pt x="8534" y="4"/>
                                  </a:cubicBezTo>
                                  <a:cubicBezTo>
                                    <a:pt x="8401" y="4"/>
                                    <a:pt x="8401" y="4"/>
                                    <a:pt x="8401" y="4"/>
                                  </a:cubicBezTo>
                                  <a:cubicBezTo>
                                    <a:pt x="8401" y="192"/>
                                    <a:pt x="8401" y="192"/>
                                    <a:pt x="8401" y="192"/>
                                  </a:cubicBezTo>
                                  <a:cubicBezTo>
                                    <a:pt x="8536" y="192"/>
                                    <a:pt x="8536" y="192"/>
                                    <a:pt x="8536" y="192"/>
                                  </a:cubicBezTo>
                                  <a:cubicBezTo>
                                    <a:pt x="8536" y="157"/>
                                    <a:pt x="8536" y="157"/>
                                    <a:pt x="8536" y="157"/>
                                  </a:cubicBezTo>
                                  <a:lnTo>
                                    <a:pt x="8439" y="157"/>
                                  </a:lnTo>
                                  <a:close/>
                                  <a:moveTo>
                                    <a:pt x="8296" y="172"/>
                                  </a:moveTo>
                                  <a:cubicBezTo>
                                    <a:pt x="8296" y="173"/>
                                    <a:pt x="8295" y="177"/>
                                    <a:pt x="8295" y="192"/>
                                  </a:cubicBezTo>
                                  <a:cubicBezTo>
                                    <a:pt x="8328" y="192"/>
                                    <a:pt x="8328" y="192"/>
                                    <a:pt x="8328" y="192"/>
                                  </a:cubicBezTo>
                                  <a:cubicBezTo>
                                    <a:pt x="8328" y="89"/>
                                    <a:pt x="8328" y="89"/>
                                    <a:pt x="8328" y="89"/>
                                  </a:cubicBezTo>
                                  <a:cubicBezTo>
                                    <a:pt x="8244" y="89"/>
                                    <a:pt x="8244" y="89"/>
                                    <a:pt x="8244" y="89"/>
                                  </a:cubicBezTo>
                                  <a:cubicBezTo>
                                    <a:pt x="8244" y="119"/>
                                    <a:pt x="8244" y="119"/>
                                    <a:pt x="8244" y="119"/>
                                  </a:cubicBezTo>
                                  <a:cubicBezTo>
                                    <a:pt x="8296" y="119"/>
                                    <a:pt x="8296" y="119"/>
                                    <a:pt x="8296" y="119"/>
                                  </a:cubicBezTo>
                                  <a:cubicBezTo>
                                    <a:pt x="8296" y="127"/>
                                    <a:pt x="8296" y="127"/>
                                    <a:pt x="8296" y="127"/>
                                  </a:cubicBezTo>
                                  <a:cubicBezTo>
                                    <a:pt x="8290" y="142"/>
                                    <a:pt x="8273" y="159"/>
                                    <a:pt x="8241" y="159"/>
                                  </a:cubicBezTo>
                                  <a:cubicBezTo>
                                    <a:pt x="8206" y="159"/>
                                    <a:pt x="8180" y="135"/>
                                    <a:pt x="8180" y="98"/>
                                  </a:cubicBezTo>
                                  <a:cubicBezTo>
                                    <a:pt x="8180" y="62"/>
                                    <a:pt x="8203" y="37"/>
                                    <a:pt x="8238" y="37"/>
                                  </a:cubicBezTo>
                                  <a:cubicBezTo>
                                    <a:pt x="8257" y="37"/>
                                    <a:pt x="8275" y="46"/>
                                    <a:pt x="8286" y="60"/>
                                  </a:cubicBezTo>
                                  <a:cubicBezTo>
                                    <a:pt x="8324" y="50"/>
                                    <a:pt x="8324" y="50"/>
                                    <a:pt x="8324" y="50"/>
                                  </a:cubicBezTo>
                                  <a:cubicBezTo>
                                    <a:pt x="8307" y="20"/>
                                    <a:pt x="8276" y="1"/>
                                    <a:pt x="8238" y="0"/>
                                  </a:cubicBezTo>
                                  <a:cubicBezTo>
                                    <a:pt x="8184" y="0"/>
                                    <a:pt x="8141" y="41"/>
                                    <a:pt x="8141" y="98"/>
                                  </a:cubicBezTo>
                                  <a:cubicBezTo>
                                    <a:pt x="8141" y="155"/>
                                    <a:pt x="8184" y="196"/>
                                    <a:pt x="8238" y="196"/>
                                  </a:cubicBezTo>
                                  <a:cubicBezTo>
                                    <a:pt x="8263" y="196"/>
                                    <a:pt x="8285" y="184"/>
                                    <a:pt x="8295" y="172"/>
                                  </a:cubicBezTo>
                                  <a:lnTo>
                                    <a:pt x="8296" y="172"/>
                                  </a:lnTo>
                                  <a:close/>
                                  <a:moveTo>
                                    <a:pt x="7971" y="123"/>
                                  </a:moveTo>
                                  <a:cubicBezTo>
                                    <a:pt x="7990" y="76"/>
                                    <a:pt x="7990" y="76"/>
                                    <a:pt x="7990" y="76"/>
                                  </a:cubicBezTo>
                                  <a:cubicBezTo>
                                    <a:pt x="7994" y="65"/>
                                    <a:pt x="7999" y="49"/>
                                    <a:pt x="7999" y="49"/>
                                  </a:cubicBezTo>
                                  <a:cubicBezTo>
                                    <a:pt x="7999" y="49"/>
                                    <a:pt x="7999" y="49"/>
                                    <a:pt x="7999" y="49"/>
                                  </a:cubicBezTo>
                                  <a:cubicBezTo>
                                    <a:pt x="7999" y="49"/>
                                    <a:pt x="8004" y="65"/>
                                    <a:pt x="8008" y="76"/>
                                  </a:cubicBezTo>
                                  <a:cubicBezTo>
                                    <a:pt x="8027" y="123"/>
                                    <a:pt x="8027" y="123"/>
                                    <a:pt x="8027" y="123"/>
                                  </a:cubicBezTo>
                                  <a:lnTo>
                                    <a:pt x="7971" y="123"/>
                                  </a:lnTo>
                                  <a:close/>
                                  <a:moveTo>
                                    <a:pt x="8054" y="192"/>
                                  </a:moveTo>
                                  <a:cubicBezTo>
                                    <a:pt x="8094" y="192"/>
                                    <a:pt x="8094" y="192"/>
                                    <a:pt x="8094" y="192"/>
                                  </a:cubicBezTo>
                                  <a:cubicBezTo>
                                    <a:pt x="8017" y="4"/>
                                    <a:pt x="8017" y="4"/>
                                    <a:pt x="8017" y="4"/>
                                  </a:cubicBezTo>
                                  <a:cubicBezTo>
                                    <a:pt x="7981" y="4"/>
                                    <a:pt x="7981" y="4"/>
                                    <a:pt x="7981" y="4"/>
                                  </a:cubicBezTo>
                                  <a:cubicBezTo>
                                    <a:pt x="7904" y="192"/>
                                    <a:pt x="7904" y="192"/>
                                    <a:pt x="7904" y="192"/>
                                  </a:cubicBezTo>
                                  <a:cubicBezTo>
                                    <a:pt x="7944" y="192"/>
                                    <a:pt x="7944" y="192"/>
                                    <a:pt x="7944" y="192"/>
                                  </a:cubicBezTo>
                                  <a:cubicBezTo>
                                    <a:pt x="7958" y="156"/>
                                    <a:pt x="7958" y="156"/>
                                    <a:pt x="7958" y="156"/>
                                  </a:cubicBezTo>
                                  <a:cubicBezTo>
                                    <a:pt x="8040" y="156"/>
                                    <a:pt x="8040" y="156"/>
                                    <a:pt x="8040" y="156"/>
                                  </a:cubicBezTo>
                                  <a:lnTo>
                                    <a:pt x="8054" y="192"/>
                                  </a:lnTo>
                                  <a:close/>
                                  <a:moveTo>
                                    <a:pt x="7808" y="4"/>
                                  </a:moveTo>
                                  <a:cubicBezTo>
                                    <a:pt x="7808" y="66"/>
                                    <a:pt x="7808" y="66"/>
                                    <a:pt x="7808" y="66"/>
                                  </a:cubicBezTo>
                                  <a:cubicBezTo>
                                    <a:pt x="7808" y="97"/>
                                    <a:pt x="7808" y="128"/>
                                    <a:pt x="7808" y="128"/>
                                  </a:cubicBezTo>
                                  <a:cubicBezTo>
                                    <a:pt x="7808" y="128"/>
                                    <a:pt x="7808" y="128"/>
                                    <a:pt x="7808" y="128"/>
                                  </a:cubicBezTo>
                                  <a:cubicBezTo>
                                    <a:pt x="7807" y="128"/>
                                    <a:pt x="7784" y="94"/>
                                    <a:pt x="7771" y="77"/>
                                  </a:cubicBezTo>
                                  <a:cubicBezTo>
                                    <a:pt x="7716" y="4"/>
                                    <a:pt x="7716" y="4"/>
                                    <a:pt x="7716" y="4"/>
                                  </a:cubicBezTo>
                                  <a:cubicBezTo>
                                    <a:pt x="7681" y="4"/>
                                    <a:pt x="7681" y="4"/>
                                    <a:pt x="7681" y="4"/>
                                  </a:cubicBezTo>
                                  <a:cubicBezTo>
                                    <a:pt x="7681" y="192"/>
                                    <a:pt x="7681" y="192"/>
                                    <a:pt x="7681" y="192"/>
                                  </a:cubicBezTo>
                                  <a:cubicBezTo>
                                    <a:pt x="7719" y="192"/>
                                    <a:pt x="7719" y="192"/>
                                    <a:pt x="7719" y="192"/>
                                  </a:cubicBezTo>
                                  <a:cubicBezTo>
                                    <a:pt x="7719" y="131"/>
                                    <a:pt x="7719" y="131"/>
                                    <a:pt x="7719" y="131"/>
                                  </a:cubicBezTo>
                                  <a:cubicBezTo>
                                    <a:pt x="7719" y="94"/>
                                    <a:pt x="7718" y="67"/>
                                    <a:pt x="7718" y="67"/>
                                  </a:cubicBezTo>
                                  <a:cubicBezTo>
                                    <a:pt x="7719" y="67"/>
                                    <a:pt x="7719" y="67"/>
                                    <a:pt x="7719" y="67"/>
                                  </a:cubicBezTo>
                                  <a:cubicBezTo>
                                    <a:pt x="7719" y="67"/>
                                    <a:pt x="7739" y="96"/>
                                    <a:pt x="7756" y="120"/>
                                  </a:cubicBezTo>
                                  <a:cubicBezTo>
                                    <a:pt x="7810" y="192"/>
                                    <a:pt x="7810" y="192"/>
                                    <a:pt x="7810" y="192"/>
                                  </a:cubicBezTo>
                                  <a:cubicBezTo>
                                    <a:pt x="7845" y="192"/>
                                    <a:pt x="7845" y="192"/>
                                    <a:pt x="7845" y="192"/>
                                  </a:cubicBezTo>
                                  <a:cubicBezTo>
                                    <a:pt x="7845" y="4"/>
                                    <a:pt x="7845" y="4"/>
                                    <a:pt x="7845" y="4"/>
                                  </a:cubicBezTo>
                                  <a:lnTo>
                                    <a:pt x="7808" y="4"/>
                                  </a:lnTo>
                                  <a:close/>
                                  <a:moveTo>
                                    <a:pt x="7499" y="123"/>
                                  </a:moveTo>
                                  <a:cubicBezTo>
                                    <a:pt x="7518" y="76"/>
                                    <a:pt x="7518" y="76"/>
                                    <a:pt x="7518" y="76"/>
                                  </a:cubicBezTo>
                                  <a:cubicBezTo>
                                    <a:pt x="7522" y="65"/>
                                    <a:pt x="7527" y="49"/>
                                    <a:pt x="7527" y="49"/>
                                  </a:cubicBezTo>
                                  <a:cubicBezTo>
                                    <a:pt x="7527" y="49"/>
                                    <a:pt x="7527" y="49"/>
                                    <a:pt x="7527" y="49"/>
                                  </a:cubicBezTo>
                                  <a:cubicBezTo>
                                    <a:pt x="7528" y="49"/>
                                    <a:pt x="7532" y="65"/>
                                    <a:pt x="7536" y="76"/>
                                  </a:cubicBezTo>
                                  <a:cubicBezTo>
                                    <a:pt x="7555" y="123"/>
                                    <a:pt x="7555" y="123"/>
                                    <a:pt x="7555" y="123"/>
                                  </a:cubicBezTo>
                                  <a:lnTo>
                                    <a:pt x="7499" y="123"/>
                                  </a:lnTo>
                                  <a:close/>
                                  <a:moveTo>
                                    <a:pt x="7582" y="192"/>
                                  </a:moveTo>
                                  <a:cubicBezTo>
                                    <a:pt x="7622" y="192"/>
                                    <a:pt x="7622" y="192"/>
                                    <a:pt x="7622" y="192"/>
                                  </a:cubicBezTo>
                                  <a:cubicBezTo>
                                    <a:pt x="7545" y="4"/>
                                    <a:pt x="7545" y="4"/>
                                    <a:pt x="7545" y="4"/>
                                  </a:cubicBezTo>
                                  <a:cubicBezTo>
                                    <a:pt x="7510" y="4"/>
                                    <a:pt x="7510" y="4"/>
                                    <a:pt x="7510" y="4"/>
                                  </a:cubicBezTo>
                                  <a:cubicBezTo>
                                    <a:pt x="7432" y="192"/>
                                    <a:pt x="7432" y="192"/>
                                    <a:pt x="7432" y="192"/>
                                  </a:cubicBezTo>
                                  <a:cubicBezTo>
                                    <a:pt x="7473" y="192"/>
                                    <a:pt x="7473" y="192"/>
                                    <a:pt x="7473" y="192"/>
                                  </a:cubicBezTo>
                                  <a:cubicBezTo>
                                    <a:pt x="7487" y="156"/>
                                    <a:pt x="7487" y="156"/>
                                    <a:pt x="7487" y="156"/>
                                  </a:cubicBezTo>
                                  <a:cubicBezTo>
                                    <a:pt x="7568" y="156"/>
                                    <a:pt x="7568" y="156"/>
                                    <a:pt x="7568" y="156"/>
                                  </a:cubicBezTo>
                                  <a:lnTo>
                                    <a:pt x="7582" y="192"/>
                                  </a:lnTo>
                                  <a:close/>
                                  <a:moveTo>
                                    <a:pt x="7338" y="4"/>
                                  </a:moveTo>
                                  <a:cubicBezTo>
                                    <a:pt x="7299" y="69"/>
                                    <a:pt x="7299" y="69"/>
                                    <a:pt x="7299" y="69"/>
                                  </a:cubicBezTo>
                                  <a:cubicBezTo>
                                    <a:pt x="7284" y="92"/>
                                    <a:pt x="7282" y="98"/>
                                    <a:pt x="7282" y="98"/>
                                  </a:cubicBezTo>
                                  <a:cubicBezTo>
                                    <a:pt x="7281" y="98"/>
                                    <a:pt x="7281" y="98"/>
                                    <a:pt x="7281" y="98"/>
                                  </a:cubicBezTo>
                                  <a:cubicBezTo>
                                    <a:pt x="7281" y="98"/>
                                    <a:pt x="7279" y="92"/>
                                    <a:pt x="7264" y="69"/>
                                  </a:cubicBezTo>
                                  <a:cubicBezTo>
                                    <a:pt x="7225" y="4"/>
                                    <a:pt x="7225" y="4"/>
                                    <a:pt x="7225" y="4"/>
                                  </a:cubicBezTo>
                                  <a:cubicBezTo>
                                    <a:pt x="7190" y="4"/>
                                    <a:pt x="7190" y="4"/>
                                    <a:pt x="7190" y="4"/>
                                  </a:cubicBezTo>
                                  <a:cubicBezTo>
                                    <a:pt x="7190" y="192"/>
                                    <a:pt x="7190" y="192"/>
                                    <a:pt x="7190" y="192"/>
                                  </a:cubicBezTo>
                                  <a:cubicBezTo>
                                    <a:pt x="7227" y="192"/>
                                    <a:pt x="7227" y="192"/>
                                    <a:pt x="7227" y="192"/>
                                  </a:cubicBezTo>
                                  <a:cubicBezTo>
                                    <a:pt x="7227" y="133"/>
                                    <a:pt x="7227" y="133"/>
                                    <a:pt x="7227" y="133"/>
                                  </a:cubicBezTo>
                                  <a:cubicBezTo>
                                    <a:pt x="7227" y="94"/>
                                    <a:pt x="7225" y="67"/>
                                    <a:pt x="7225" y="67"/>
                                  </a:cubicBezTo>
                                  <a:cubicBezTo>
                                    <a:pt x="7226" y="67"/>
                                    <a:pt x="7226" y="67"/>
                                    <a:pt x="7226" y="67"/>
                                  </a:cubicBezTo>
                                  <a:cubicBezTo>
                                    <a:pt x="7226" y="67"/>
                                    <a:pt x="7239" y="90"/>
                                    <a:pt x="7243" y="95"/>
                                  </a:cubicBezTo>
                                  <a:cubicBezTo>
                                    <a:pt x="7272" y="146"/>
                                    <a:pt x="7272" y="146"/>
                                    <a:pt x="7272" y="146"/>
                                  </a:cubicBezTo>
                                  <a:cubicBezTo>
                                    <a:pt x="7291" y="146"/>
                                    <a:pt x="7291" y="146"/>
                                    <a:pt x="7291" y="146"/>
                                  </a:cubicBezTo>
                                  <a:cubicBezTo>
                                    <a:pt x="7321" y="95"/>
                                    <a:pt x="7321" y="95"/>
                                    <a:pt x="7321" y="95"/>
                                  </a:cubicBezTo>
                                  <a:cubicBezTo>
                                    <a:pt x="7324" y="90"/>
                                    <a:pt x="7337" y="67"/>
                                    <a:pt x="7337" y="67"/>
                                  </a:cubicBezTo>
                                  <a:cubicBezTo>
                                    <a:pt x="7337" y="67"/>
                                    <a:pt x="7337" y="67"/>
                                    <a:pt x="7337" y="67"/>
                                  </a:cubicBezTo>
                                  <a:cubicBezTo>
                                    <a:pt x="7338" y="67"/>
                                    <a:pt x="7336" y="94"/>
                                    <a:pt x="7336" y="133"/>
                                  </a:cubicBezTo>
                                  <a:cubicBezTo>
                                    <a:pt x="7336" y="192"/>
                                    <a:pt x="7336" y="192"/>
                                    <a:pt x="7336" y="192"/>
                                  </a:cubicBezTo>
                                  <a:cubicBezTo>
                                    <a:pt x="7373" y="192"/>
                                    <a:pt x="7373" y="192"/>
                                    <a:pt x="7373" y="192"/>
                                  </a:cubicBezTo>
                                  <a:cubicBezTo>
                                    <a:pt x="7373" y="4"/>
                                    <a:pt x="7373" y="4"/>
                                    <a:pt x="7373" y="4"/>
                                  </a:cubicBezTo>
                                  <a:lnTo>
                                    <a:pt x="7338" y="4"/>
                                  </a:lnTo>
                                  <a:close/>
                                  <a:moveTo>
                                    <a:pt x="7123" y="51"/>
                                  </a:moveTo>
                                  <a:cubicBezTo>
                                    <a:pt x="7115" y="22"/>
                                    <a:pt x="7087" y="0"/>
                                    <a:pt x="7051" y="0"/>
                                  </a:cubicBezTo>
                                  <a:cubicBezTo>
                                    <a:pt x="7012" y="0"/>
                                    <a:pt x="6983" y="25"/>
                                    <a:pt x="6983" y="55"/>
                                  </a:cubicBezTo>
                                  <a:cubicBezTo>
                                    <a:pt x="6983" y="87"/>
                                    <a:pt x="7011" y="99"/>
                                    <a:pt x="7033" y="107"/>
                                  </a:cubicBezTo>
                                  <a:cubicBezTo>
                                    <a:pt x="7060" y="116"/>
                                    <a:pt x="7085" y="121"/>
                                    <a:pt x="7085" y="140"/>
                                  </a:cubicBezTo>
                                  <a:cubicBezTo>
                                    <a:pt x="7085" y="153"/>
                                    <a:pt x="7075" y="163"/>
                                    <a:pt x="7054" y="163"/>
                                  </a:cubicBezTo>
                                  <a:cubicBezTo>
                                    <a:pt x="7031" y="163"/>
                                    <a:pt x="7016" y="147"/>
                                    <a:pt x="7012" y="130"/>
                                  </a:cubicBezTo>
                                  <a:cubicBezTo>
                                    <a:pt x="6976" y="139"/>
                                    <a:pt x="6976" y="139"/>
                                    <a:pt x="6976" y="139"/>
                                  </a:cubicBezTo>
                                  <a:cubicBezTo>
                                    <a:pt x="6986" y="174"/>
                                    <a:pt x="7013" y="196"/>
                                    <a:pt x="7053" y="196"/>
                                  </a:cubicBezTo>
                                  <a:cubicBezTo>
                                    <a:pt x="7096" y="196"/>
                                    <a:pt x="7125" y="172"/>
                                    <a:pt x="7125" y="138"/>
                                  </a:cubicBezTo>
                                  <a:cubicBezTo>
                                    <a:pt x="7125" y="105"/>
                                    <a:pt x="7093" y="90"/>
                                    <a:pt x="7066" y="81"/>
                                  </a:cubicBezTo>
                                  <a:cubicBezTo>
                                    <a:pt x="7042" y="73"/>
                                    <a:pt x="7021" y="67"/>
                                    <a:pt x="7021" y="52"/>
                                  </a:cubicBezTo>
                                  <a:cubicBezTo>
                                    <a:pt x="7021" y="41"/>
                                    <a:pt x="7032" y="33"/>
                                    <a:pt x="7049" y="33"/>
                                  </a:cubicBezTo>
                                  <a:cubicBezTo>
                                    <a:pt x="7066" y="33"/>
                                    <a:pt x="7082" y="43"/>
                                    <a:pt x="7087" y="61"/>
                                  </a:cubicBezTo>
                                  <a:lnTo>
                                    <a:pt x="7123" y="51"/>
                                  </a:lnTo>
                                  <a:close/>
                                  <a:moveTo>
                                    <a:pt x="6819" y="157"/>
                                  </a:moveTo>
                                  <a:cubicBezTo>
                                    <a:pt x="6819" y="112"/>
                                    <a:pt x="6819" y="112"/>
                                    <a:pt x="6819" y="112"/>
                                  </a:cubicBezTo>
                                  <a:cubicBezTo>
                                    <a:pt x="6894" y="112"/>
                                    <a:pt x="6894" y="112"/>
                                    <a:pt x="6894" y="112"/>
                                  </a:cubicBezTo>
                                  <a:cubicBezTo>
                                    <a:pt x="6894" y="79"/>
                                    <a:pt x="6894" y="79"/>
                                    <a:pt x="6894" y="79"/>
                                  </a:cubicBezTo>
                                  <a:cubicBezTo>
                                    <a:pt x="6819" y="79"/>
                                    <a:pt x="6819" y="79"/>
                                    <a:pt x="6819" y="79"/>
                                  </a:cubicBezTo>
                                  <a:cubicBezTo>
                                    <a:pt x="6819" y="39"/>
                                    <a:pt x="6819" y="39"/>
                                    <a:pt x="6819" y="39"/>
                                  </a:cubicBezTo>
                                  <a:cubicBezTo>
                                    <a:pt x="6914" y="39"/>
                                    <a:pt x="6914" y="39"/>
                                    <a:pt x="6914" y="39"/>
                                  </a:cubicBezTo>
                                  <a:cubicBezTo>
                                    <a:pt x="6914" y="4"/>
                                    <a:pt x="6914" y="4"/>
                                    <a:pt x="6914" y="4"/>
                                  </a:cubicBezTo>
                                  <a:cubicBezTo>
                                    <a:pt x="6781" y="4"/>
                                    <a:pt x="6781" y="4"/>
                                    <a:pt x="6781" y="4"/>
                                  </a:cubicBezTo>
                                  <a:cubicBezTo>
                                    <a:pt x="6781" y="192"/>
                                    <a:pt x="6781" y="192"/>
                                    <a:pt x="6781" y="192"/>
                                  </a:cubicBezTo>
                                  <a:cubicBezTo>
                                    <a:pt x="6916" y="192"/>
                                    <a:pt x="6916" y="192"/>
                                    <a:pt x="6916" y="192"/>
                                  </a:cubicBezTo>
                                  <a:cubicBezTo>
                                    <a:pt x="6916" y="157"/>
                                    <a:pt x="6916" y="157"/>
                                    <a:pt x="6916" y="157"/>
                                  </a:cubicBezTo>
                                  <a:lnTo>
                                    <a:pt x="6819" y="157"/>
                                  </a:lnTo>
                                  <a:close/>
                                  <a:moveTo>
                                    <a:pt x="6714" y="50"/>
                                  </a:moveTo>
                                  <a:cubicBezTo>
                                    <a:pt x="6697" y="20"/>
                                    <a:pt x="6666" y="0"/>
                                    <a:pt x="6629" y="0"/>
                                  </a:cubicBezTo>
                                  <a:cubicBezTo>
                                    <a:pt x="6575" y="0"/>
                                    <a:pt x="6531" y="41"/>
                                    <a:pt x="6531" y="98"/>
                                  </a:cubicBezTo>
                                  <a:cubicBezTo>
                                    <a:pt x="6531" y="155"/>
                                    <a:pt x="6575" y="196"/>
                                    <a:pt x="6629" y="196"/>
                                  </a:cubicBezTo>
                                  <a:cubicBezTo>
                                    <a:pt x="6668" y="196"/>
                                    <a:pt x="6701" y="174"/>
                                    <a:pt x="6717" y="141"/>
                                  </a:cubicBezTo>
                                  <a:cubicBezTo>
                                    <a:pt x="6679" y="131"/>
                                    <a:pt x="6679" y="131"/>
                                    <a:pt x="6679" y="131"/>
                                  </a:cubicBezTo>
                                  <a:cubicBezTo>
                                    <a:pt x="6670" y="147"/>
                                    <a:pt x="6650" y="159"/>
                                    <a:pt x="6629" y="159"/>
                                  </a:cubicBezTo>
                                  <a:cubicBezTo>
                                    <a:pt x="6595" y="159"/>
                                    <a:pt x="6570" y="135"/>
                                    <a:pt x="6570" y="98"/>
                                  </a:cubicBezTo>
                                  <a:cubicBezTo>
                                    <a:pt x="6570" y="62"/>
                                    <a:pt x="6593" y="37"/>
                                    <a:pt x="6629" y="37"/>
                                  </a:cubicBezTo>
                                  <a:cubicBezTo>
                                    <a:pt x="6647" y="37"/>
                                    <a:pt x="6666" y="46"/>
                                    <a:pt x="6676" y="60"/>
                                  </a:cubicBezTo>
                                  <a:lnTo>
                                    <a:pt x="6714" y="50"/>
                                  </a:lnTo>
                                  <a:close/>
                                  <a:moveTo>
                                    <a:pt x="6319" y="98"/>
                                  </a:moveTo>
                                  <a:cubicBezTo>
                                    <a:pt x="6319" y="62"/>
                                    <a:pt x="6343" y="37"/>
                                    <a:pt x="6378" y="37"/>
                                  </a:cubicBezTo>
                                  <a:cubicBezTo>
                                    <a:pt x="6412" y="37"/>
                                    <a:pt x="6437" y="62"/>
                                    <a:pt x="6437" y="98"/>
                                  </a:cubicBezTo>
                                  <a:cubicBezTo>
                                    <a:pt x="6437" y="134"/>
                                    <a:pt x="6412" y="159"/>
                                    <a:pt x="6378" y="159"/>
                                  </a:cubicBezTo>
                                  <a:cubicBezTo>
                                    <a:pt x="6343" y="159"/>
                                    <a:pt x="6319" y="134"/>
                                    <a:pt x="6319" y="98"/>
                                  </a:cubicBezTo>
                                  <a:close/>
                                  <a:moveTo>
                                    <a:pt x="6280" y="98"/>
                                  </a:moveTo>
                                  <a:cubicBezTo>
                                    <a:pt x="6280" y="155"/>
                                    <a:pt x="6324" y="196"/>
                                    <a:pt x="6378" y="196"/>
                                  </a:cubicBezTo>
                                  <a:cubicBezTo>
                                    <a:pt x="6432" y="196"/>
                                    <a:pt x="6475" y="155"/>
                                    <a:pt x="6475" y="98"/>
                                  </a:cubicBezTo>
                                  <a:cubicBezTo>
                                    <a:pt x="6475" y="41"/>
                                    <a:pt x="6432" y="0"/>
                                    <a:pt x="6378" y="0"/>
                                  </a:cubicBezTo>
                                  <a:cubicBezTo>
                                    <a:pt x="6324" y="0"/>
                                    <a:pt x="6280" y="41"/>
                                    <a:pt x="6280" y="98"/>
                                  </a:cubicBezTo>
                                  <a:close/>
                                  <a:moveTo>
                                    <a:pt x="6116" y="39"/>
                                  </a:moveTo>
                                  <a:cubicBezTo>
                                    <a:pt x="6149" y="39"/>
                                    <a:pt x="6149" y="39"/>
                                    <a:pt x="6149" y="39"/>
                                  </a:cubicBezTo>
                                  <a:cubicBezTo>
                                    <a:pt x="6169" y="39"/>
                                    <a:pt x="6179" y="52"/>
                                    <a:pt x="6179" y="67"/>
                                  </a:cubicBezTo>
                                  <a:cubicBezTo>
                                    <a:pt x="6179" y="81"/>
                                    <a:pt x="6170" y="95"/>
                                    <a:pt x="6149" y="95"/>
                                  </a:cubicBezTo>
                                  <a:cubicBezTo>
                                    <a:pt x="6116" y="95"/>
                                    <a:pt x="6116" y="95"/>
                                    <a:pt x="6116" y="95"/>
                                  </a:cubicBezTo>
                                  <a:lnTo>
                                    <a:pt x="6116" y="39"/>
                                  </a:lnTo>
                                  <a:close/>
                                  <a:moveTo>
                                    <a:pt x="6226" y="192"/>
                                  </a:moveTo>
                                  <a:cubicBezTo>
                                    <a:pt x="6183" y="121"/>
                                    <a:pt x="6183" y="121"/>
                                    <a:pt x="6183" y="121"/>
                                  </a:cubicBezTo>
                                  <a:cubicBezTo>
                                    <a:pt x="6205" y="112"/>
                                    <a:pt x="6218" y="93"/>
                                    <a:pt x="6218" y="67"/>
                                  </a:cubicBezTo>
                                  <a:cubicBezTo>
                                    <a:pt x="6218" y="29"/>
                                    <a:pt x="6190" y="4"/>
                                    <a:pt x="6144" y="4"/>
                                  </a:cubicBezTo>
                                  <a:cubicBezTo>
                                    <a:pt x="6078" y="4"/>
                                    <a:pt x="6078" y="4"/>
                                    <a:pt x="6078" y="4"/>
                                  </a:cubicBezTo>
                                  <a:cubicBezTo>
                                    <a:pt x="6078" y="192"/>
                                    <a:pt x="6078" y="192"/>
                                    <a:pt x="6078" y="192"/>
                                  </a:cubicBezTo>
                                  <a:cubicBezTo>
                                    <a:pt x="6116" y="192"/>
                                    <a:pt x="6116" y="192"/>
                                    <a:pt x="6116" y="192"/>
                                  </a:cubicBezTo>
                                  <a:cubicBezTo>
                                    <a:pt x="6116" y="128"/>
                                    <a:pt x="6116" y="128"/>
                                    <a:pt x="6116" y="128"/>
                                  </a:cubicBezTo>
                                  <a:cubicBezTo>
                                    <a:pt x="6144" y="128"/>
                                    <a:pt x="6144" y="128"/>
                                    <a:pt x="6144" y="128"/>
                                  </a:cubicBezTo>
                                  <a:cubicBezTo>
                                    <a:pt x="6146" y="128"/>
                                    <a:pt x="6146" y="128"/>
                                    <a:pt x="6146" y="128"/>
                                  </a:cubicBezTo>
                                  <a:cubicBezTo>
                                    <a:pt x="6184" y="192"/>
                                    <a:pt x="6184" y="192"/>
                                    <a:pt x="6184" y="192"/>
                                  </a:cubicBezTo>
                                  <a:lnTo>
                                    <a:pt x="6226" y="192"/>
                                  </a:lnTo>
                                  <a:close/>
                                  <a:moveTo>
                                    <a:pt x="5911" y="95"/>
                                  </a:moveTo>
                                  <a:cubicBezTo>
                                    <a:pt x="5911" y="39"/>
                                    <a:pt x="5911" y="39"/>
                                    <a:pt x="5911" y="39"/>
                                  </a:cubicBezTo>
                                  <a:cubicBezTo>
                                    <a:pt x="5940" y="39"/>
                                    <a:pt x="5940" y="39"/>
                                    <a:pt x="5940" y="39"/>
                                  </a:cubicBezTo>
                                  <a:cubicBezTo>
                                    <a:pt x="5961" y="39"/>
                                    <a:pt x="5974" y="49"/>
                                    <a:pt x="5974" y="67"/>
                                  </a:cubicBezTo>
                                  <a:cubicBezTo>
                                    <a:pt x="5974" y="84"/>
                                    <a:pt x="5962" y="95"/>
                                    <a:pt x="5940" y="95"/>
                                  </a:cubicBezTo>
                                  <a:lnTo>
                                    <a:pt x="5911" y="95"/>
                                  </a:lnTo>
                                  <a:close/>
                                  <a:moveTo>
                                    <a:pt x="5873" y="4"/>
                                  </a:moveTo>
                                  <a:cubicBezTo>
                                    <a:pt x="5873" y="192"/>
                                    <a:pt x="5873" y="192"/>
                                    <a:pt x="5873" y="192"/>
                                  </a:cubicBezTo>
                                  <a:cubicBezTo>
                                    <a:pt x="5911" y="192"/>
                                    <a:pt x="5911" y="192"/>
                                    <a:pt x="5911" y="192"/>
                                  </a:cubicBezTo>
                                  <a:cubicBezTo>
                                    <a:pt x="5911" y="130"/>
                                    <a:pt x="5911" y="130"/>
                                    <a:pt x="5911" y="130"/>
                                  </a:cubicBezTo>
                                  <a:cubicBezTo>
                                    <a:pt x="5940" y="130"/>
                                    <a:pt x="5940" y="130"/>
                                    <a:pt x="5940" y="130"/>
                                  </a:cubicBezTo>
                                  <a:cubicBezTo>
                                    <a:pt x="5985" y="130"/>
                                    <a:pt x="6013" y="106"/>
                                    <a:pt x="6013" y="67"/>
                                  </a:cubicBezTo>
                                  <a:cubicBezTo>
                                    <a:pt x="6013" y="28"/>
                                    <a:pt x="5985" y="4"/>
                                    <a:pt x="5940" y="4"/>
                                  </a:cubicBezTo>
                                  <a:lnTo>
                                    <a:pt x="5873" y="4"/>
                                  </a:lnTo>
                                  <a:close/>
                                  <a:moveTo>
                                    <a:pt x="5499" y="51"/>
                                  </a:moveTo>
                                  <a:cubicBezTo>
                                    <a:pt x="5491" y="22"/>
                                    <a:pt x="5463" y="0"/>
                                    <a:pt x="5428" y="0"/>
                                  </a:cubicBezTo>
                                  <a:cubicBezTo>
                                    <a:pt x="5388" y="0"/>
                                    <a:pt x="5359" y="25"/>
                                    <a:pt x="5359" y="55"/>
                                  </a:cubicBezTo>
                                  <a:cubicBezTo>
                                    <a:pt x="5359" y="87"/>
                                    <a:pt x="5387" y="99"/>
                                    <a:pt x="5410" y="107"/>
                                  </a:cubicBezTo>
                                  <a:cubicBezTo>
                                    <a:pt x="5436" y="116"/>
                                    <a:pt x="5462" y="121"/>
                                    <a:pt x="5462" y="140"/>
                                  </a:cubicBezTo>
                                  <a:cubicBezTo>
                                    <a:pt x="5462" y="153"/>
                                    <a:pt x="5451" y="163"/>
                                    <a:pt x="5431" y="163"/>
                                  </a:cubicBezTo>
                                  <a:cubicBezTo>
                                    <a:pt x="5408" y="163"/>
                                    <a:pt x="5393" y="147"/>
                                    <a:pt x="5389" y="130"/>
                                  </a:cubicBezTo>
                                  <a:cubicBezTo>
                                    <a:pt x="5353" y="139"/>
                                    <a:pt x="5353" y="139"/>
                                    <a:pt x="5353" y="139"/>
                                  </a:cubicBezTo>
                                  <a:cubicBezTo>
                                    <a:pt x="5363" y="174"/>
                                    <a:pt x="5390" y="196"/>
                                    <a:pt x="5430" y="196"/>
                                  </a:cubicBezTo>
                                  <a:cubicBezTo>
                                    <a:pt x="5473" y="196"/>
                                    <a:pt x="5502" y="172"/>
                                    <a:pt x="5502" y="138"/>
                                  </a:cubicBezTo>
                                  <a:cubicBezTo>
                                    <a:pt x="5502" y="105"/>
                                    <a:pt x="5470" y="90"/>
                                    <a:pt x="5443" y="81"/>
                                  </a:cubicBezTo>
                                  <a:cubicBezTo>
                                    <a:pt x="5419" y="73"/>
                                    <a:pt x="5398" y="67"/>
                                    <a:pt x="5398" y="52"/>
                                  </a:cubicBezTo>
                                  <a:cubicBezTo>
                                    <a:pt x="5398" y="41"/>
                                    <a:pt x="5409" y="33"/>
                                    <a:pt x="5426" y="33"/>
                                  </a:cubicBezTo>
                                  <a:cubicBezTo>
                                    <a:pt x="5443" y="33"/>
                                    <a:pt x="5459" y="43"/>
                                    <a:pt x="5463" y="61"/>
                                  </a:cubicBezTo>
                                  <a:lnTo>
                                    <a:pt x="5499" y="51"/>
                                  </a:lnTo>
                                  <a:close/>
                                  <a:moveTo>
                                    <a:pt x="5192" y="39"/>
                                  </a:moveTo>
                                  <a:cubicBezTo>
                                    <a:pt x="5225" y="39"/>
                                    <a:pt x="5225" y="39"/>
                                    <a:pt x="5225" y="39"/>
                                  </a:cubicBezTo>
                                  <a:cubicBezTo>
                                    <a:pt x="5245" y="39"/>
                                    <a:pt x="5255" y="52"/>
                                    <a:pt x="5255" y="67"/>
                                  </a:cubicBezTo>
                                  <a:cubicBezTo>
                                    <a:pt x="5255" y="81"/>
                                    <a:pt x="5246" y="95"/>
                                    <a:pt x="5225" y="95"/>
                                  </a:cubicBezTo>
                                  <a:cubicBezTo>
                                    <a:pt x="5192" y="95"/>
                                    <a:pt x="5192" y="95"/>
                                    <a:pt x="5192" y="95"/>
                                  </a:cubicBezTo>
                                  <a:lnTo>
                                    <a:pt x="5192" y="39"/>
                                  </a:lnTo>
                                  <a:close/>
                                  <a:moveTo>
                                    <a:pt x="5301" y="192"/>
                                  </a:moveTo>
                                  <a:cubicBezTo>
                                    <a:pt x="5259" y="121"/>
                                    <a:pt x="5259" y="121"/>
                                    <a:pt x="5259" y="121"/>
                                  </a:cubicBezTo>
                                  <a:cubicBezTo>
                                    <a:pt x="5281" y="112"/>
                                    <a:pt x="5294" y="93"/>
                                    <a:pt x="5294" y="67"/>
                                  </a:cubicBezTo>
                                  <a:cubicBezTo>
                                    <a:pt x="5294" y="29"/>
                                    <a:pt x="5266" y="4"/>
                                    <a:pt x="5220" y="4"/>
                                  </a:cubicBezTo>
                                  <a:cubicBezTo>
                                    <a:pt x="5154" y="4"/>
                                    <a:pt x="5154" y="4"/>
                                    <a:pt x="5154" y="4"/>
                                  </a:cubicBezTo>
                                  <a:cubicBezTo>
                                    <a:pt x="5154" y="192"/>
                                    <a:pt x="5154" y="192"/>
                                    <a:pt x="5154" y="192"/>
                                  </a:cubicBezTo>
                                  <a:cubicBezTo>
                                    <a:pt x="5192" y="192"/>
                                    <a:pt x="5192" y="192"/>
                                    <a:pt x="5192" y="192"/>
                                  </a:cubicBezTo>
                                  <a:cubicBezTo>
                                    <a:pt x="5192" y="128"/>
                                    <a:pt x="5192" y="128"/>
                                    <a:pt x="5192" y="128"/>
                                  </a:cubicBezTo>
                                  <a:cubicBezTo>
                                    <a:pt x="5220" y="128"/>
                                    <a:pt x="5220" y="128"/>
                                    <a:pt x="5220" y="128"/>
                                  </a:cubicBezTo>
                                  <a:cubicBezTo>
                                    <a:pt x="5222" y="128"/>
                                    <a:pt x="5222" y="128"/>
                                    <a:pt x="5222" y="128"/>
                                  </a:cubicBezTo>
                                  <a:cubicBezTo>
                                    <a:pt x="5260" y="192"/>
                                    <a:pt x="5260" y="192"/>
                                    <a:pt x="5260" y="192"/>
                                  </a:cubicBezTo>
                                  <a:lnTo>
                                    <a:pt x="5301" y="192"/>
                                  </a:lnTo>
                                  <a:close/>
                                  <a:moveTo>
                                    <a:pt x="4981" y="157"/>
                                  </a:moveTo>
                                  <a:cubicBezTo>
                                    <a:pt x="4981" y="112"/>
                                    <a:pt x="4981" y="112"/>
                                    <a:pt x="4981" y="112"/>
                                  </a:cubicBezTo>
                                  <a:cubicBezTo>
                                    <a:pt x="5057" y="112"/>
                                    <a:pt x="5057" y="112"/>
                                    <a:pt x="5057" y="112"/>
                                  </a:cubicBezTo>
                                  <a:cubicBezTo>
                                    <a:pt x="5057" y="79"/>
                                    <a:pt x="5057" y="79"/>
                                    <a:pt x="5057" y="79"/>
                                  </a:cubicBezTo>
                                  <a:cubicBezTo>
                                    <a:pt x="4981" y="79"/>
                                    <a:pt x="4981" y="79"/>
                                    <a:pt x="4981" y="79"/>
                                  </a:cubicBezTo>
                                  <a:cubicBezTo>
                                    <a:pt x="4981" y="39"/>
                                    <a:pt x="4981" y="39"/>
                                    <a:pt x="4981" y="39"/>
                                  </a:cubicBezTo>
                                  <a:cubicBezTo>
                                    <a:pt x="5077" y="39"/>
                                    <a:pt x="5077" y="39"/>
                                    <a:pt x="5077" y="39"/>
                                  </a:cubicBezTo>
                                  <a:cubicBezTo>
                                    <a:pt x="5077" y="4"/>
                                    <a:pt x="5077" y="4"/>
                                    <a:pt x="5077" y="4"/>
                                  </a:cubicBezTo>
                                  <a:cubicBezTo>
                                    <a:pt x="4944" y="4"/>
                                    <a:pt x="4944" y="4"/>
                                    <a:pt x="4944" y="4"/>
                                  </a:cubicBezTo>
                                  <a:cubicBezTo>
                                    <a:pt x="4944" y="192"/>
                                    <a:pt x="4944" y="192"/>
                                    <a:pt x="4944" y="192"/>
                                  </a:cubicBezTo>
                                  <a:cubicBezTo>
                                    <a:pt x="5079" y="192"/>
                                    <a:pt x="5079" y="192"/>
                                    <a:pt x="5079" y="192"/>
                                  </a:cubicBezTo>
                                  <a:cubicBezTo>
                                    <a:pt x="5079" y="157"/>
                                    <a:pt x="5079" y="157"/>
                                    <a:pt x="5079" y="157"/>
                                  </a:cubicBezTo>
                                  <a:lnTo>
                                    <a:pt x="4981" y="157"/>
                                  </a:lnTo>
                                  <a:close/>
                                  <a:moveTo>
                                    <a:pt x="4839" y="172"/>
                                  </a:moveTo>
                                  <a:cubicBezTo>
                                    <a:pt x="4839" y="173"/>
                                    <a:pt x="4838" y="177"/>
                                    <a:pt x="4838" y="192"/>
                                  </a:cubicBezTo>
                                  <a:cubicBezTo>
                                    <a:pt x="4870" y="192"/>
                                    <a:pt x="4870" y="192"/>
                                    <a:pt x="4870" y="192"/>
                                  </a:cubicBezTo>
                                  <a:cubicBezTo>
                                    <a:pt x="4870" y="89"/>
                                    <a:pt x="4870" y="89"/>
                                    <a:pt x="4870" y="89"/>
                                  </a:cubicBezTo>
                                  <a:cubicBezTo>
                                    <a:pt x="4786" y="89"/>
                                    <a:pt x="4786" y="89"/>
                                    <a:pt x="4786" y="89"/>
                                  </a:cubicBezTo>
                                  <a:cubicBezTo>
                                    <a:pt x="4786" y="119"/>
                                    <a:pt x="4786" y="119"/>
                                    <a:pt x="4786" y="119"/>
                                  </a:cubicBezTo>
                                  <a:cubicBezTo>
                                    <a:pt x="4839" y="119"/>
                                    <a:pt x="4839" y="119"/>
                                    <a:pt x="4839" y="119"/>
                                  </a:cubicBezTo>
                                  <a:cubicBezTo>
                                    <a:pt x="4839" y="127"/>
                                    <a:pt x="4839" y="127"/>
                                    <a:pt x="4839" y="127"/>
                                  </a:cubicBezTo>
                                  <a:cubicBezTo>
                                    <a:pt x="4833" y="142"/>
                                    <a:pt x="4816" y="159"/>
                                    <a:pt x="4783" y="159"/>
                                  </a:cubicBezTo>
                                  <a:cubicBezTo>
                                    <a:pt x="4749" y="159"/>
                                    <a:pt x="4723" y="135"/>
                                    <a:pt x="4723" y="98"/>
                                  </a:cubicBezTo>
                                  <a:cubicBezTo>
                                    <a:pt x="4723" y="62"/>
                                    <a:pt x="4746" y="37"/>
                                    <a:pt x="4781" y="37"/>
                                  </a:cubicBezTo>
                                  <a:cubicBezTo>
                                    <a:pt x="4800" y="37"/>
                                    <a:pt x="4818" y="46"/>
                                    <a:pt x="4829" y="60"/>
                                  </a:cubicBezTo>
                                  <a:cubicBezTo>
                                    <a:pt x="4867" y="50"/>
                                    <a:pt x="4867" y="50"/>
                                    <a:pt x="4867" y="50"/>
                                  </a:cubicBezTo>
                                  <a:cubicBezTo>
                                    <a:pt x="4850" y="20"/>
                                    <a:pt x="4819" y="1"/>
                                    <a:pt x="4781" y="0"/>
                                  </a:cubicBezTo>
                                  <a:cubicBezTo>
                                    <a:pt x="4727" y="0"/>
                                    <a:pt x="4684" y="41"/>
                                    <a:pt x="4684" y="98"/>
                                  </a:cubicBezTo>
                                  <a:cubicBezTo>
                                    <a:pt x="4684" y="155"/>
                                    <a:pt x="4727" y="196"/>
                                    <a:pt x="4781" y="196"/>
                                  </a:cubicBezTo>
                                  <a:cubicBezTo>
                                    <a:pt x="4806" y="196"/>
                                    <a:pt x="4828" y="184"/>
                                    <a:pt x="4838" y="172"/>
                                  </a:cubicBezTo>
                                  <a:lnTo>
                                    <a:pt x="4839" y="172"/>
                                  </a:lnTo>
                                  <a:close/>
                                  <a:moveTo>
                                    <a:pt x="4514" y="123"/>
                                  </a:moveTo>
                                  <a:cubicBezTo>
                                    <a:pt x="4533" y="76"/>
                                    <a:pt x="4533" y="76"/>
                                    <a:pt x="4533" y="76"/>
                                  </a:cubicBezTo>
                                  <a:cubicBezTo>
                                    <a:pt x="4537" y="65"/>
                                    <a:pt x="4542" y="49"/>
                                    <a:pt x="4542" y="49"/>
                                  </a:cubicBezTo>
                                  <a:cubicBezTo>
                                    <a:pt x="4542" y="49"/>
                                    <a:pt x="4542" y="49"/>
                                    <a:pt x="4542" y="49"/>
                                  </a:cubicBezTo>
                                  <a:cubicBezTo>
                                    <a:pt x="4542" y="49"/>
                                    <a:pt x="4547" y="65"/>
                                    <a:pt x="4551" y="76"/>
                                  </a:cubicBezTo>
                                  <a:cubicBezTo>
                                    <a:pt x="4570" y="123"/>
                                    <a:pt x="4570" y="123"/>
                                    <a:pt x="4570" y="123"/>
                                  </a:cubicBezTo>
                                  <a:lnTo>
                                    <a:pt x="4514" y="123"/>
                                  </a:lnTo>
                                  <a:close/>
                                  <a:moveTo>
                                    <a:pt x="4597" y="192"/>
                                  </a:moveTo>
                                  <a:cubicBezTo>
                                    <a:pt x="4637" y="192"/>
                                    <a:pt x="4637" y="192"/>
                                    <a:pt x="4637" y="192"/>
                                  </a:cubicBezTo>
                                  <a:cubicBezTo>
                                    <a:pt x="4560" y="4"/>
                                    <a:pt x="4560" y="4"/>
                                    <a:pt x="4560" y="4"/>
                                  </a:cubicBezTo>
                                  <a:cubicBezTo>
                                    <a:pt x="4524" y="4"/>
                                    <a:pt x="4524" y="4"/>
                                    <a:pt x="4524" y="4"/>
                                  </a:cubicBezTo>
                                  <a:cubicBezTo>
                                    <a:pt x="4447" y="192"/>
                                    <a:pt x="4447" y="192"/>
                                    <a:pt x="4447" y="192"/>
                                  </a:cubicBezTo>
                                  <a:cubicBezTo>
                                    <a:pt x="4487" y="192"/>
                                    <a:pt x="4487" y="192"/>
                                    <a:pt x="4487" y="192"/>
                                  </a:cubicBezTo>
                                  <a:cubicBezTo>
                                    <a:pt x="4501" y="156"/>
                                    <a:pt x="4501" y="156"/>
                                    <a:pt x="4501" y="156"/>
                                  </a:cubicBezTo>
                                  <a:cubicBezTo>
                                    <a:pt x="4583" y="156"/>
                                    <a:pt x="4583" y="156"/>
                                    <a:pt x="4583" y="156"/>
                                  </a:cubicBezTo>
                                  <a:lnTo>
                                    <a:pt x="4597" y="192"/>
                                  </a:lnTo>
                                  <a:close/>
                                  <a:moveTo>
                                    <a:pt x="4351" y="4"/>
                                  </a:moveTo>
                                  <a:cubicBezTo>
                                    <a:pt x="4351" y="66"/>
                                    <a:pt x="4351" y="66"/>
                                    <a:pt x="4351" y="66"/>
                                  </a:cubicBezTo>
                                  <a:cubicBezTo>
                                    <a:pt x="4351" y="97"/>
                                    <a:pt x="4351" y="128"/>
                                    <a:pt x="4351" y="128"/>
                                  </a:cubicBezTo>
                                  <a:cubicBezTo>
                                    <a:pt x="4351" y="128"/>
                                    <a:pt x="4351" y="128"/>
                                    <a:pt x="4351" y="128"/>
                                  </a:cubicBezTo>
                                  <a:cubicBezTo>
                                    <a:pt x="4350" y="128"/>
                                    <a:pt x="4327" y="94"/>
                                    <a:pt x="4314" y="77"/>
                                  </a:cubicBezTo>
                                  <a:cubicBezTo>
                                    <a:pt x="4259" y="4"/>
                                    <a:pt x="4259" y="4"/>
                                    <a:pt x="4259" y="4"/>
                                  </a:cubicBezTo>
                                  <a:cubicBezTo>
                                    <a:pt x="4224" y="4"/>
                                    <a:pt x="4224" y="4"/>
                                    <a:pt x="4224" y="4"/>
                                  </a:cubicBezTo>
                                  <a:cubicBezTo>
                                    <a:pt x="4224" y="192"/>
                                    <a:pt x="4224" y="192"/>
                                    <a:pt x="4224" y="192"/>
                                  </a:cubicBezTo>
                                  <a:cubicBezTo>
                                    <a:pt x="4261" y="192"/>
                                    <a:pt x="4261" y="192"/>
                                    <a:pt x="4261" y="192"/>
                                  </a:cubicBezTo>
                                  <a:cubicBezTo>
                                    <a:pt x="4261" y="131"/>
                                    <a:pt x="4261" y="131"/>
                                    <a:pt x="4261" y="131"/>
                                  </a:cubicBezTo>
                                  <a:cubicBezTo>
                                    <a:pt x="4261" y="94"/>
                                    <a:pt x="4261" y="67"/>
                                    <a:pt x="4261" y="67"/>
                                  </a:cubicBezTo>
                                  <a:cubicBezTo>
                                    <a:pt x="4261" y="67"/>
                                    <a:pt x="4261" y="67"/>
                                    <a:pt x="4261" y="67"/>
                                  </a:cubicBezTo>
                                  <a:cubicBezTo>
                                    <a:pt x="4262" y="67"/>
                                    <a:pt x="4282" y="96"/>
                                    <a:pt x="4299" y="120"/>
                                  </a:cubicBezTo>
                                  <a:cubicBezTo>
                                    <a:pt x="4353" y="192"/>
                                    <a:pt x="4353" y="192"/>
                                    <a:pt x="4353" y="192"/>
                                  </a:cubicBezTo>
                                  <a:cubicBezTo>
                                    <a:pt x="4388" y="192"/>
                                    <a:pt x="4388" y="192"/>
                                    <a:pt x="4388" y="192"/>
                                  </a:cubicBezTo>
                                  <a:cubicBezTo>
                                    <a:pt x="4388" y="4"/>
                                    <a:pt x="4388" y="4"/>
                                    <a:pt x="4388" y="4"/>
                                  </a:cubicBezTo>
                                  <a:lnTo>
                                    <a:pt x="4351" y="4"/>
                                  </a:lnTo>
                                  <a:close/>
                                  <a:moveTo>
                                    <a:pt x="4042" y="123"/>
                                  </a:moveTo>
                                  <a:cubicBezTo>
                                    <a:pt x="4061" y="76"/>
                                    <a:pt x="4061" y="76"/>
                                    <a:pt x="4061" y="76"/>
                                  </a:cubicBezTo>
                                  <a:cubicBezTo>
                                    <a:pt x="4065" y="65"/>
                                    <a:pt x="4070" y="49"/>
                                    <a:pt x="4070" y="49"/>
                                  </a:cubicBezTo>
                                  <a:cubicBezTo>
                                    <a:pt x="4070" y="49"/>
                                    <a:pt x="4070" y="49"/>
                                    <a:pt x="4070" y="49"/>
                                  </a:cubicBezTo>
                                  <a:cubicBezTo>
                                    <a:pt x="4071" y="49"/>
                                    <a:pt x="4075" y="65"/>
                                    <a:pt x="4079" y="76"/>
                                  </a:cubicBezTo>
                                  <a:cubicBezTo>
                                    <a:pt x="4098" y="123"/>
                                    <a:pt x="4098" y="123"/>
                                    <a:pt x="4098" y="123"/>
                                  </a:cubicBezTo>
                                  <a:lnTo>
                                    <a:pt x="4042" y="123"/>
                                  </a:lnTo>
                                  <a:close/>
                                  <a:moveTo>
                                    <a:pt x="4125" y="192"/>
                                  </a:moveTo>
                                  <a:cubicBezTo>
                                    <a:pt x="4165" y="192"/>
                                    <a:pt x="4165" y="192"/>
                                    <a:pt x="4165" y="192"/>
                                  </a:cubicBezTo>
                                  <a:cubicBezTo>
                                    <a:pt x="4088" y="4"/>
                                    <a:pt x="4088" y="4"/>
                                    <a:pt x="4088" y="4"/>
                                  </a:cubicBezTo>
                                  <a:cubicBezTo>
                                    <a:pt x="4053" y="4"/>
                                    <a:pt x="4053" y="4"/>
                                    <a:pt x="4053" y="4"/>
                                  </a:cubicBezTo>
                                  <a:cubicBezTo>
                                    <a:pt x="3975" y="192"/>
                                    <a:pt x="3975" y="192"/>
                                    <a:pt x="3975" y="192"/>
                                  </a:cubicBezTo>
                                  <a:cubicBezTo>
                                    <a:pt x="4015" y="192"/>
                                    <a:pt x="4015" y="192"/>
                                    <a:pt x="4015" y="192"/>
                                  </a:cubicBezTo>
                                  <a:cubicBezTo>
                                    <a:pt x="4029" y="156"/>
                                    <a:pt x="4029" y="156"/>
                                    <a:pt x="4029" y="156"/>
                                  </a:cubicBezTo>
                                  <a:cubicBezTo>
                                    <a:pt x="4111" y="156"/>
                                    <a:pt x="4111" y="156"/>
                                    <a:pt x="4111" y="156"/>
                                  </a:cubicBezTo>
                                  <a:lnTo>
                                    <a:pt x="4125" y="192"/>
                                  </a:lnTo>
                                  <a:close/>
                                  <a:moveTo>
                                    <a:pt x="3881" y="4"/>
                                  </a:moveTo>
                                  <a:cubicBezTo>
                                    <a:pt x="3842" y="69"/>
                                    <a:pt x="3842" y="69"/>
                                    <a:pt x="3842" y="69"/>
                                  </a:cubicBezTo>
                                  <a:cubicBezTo>
                                    <a:pt x="3827" y="92"/>
                                    <a:pt x="3825" y="98"/>
                                    <a:pt x="3824" y="98"/>
                                  </a:cubicBezTo>
                                  <a:cubicBezTo>
                                    <a:pt x="3824" y="98"/>
                                    <a:pt x="3824" y="98"/>
                                    <a:pt x="3824" y="98"/>
                                  </a:cubicBezTo>
                                  <a:cubicBezTo>
                                    <a:pt x="3824" y="98"/>
                                    <a:pt x="3822" y="92"/>
                                    <a:pt x="3807" y="69"/>
                                  </a:cubicBezTo>
                                  <a:cubicBezTo>
                                    <a:pt x="3768" y="4"/>
                                    <a:pt x="3768" y="4"/>
                                    <a:pt x="3768" y="4"/>
                                  </a:cubicBezTo>
                                  <a:cubicBezTo>
                                    <a:pt x="3733" y="4"/>
                                    <a:pt x="3733" y="4"/>
                                    <a:pt x="3733" y="4"/>
                                  </a:cubicBezTo>
                                  <a:cubicBezTo>
                                    <a:pt x="3733" y="192"/>
                                    <a:pt x="3733" y="192"/>
                                    <a:pt x="3733" y="192"/>
                                  </a:cubicBezTo>
                                  <a:cubicBezTo>
                                    <a:pt x="3770" y="192"/>
                                    <a:pt x="3770" y="192"/>
                                    <a:pt x="3770" y="192"/>
                                  </a:cubicBezTo>
                                  <a:cubicBezTo>
                                    <a:pt x="3770" y="133"/>
                                    <a:pt x="3770" y="133"/>
                                    <a:pt x="3770" y="133"/>
                                  </a:cubicBezTo>
                                  <a:cubicBezTo>
                                    <a:pt x="3770" y="94"/>
                                    <a:pt x="3768" y="67"/>
                                    <a:pt x="3768" y="67"/>
                                  </a:cubicBezTo>
                                  <a:cubicBezTo>
                                    <a:pt x="3769" y="67"/>
                                    <a:pt x="3769" y="67"/>
                                    <a:pt x="3769" y="67"/>
                                  </a:cubicBezTo>
                                  <a:cubicBezTo>
                                    <a:pt x="3769" y="67"/>
                                    <a:pt x="3782" y="90"/>
                                    <a:pt x="3786" y="95"/>
                                  </a:cubicBezTo>
                                  <a:cubicBezTo>
                                    <a:pt x="3815" y="146"/>
                                    <a:pt x="3815" y="146"/>
                                    <a:pt x="3815" y="146"/>
                                  </a:cubicBezTo>
                                  <a:cubicBezTo>
                                    <a:pt x="3834" y="146"/>
                                    <a:pt x="3834" y="146"/>
                                    <a:pt x="3834" y="146"/>
                                  </a:cubicBezTo>
                                  <a:cubicBezTo>
                                    <a:pt x="3863" y="95"/>
                                    <a:pt x="3863" y="95"/>
                                    <a:pt x="3863" y="95"/>
                                  </a:cubicBezTo>
                                  <a:cubicBezTo>
                                    <a:pt x="3867" y="90"/>
                                    <a:pt x="3880" y="67"/>
                                    <a:pt x="3880" y="67"/>
                                  </a:cubicBezTo>
                                  <a:cubicBezTo>
                                    <a:pt x="3880" y="67"/>
                                    <a:pt x="3880" y="67"/>
                                    <a:pt x="3880" y="67"/>
                                  </a:cubicBezTo>
                                  <a:cubicBezTo>
                                    <a:pt x="3881" y="67"/>
                                    <a:pt x="3879" y="94"/>
                                    <a:pt x="3879" y="133"/>
                                  </a:cubicBezTo>
                                  <a:cubicBezTo>
                                    <a:pt x="3879" y="192"/>
                                    <a:pt x="3879" y="192"/>
                                    <a:pt x="3879" y="192"/>
                                  </a:cubicBezTo>
                                  <a:cubicBezTo>
                                    <a:pt x="3916" y="192"/>
                                    <a:pt x="3916" y="192"/>
                                    <a:pt x="3916" y="192"/>
                                  </a:cubicBezTo>
                                  <a:cubicBezTo>
                                    <a:pt x="3916" y="4"/>
                                    <a:pt x="3916" y="4"/>
                                    <a:pt x="3916" y="4"/>
                                  </a:cubicBezTo>
                                  <a:lnTo>
                                    <a:pt x="3881" y="4"/>
                                  </a:lnTo>
                                  <a:close/>
                                  <a:moveTo>
                                    <a:pt x="3517" y="4"/>
                                  </a:moveTo>
                                  <a:cubicBezTo>
                                    <a:pt x="3517" y="39"/>
                                    <a:pt x="3517" y="39"/>
                                    <a:pt x="3517" y="39"/>
                                  </a:cubicBezTo>
                                  <a:cubicBezTo>
                                    <a:pt x="3575" y="39"/>
                                    <a:pt x="3575" y="39"/>
                                    <a:pt x="3575" y="39"/>
                                  </a:cubicBezTo>
                                  <a:cubicBezTo>
                                    <a:pt x="3575" y="192"/>
                                    <a:pt x="3575" y="192"/>
                                    <a:pt x="3575" y="192"/>
                                  </a:cubicBezTo>
                                  <a:cubicBezTo>
                                    <a:pt x="3613" y="192"/>
                                    <a:pt x="3613" y="192"/>
                                    <a:pt x="3613" y="192"/>
                                  </a:cubicBezTo>
                                  <a:cubicBezTo>
                                    <a:pt x="3613" y="39"/>
                                    <a:pt x="3613" y="39"/>
                                    <a:pt x="3613" y="39"/>
                                  </a:cubicBezTo>
                                  <a:cubicBezTo>
                                    <a:pt x="3672" y="39"/>
                                    <a:pt x="3672" y="39"/>
                                    <a:pt x="3672" y="39"/>
                                  </a:cubicBezTo>
                                  <a:cubicBezTo>
                                    <a:pt x="3672" y="4"/>
                                    <a:pt x="3672" y="4"/>
                                    <a:pt x="3672" y="4"/>
                                  </a:cubicBezTo>
                                  <a:lnTo>
                                    <a:pt x="3517" y="4"/>
                                  </a:lnTo>
                                  <a:close/>
                                  <a:moveTo>
                                    <a:pt x="3468" y="50"/>
                                  </a:moveTo>
                                  <a:cubicBezTo>
                                    <a:pt x="3451" y="20"/>
                                    <a:pt x="3420" y="0"/>
                                    <a:pt x="3383" y="0"/>
                                  </a:cubicBezTo>
                                  <a:cubicBezTo>
                                    <a:pt x="3329" y="0"/>
                                    <a:pt x="3285" y="41"/>
                                    <a:pt x="3285" y="98"/>
                                  </a:cubicBezTo>
                                  <a:cubicBezTo>
                                    <a:pt x="3285" y="155"/>
                                    <a:pt x="3329" y="196"/>
                                    <a:pt x="3383" y="196"/>
                                  </a:cubicBezTo>
                                  <a:cubicBezTo>
                                    <a:pt x="3422" y="196"/>
                                    <a:pt x="3455" y="174"/>
                                    <a:pt x="3471" y="141"/>
                                  </a:cubicBezTo>
                                  <a:cubicBezTo>
                                    <a:pt x="3433" y="131"/>
                                    <a:pt x="3433" y="131"/>
                                    <a:pt x="3433" y="131"/>
                                  </a:cubicBezTo>
                                  <a:cubicBezTo>
                                    <a:pt x="3424" y="147"/>
                                    <a:pt x="3404" y="159"/>
                                    <a:pt x="3383" y="159"/>
                                  </a:cubicBezTo>
                                  <a:cubicBezTo>
                                    <a:pt x="3349" y="159"/>
                                    <a:pt x="3324" y="135"/>
                                    <a:pt x="3324" y="98"/>
                                  </a:cubicBezTo>
                                  <a:cubicBezTo>
                                    <a:pt x="3324" y="62"/>
                                    <a:pt x="3347" y="37"/>
                                    <a:pt x="3383" y="37"/>
                                  </a:cubicBezTo>
                                  <a:cubicBezTo>
                                    <a:pt x="3401" y="37"/>
                                    <a:pt x="3420" y="46"/>
                                    <a:pt x="3430" y="60"/>
                                  </a:cubicBezTo>
                                  <a:lnTo>
                                    <a:pt x="3468" y="50"/>
                                  </a:lnTo>
                                  <a:close/>
                                  <a:moveTo>
                                    <a:pt x="3124" y="157"/>
                                  </a:moveTo>
                                  <a:cubicBezTo>
                                    <a:pt x="3124" y="112"/>
                                    <a:pt x="3124" y="112"/>
                                    <a:pt x="3124" y="112"/>
                                  </a:cubicBezTo>
                                  <a:cubicBezTo>
                                    <a:pt x="3200" y="112"/>
                                    <a:pt x="3200" y="112"/>
                                    <a:pt x="3200" y="112"/>
                                  </a:cubicBezTo>
                                  <a:cubicBezTo>
                                    <a:pt x="3200" y="79"/>
                                    <a:pt x="3200" y="79"/>
                                    <a:pt x="3200" y="79"/>
                                  </a:cubicBezTo>
                                  <a:cubicBezTo>
                                    <a:pt x="3124" y="79"/>
                                    <a:pt x="3124" y="79"/>
                                    <a:pt x="3124" y="79"/>
                                  </a:cubicBezTo>
                                  <a:cubicBezTo>
                                    <a:pt x="3124" y="39"/>
                                    <a:pt x="3124" y="39"/>
                                    <a:pt x="3124" y="39"/>
                                  </a:cubicBezTo>
                                  <a:cubicBezTo>
                                    <a:pt x="3220" y="39"/>
                                    <a:pt x="3220" y="39"/>
                                    <a:pt x="3220" y="39"/>
                                  </a:cubicBezTo>
                                  <a:cubicBezTo>
                                    <a:pt x="3220" y="4"/>
                                    <a:pt x="3220" y="4"/>
                                    <a:pt x="3220" y="4"/>
                                  </a:cubicBezTo>
                                  <a:cubicBezTo>
                                    <a:pt x="3087" y="4"/>
                                    <a:pt x="3087" y="4"/>
                                    <a:pt x="3087" y="4"/>
                                  </a:cubicBezTo>
                                  <a:cubicBezTo>
                                    <a:pt x="3087" y="192"/>
                                    <a:pt x="3087" y="192"/>
                                    <a:pt x="3087" y="192"/>
                                  </a:cubicBezTo>
                                  <a:cubicBezTo>
                                    <a:pt x="3221" y="192"/>
                                    <a:pt x="3221" y="192"/>
                                    <a:pt x="3221" y="192"/>
                                  </a:cubicBezTo>
                                  <a:cubicBezTo>
                                    <a:pt x="3221" y="157"/>
                                    <a:pt x="3221" y="157"/>
                                    <a:pt x="3221" y="157"/>
                                  </a:cubicBezTo>
                                  <a:lnTo>
                                    <a:pt x="3124" y="157"/>
                                  </a:lnTo>
                                  <a:close/>
                                  <a:moveTo>
                                    <a:pt x="2974" y="4"/>
                                  </a:moveTo>
                                  <a:cubicBezTo>
                                    <a:pt x="2974" y="112"/>
                                    <a:pt x="2974" y="112"/>
                                    <a:pt x="2974" y="112"/>
                                  </a:cubicBezTo>
                                  <a:cubicBezTo>
                                    <a:pt x="2974" y="142"/>
                                    <a:pt x="2957" y="161"/>
                                    <a:pt x="2928" y="161"/>
                                  </a:cubicBezTo>
                                  <a:cubicBezTo>
                                    <a:pt x="2910" y="161"/>
                                    <a:pt x="2896" y="152"/>
                                    <a:pt x="2889" y="138"/>
                                  </a:cubicBezTo>
                                  <a:cubicBezTo>
                                    <a:pt x="2852" y="148"/>
                                    <a:pt x="2852" y="148"/>
                                    <a:pt x="2852" y="148"/>
                                  </a:cubicBezTo>
                                  <a:cubicBezTo>
                                    <a:pt x="2863" y="175"/>
                                    <a:pt x="2893" y="196"/>
                                    <a:pt x="2928" y="196"/>
                                  </a:cubicBezTo>
                                  <a:cubicBezTo>
                                    <a:pt x="2978" y="196"/>
                                    <a:pt x="3011" y="165"/>
                                    <a:pt x="3011" y="110"/>
                                  </a:cubicBezTo>
                                  <a:cubicBezTo>
                                    <a:pt x="3011" y="4"/>
                                    <a:pt x="3011" y="4"/>
                                    <a:pt x="3011" y="4"/>
                                  </a:cubicBezTo>
                                  <a:lnTo>
                                    <a:pt x="2974" y="4"/>
                                  </a:lnTo>
                                  <a:close/>
                                  <a:moveTo>
                                    <a:pt x="2648" y="98"/>
                                  </a:moveTo>
                                  <a:cubicBezTo>
                                    <a:pt x="2648" y="62"/>
                                    <a:pt x="2672" y="37"/>
                                    <a:pt x="2706" y="37"/>
                                  </a:cubicBezTo>
                                  <a:cubicBezTo>
                                    <a:pt x="2741" y="37"/>
                                    <a:pt x="2765" y="62"/>
                                    <a:pt x="2765" y="98"/>
                                  </a:cubicBezTo>
                                  <a:cubicBezTo>
                                    <a:pt x="2765" y="134"/>
                                    <a:pt x="2741" y="159"/>
                                    <a:pt x="2706" y="159"/>
                                  </a:cubicBezTo>
                                  <a:cubicBezTo>
                                    <a:pt x="2672" y="159"/>
                                    <a:pt x="2648" y="134"/>
                                    <a:pt x="2648" y="98"/>
                                  </a:cubicBezTo>
                                  <a:close/>
                                  <a:moveTo>
                                    <a:pt x="2609" y="98"/>
                                  </a:moveTo>
                                  <a:cubicBezTo>
                                    <a:pt x="2609" y="155"/>
                                    <a:pt x="2652" y="196"/>
                                    <a:pt x="2706" y="196"/>
                                  </a:cubicBezTo>
                                  <a:cubicBezTo>
                                    <a:pt x="2760" y="196"/>
                                    <a:pt x="2804" y="155"/>
                                    <a:pt x="2804" y="98"/>
                                  </a:cubicBezTo>
                                  <a:cubicBezTo>
                                    <a:pt x="2804" y="41"/>
                                    <a:pt x="2760" y="0"/>
                                    <a:pt x="2706" y="0"/>
                                  </a:cubicBezTo>
                                  <a:cubicBezTo>
                                    <a:pt x="2652" y="0"/>
                                    <a:pt x="2609" y="41"/>
                                    <a:pt x="2609" y="98"/>
                                  </a:cubicBezTo>
                                  <a:close/>
                                  <a:moveTo>
                                    <a:pt x="2444" y="39"/>
                                  </a:moveTo>
                                  <a:cubicBezTo>
                                    <a:pt x="2477" y="39"/>
                                    <a:pt x="2477" y="39"/>
                                    <a:pt x="2477" y="39"/>
                                  </a:cubicBezTo>
                                  <a:cubicBezTo>
                                    <a:pt x="2498" y="39"/>
                                    <a:pt x="2508" y="52"/>
                                    <a:pt x="2508" y="67"/>
                                  </a:cubicBezTo>
                                  <a:cubicBezTo>
                                    <a:pt x="2508" y="81"/>
                                    <a:pt x="2498" y="95"/>
                                    <a:pt x="2477" y="95"/>
                                  </a:cubicBezTo>
                                  <a:cubicBezTo>
                                    <a:pt x="2444" y="95"/>
                                    <a:pt x="2444" y="95"/>
                                    <a:pt x="2444" y="95"/>
                                  </a:cubicBezTo>
                                  <a:lnTo>
                                    <a:pt x="2444" y="39"/>
                                  </a:lnTo>
                                  <a:close/>
                                  <a:moveTo>
                                    <a:pt x="2554" y="192"/>
                                  </a:moveTo>
                                  <a:cubicBezTo>
                                    <a:pt x="2511" y="121"/>
                                    <a:pt x="2511" y="121"/>
                                    <a:pt x="2511" y="121"/>
                                  </a:cubicBezTo>
                                  <a:cubicBezTo>
                                    <a:pt x="2534" y="112"/>
                                    <a:pt x="2546" y="93"/>
                                    <a:pt x="2546" y="67"/>
                                  </a:cubicBezTo>
                                  <a:cubicBezTo>
                                    <a:pt x="2546" y="29"/>
                                    <a:pt x="2519" y="4"/>
                                    <a:pt x="2472" y="4"/>
                                  </a:cubicBezTo>
                                  <a:cubicBezTo>
                                    <a:pt x="2407" y="4"/>
                                    <a:pt x="2407" y="4"/>
                                    <a:pt x="2407" y="4"/>
                                  </a:cubicBezTo>
                                  <a:cubicBezTo>
                                    <a:pt x="2407" y="192"/>
                                    <a:pt x="2407" y="192"/>
                                    <a:pt x="2407" y="192"/>
                                  </a:cubicBezTo>
                                  <a:cubicBezTo>
                                    <a:pt x="2444" y="192"/>
                                    <a:pt x="2444" y="192"/>
                                    <a:pt x="2444" y="192"/>
                                  </a:cubicBezTo>
                                  <a:cubicBezTo>
                                    <a:pt x="2444" y="128"/>
                                    <a:pt x="2444" y="128"/>
                                    <a:pt x="2444" y="128"/>
                                  </a:cubicBezTo>
                                  <a:cubicBezTo>
                                    <a:pt x="2472" y="128"/>
                                    <a:pt x="2472" y="128"/>
                                    <a:pt x="2472" y="128"/>
                                  </a:cubicBezTo>
                                  <a:cubicBezTo>
                                    <a:pt x="2475" y="128"/>
                                    <a:pt x="2475" y="128"/>
                                    <a:pt x="2475" y="128"/>
                                  </a:cubicBezTo>
                                  <a:cubicBezTo>
                                    <a:pt x="2512" y="192"/>
                                    <a:pt x="2512" y="192"/>
                                    <a:pt x="2512" y="192"/>
                                  </a:cubicBezTo>
                                  <a:lnTo>
                                    <a:pt x="2554" y="192"/>
                                  </a:lnTo>
                                  <a:close/>
                                  <a:moveTo>
                                    <a:pt x="2239" y="95"/>
                                  </a:moveTo>
                                  <a:cubicBezTo>
                                    <a:pt x="2239" y="39"/>
                                    <a:pt x="2239" y="39"/>
                                    <a:pt x="2239" y="39"/>
                                  </a:cubicBezTo>
                                  <a:cubicBezTo>
                                    <a:pt x="2268" y="39"/>
                                    <a:pt x="2268" y="39"/>
                                    <a:pt x="2268" y="39"/>
                                  </a:cubicBezTo>
                                  <a:cubicBezTo>
                                    <a:pt x="2289" y="39"/>
                                    <a:pt x="2303" y="49"/>
                                    <a:pt x="2303" y="67"/>
                                  </a:cubicBezTo>
                                  <a:cubicBezTo>
                                    <a:pt x="2303" y="84"/>
                                    <a:pt x="2290" y="95"/>
                                    <a:pt x="2268" y="95"/>
                                  </a:cubicBezTo>
                                  <a:lnTo>
                                    <a:pt x="2239" y="95"/>
                                  </a:lnTo>
                                  <a:close/>
                                  <a:moveTo>
                                    <a:pt x="2202" y="4"/>
                                  </a:moveTo>
                                  <a:cubicBezTo>
                                    <a:pt x="2202" y="192"/>
                                    <a:pt x="2202" y="192"/>
                                    <a:pt x="2202" y="192"/>
                                  </a:cubicBezTo>
                                  <a:cubicBezTo>
                                    <a:pt x="2239" y="192"/>
                                    <a:pt x="2239" y="192"/>
                                    <a:pt x="2239" y="192"/>
                                  </a:cubicBezTo>
                                  <a:cubicBezTo>
                                    <a:pt x="2239" y="130"/>
                                    <a:pt x="2239" y="130"/>
                                    <a:pt x="2239" y="130"/>
                                  </a:cubicBezTo>
                                  <a:cubicBezTo>
                                    <a:pt x="2269" y="130"/>
                                    <a:pt x="2269" y="130"/>
                                    <a:pt x="2269" y="130"/>
                                  </a:cubicBezTo>
                                  <a:cubicBezTo>
                                    <a:pt x="2314" y="130"/>
                                    <a:pt x="2341" y="106"/>
                                    <a:pt x="2341" y="67"/>
                                  </a:cubicBezTo>
                                  <a:cubicBezTo>
                                    <a:pt x="2341" y="28"/>
                                    <a:pt x="2314" y="4"/>
                                    <a:pt x="2269" y="4"/>
                                  </a:cubicBezTo>
                                  <a:lnTo>
                                    <a:pt x="2202" y="4"/>
                                  </a:lnTo>
                                  <a:close/>
                                  <a:moveTo>
                                    <a:pt x="1828" y="51"/>
                                  </a:moveTo>
                                  <a:cubicBezTo>
                                    <a:pt x="1820" y="22"/>
                                    <a:pt x="1792" y="0"/>
                                    <a:pt x="1757" y="0"/>
                                  </a:cubicBezTo>
                                  <a:cubicBezTo>
                                    <a:pt x="1717" y="0"/>
                                    <a:pt x="1688" y="25"/>
                                    <a:pt x="1688" y="55"/>
                                  </a:cubicBezTo>
                                  <a:cubicBezTo>
                                    <a:pt x="1688" y="87"/>
                                    <a:pt x="1716" y="99"/>
                                    <a:pt x="1738" y="107"/>
                                  </a:cubicBezTo>
                                  <a:cubicBezTo>
                                    <a:pt x="1765" y="116"/>
                                    <a:pt x="1790" y="121"/>
                                    <a:pt x="1790" y="140"/>
                                  </a:cubicBezTo>
                                  <a:cubicBezTo>
                                    <a:pt x="1790" y="153"/>
                                    <a:pt x="1780" y="163"/>
                                    <a:pt x="1760" y="163"/>
                                  </a:cubicBezTo>
                                  <a:cubicBezTo>
                                    <a:pt x="1736" y="163"/>
                                    <a:pt x="1721" y="147"/>
                                    <a:pt x="1717" y="130"/>
                                  </a:cubicBezTo>
                                  <a:cubicBezTo>
                                    <a:pt x="1681" y="139"/>
                                    <a:pt x="1681" y="139"/>
                                    <a:pt x="1681" y="139"/>
                                  </a:cubicBezTo>
                                  <a:cubicBezTo>
                                    <a:pt x="1691" y="174"/>
                                    <a:pt x="1718" y="196"/>
                                    <a:pt x="1758" y="196"/>
                                  </a:cubicBezTo>
                                  <a:cubicBezTo>
                                    <a:pt x="1801" y="196"/>
                                    <a:pt x="1830" y="172"/>
                                    <a:pt x="1830" y="138"/>
                                  </a:cubicBezTo>
                                  <a:cubicBezTo>
                                    <a:pt x="1830" y="105"/>
                                    <a:pt x="1798" y="90"/>
                                    <a:pt x="1771" y="81"/>
                                  </a:cubicBezTo>
                                  <a:cubicBezTo>
                                    <a:pt x="1747" y="73"/>
                                    <a:pt x="1726" y="67"/>
                                    <a:pt x="1726" y="52"/>
                                  </a:cubicBezTo>
                                  <a:cubicBezTo>
                                    <a:pt x="1726" y="41"/>
                                    <a:pt x="1737" y="33"/>
                                    <a:pt x="1754" y="33"/>
                                  </a:cubicBezTo>
                                  <a:cubicBezTo>
                                    <a:pt x="1771" y="33"/>
                                    <a:pt x="1787" y="43"/>
                                    <a:pt x="1792" y="61"/>
                                  </a:cubicBezTo>
                                  <a:lnTo>
                                    <a:pt x="1828" y="51"/>
                                  </a:lnTo>
                                  <a:close/>
                                  <a:moveTo>
                                    <a:pt x="1520" y="39"/>
                                  </a:moveTo>
                                  <a:cubicBezTo>
                                    <a:pt x="1553" y="39"/>
                                    <a:pt x="1553" y="39"/>
                                    <a:pt x="1553" y="39"/>
                                  </a:cubicBezTo>
                                  <a:cubicBezTo>
                                    <a:pt x="1574" y="39"/>
                                    <a:pt x="1584" y="52"/>
                                    <a:pt x="1584" y="67"/>
                                  </a:cubicBezTo>
                                  <a:cubicBezTo>
                                    <a:pt x="1584" y="81"/>
                                    <a:pt x="1574" y="95"/>
                                    <a:pt x="1553" y="95"/>
                                  </a:cubicBezTo>
                                  <a:cubicBezTo>
                                    <a:pt x="1520" y="95"/>
                                    <a:pt x="1520" y="95"/>
                                    <a:pt x="1520" y="95"/>
                                  </a:cubicBezTo>
                                  <a:lnTo>
                                    <a:pt x="1520" y="39"/>
                                  </a:lnTo>
                                  <a:close/>
                                  <a:moveTo>
                                    <a:pt x="1630" y="192"/>
                                  </a:moveTo>
                                  <a:cubicBezTo>
                                    <a:pt x="1587" y="121"/>
                                    <a:pt x="1587" y="121"/>
                                    <a:pt x="1587" y="121"/>
                                  </a:cubicBezTo>
                                  <a:cubicBezTo>
                                    <a:pt x="1610" y="112"/>
                                    <a:pt x="1622" y="93"/>
                                    <a:pt x="1622" y="67"/>
                                  </a:cubicBezTo>
                                  <a:cubicBezTo>
                                    <a:pt x="1622" y="29"/>
                                    <a:pt x="1595" y="4"/>
                                    <a:pt x="1548" y="4"/>
                                  </a:cubicBezTo>
                                  <a:cubicBezTo>
                                    <a:pt x="1483" y="4"/>
                                    <a:pt x="1483" y="4"/>
                                    <a:pt x="1483" y="4"/>
                                  </a:cubicBezTo>
                                  <a:cubicBezTo>
                                    <a:pt x="1483" y="192"/>
                                    <a:pt x="1483" y="192"/>
                                    <a:pt x="1483" y="192"/>
                                  </a:cubicBezTo>
                                  <a:cubicBezTo>
                                    <a:pt x="1520" y="192"/>
                                    <a:pt x="1520" y="192"/>
                                    <a:pt x="1520" y="192"/>
                                  </a:cubicBezTo>
                                  <a:cubicBezTo>
                                    <a:pt x="1520" y="128"/>
                                    <a:pt x="1520" y="128"/>
                                    <a:pt x="1520" y="128"/>
                                  </a:cubicBezTo>
                                  <a:cubicBezTo>
                                    <a:pt x="1548" y="128"/>
                                    <a:pt x="1548" y="128"/>
                                    <a:pt x="1548" y="128"/>
                                  </a:cubicBezTo>
                                  <a:cubicBezTo>
                                    <a:pt x="1551" y="128"/>
                                    <a:pt x="1551" y="128"/>
                                    <a:pt x="1551" y="128"/>
                                  </a:cubicBezTo>
                                  <a:cubicBezTo>
                                    <a:pt x="1588" y="192"/>
                                    <a:pt x="1588" y="192"/>
                                    <a:pt x="1588" y="192"/>
                                  </a:cubicBezTo>
                                  <a:lnTo>
                                    <a:pt x="1630" y="192"/>
                                  </a:lnTo>
                                  <a:close/>
                                  <a:moveTo>
                                    <a:pt x="1369" y="4"/>
                                  </a:moveTo>
                                  <a:cubicBezTo>
                                    <a:pt x="1369" y="110"/>
                                    <a:pt x="1369" y="110"/>
                                    <a:pt x="1369" y="110"/>
                                  </a:cubicBezTo>
                                  <a:cubicBezTo>
                                    <a:pt x="1369" y="145"/>
                                    <a:pt x="1354" y="161"/>
                                    <a:pt x="1326" y="161"/>
                                  </a:cubicBezTo>
                                  <a:cubicBezTo>
                                    <a:pt x="1297" y="161"/>
                                    <a:pt x="1282" y="145"/>
                                    <a:pt x="1282" y="110"/>
                                  </a:cubicBezTo>
                                  <a:cubicBezTo>
                                    <a:pt x="1282" y="4"/>
                                    <a:pt x="1282" y="4"/>
                                    <a:pt x="1282" y="4"/>
                                  </a:cubicBezTo>
                                  <a:cubicBezTo>
                                    <a:pt x="1245" y="4"/>
                                    <a:pt x="1245" y="4"/>
                                    <a:pt x="1245" y="4"/>
                                  </a:cubicBezTo>
                                  <a:cubicBezTo>
                                    <a:pt x="1245" y="110"/>
                                    <a:pt x="1245" y="110"/>
                                    <a:pt x="1245" y="110"/>
                                  </a:cubicBezTo>
                                  <a:cubicBezTo>
                                    <a:pt x="1245" y="166"/>
                                    <a:pt x="1276" y="196"/>
                                    <a:pt x="1326" y="196"/>
                                  </a:cubicBezTo>
                                  <a:cubicBezTo>
                                    <a:pt x="1375" y="196"/>
                                    <a:pt x="1407" y="166"/>
                                    <a:pt x="1407" y="110"/>
                                  </a:cubicBezTo>
                                  <a:cubicBezTo>
                                    <a:pt x="1407" y="4"/>
                                    <a:pt x="1407" y="4"/>
                                    <a:pt x="1407" y="4"/>
                                  </a:cubicBezTo>
                                  <a:lnTo>
                                    <a:pt x="1369" y="4"/>
                                  </a:lnTo>
                                  <a:close/>
                                  <a:moveTo>
                                    <a:pt x="1076" y="157"/>
                                  </a:moveTo>
                                  <a:cubicBezTo>
                                    <a:pt x="1076" y="112"/>
                                    <a:pt x="1076" y="112"/>
                                    <a:pt x="1076" y="112"/>
                                  </a:cubicBezTo>
                                  <a:cubicBezTo>
                                    <a:pt x="1151" y="112"/>
                                    <a:pt x="1151" y="112"/>
                                    <a:pt x="1151" y="112"/>
                                  </a:cubicBezTo>
                                  <a:cubicBezTo>
                                    <a:pt x="1151" y="79"/>
                                    <a:pt x="1151" y="79"/>
                                    <a:pt x="1151" y="79"/>
                                  </a:cubicBezTo>
                                  <a:cubicBezTo>
                                    <a:pt x="1076" y="79"/>
                                    <a:pt x="1076" y="79"/>
                                    <a:pt x="1076" y="79"/>
                                  </a:cubicBezTo>
                                  <a:cubicBezTo>
                                    <a:pt x="1076" y="39"/>
                                    <a:pt x="1076" y="39"/>
                                    <a:pt x="1076" y="39"/>
                                  </a:cubicBezTo>
                                  <a:cubicBezTo>
                                    <a:pt x="1171" y="39"/>
                                    <a:pt x="1171" y="39"/>
                                    <a:pt x="1171" y="39"/>
                                  </a:cubicBezTo>
                                  <a:cubicBezTo>
                                    <a:pt x="1171" y="4"/>
                                    <a:pt x="1171" y="4"/>
                                    <a:pt x="1171" y="4"/>
                                  </a:cubicBezTo>
                                  <a:cubicBezTo>
                                    <a:pt x="1039" y="4"/>
                                    <a:pt x="1039" y="4"/>
                                    <a:pt x="1039" y="4"/>
                                  </a:cubicBezTo>
                                  <a:cubicBezTo>
                                    <a:pt x="1039" y="192"/>
                                    <a:pt x="1039" y="192"/>
                                    <a:pt x="1039" y="192"/>
                                  </a:cubicBezTo>
                                  <a:cubicBezTo>
                                    <a:pt x="1173" y="192"/>
                                    <a:pt x="1173" y="192"/>
                                    <a:pt x="1173" y="192"/>
                                  </a:cubicBezTo>
                                  <a:cubicBezTo>
                                    <a:pt x="1173" y="157"/>
                                    <a:pt x="1173" y="157"/>
                                    <a:pt x="1173" y="157"/>
                                  </a:cubicBezTo>
                                  <a:lnTo>
                                    <a:pt x="1076" y="157"/>
                                  </a:lnTo>
                                  <a:close/>
                                  <a:moveTo>
                                    <a:pt x="971" y="51"/>
                                  </a:moveTo>
                                  <a:cubicBezTo>
                                    <a:pt x="963" y="22"/>
                                    <a:pt x="935" y="0"/>
                                    <a:pt x="900" y="0"/>
                                  </a:cubicBezTo>
                                  <a:cubicBezTo>
                                    <a:pt x="860" y="0"/>
                                    <a:pt x="831" y="25"/>
                                    <a:pt x="831" y="55"/>
                                  </a:cubicBezTo>
                                  <a:cubicBezTo>
                                    <a:pt x="831" y="87"/>
                                    <a:pt x="859" y="99"/>
                                    <a:pt x="881" y="107"/>
                                  </a:cubicBezTo>
                                  <a:cubicBezTo>
                                    <a:pt x="908" y="116"/>
                                    <a:pt x="934" y="121"/>
                                    <a:pt x="934" y="140"/>
                                  </a:cubicBezTo>
                                  <a:cubicBezTo>
                                    <a:pt x="934" y="153"/>
                                    <a:pt x="923" y="163"/>
                                    <a:pt x="903" y="163"/>
                                  </a:cubicBezTo>
                                  <a:cubicBezTo>
                                    <a:pt x="880" y="163"/>
                                    <a:pt x="865" y="147"/>
                                    <a:pt x="861" y="130"/>
                                  </a:cubicBezTo>
                                  <a:cubicBezTo>
                                    <a:pt x="825" y="139"/>
                                    <a:pt x="825" y="139"/>
                                    <a:pt x="825" y="139"/>
                                  </a:cubicBezTo>
                                  <a:cubicBezTo>
                                    <a:pt x="835" y="174"/>
                                    <a:pt x="862" y="196"/>
                                    <a:pt x="901" y="196"/>
                                  </a:cubicBezTo>
                                  <a:cubicBezTo>
                                    <a:pt x="944" y="196"/>
                                    <a:pt x="973" y="172"/>
                                    <a:pt x="973" y="138"/>
                                  </a:cubicBezTo>
                                  <a:cubicBezTo>
                                    <a:pt x="973" y="105"/>
                                    <a:pt x="942" y="90"/>
                                    <a:pt x="915" y="81"/>
                                  </a:cubicBezTo>
                                  <a:cubicBezTo>
                                    <a:pt x="891" y="73"/>
                                    <a:pt x="870" y="67"/>
                                    <a:pt x="870" y="52"/>
                                  </a:cubicBezTo>
                                  <a:cubicBezTo>
                                    <a:pt x="870" y="41"/>
                                    <a:pt x="881" y="33"/>
                                    <a:pt x="898" y="33"/>
                                  </a:cubicBezTo>
                                  <a:cubicBezTo>
                                    <a:pt x="915" y="33"/>
                                    <a:pt x="931" y="43"/>
                                    <a:pt x="935" y="61"/>
                                  </a:cubicBezTo>
                                  <a:lnTo>
                                    <a:pt x="971" y="51"/>
                                  </a:lnTo>
                                  <a:close/>
                                  <a:moveTo>
                                    <a:pt x="760" y="192"/>
                                  </a:moveTo>
                                  <a:cubicBezTo>
                                    <a:pt x="760" y="4"/>
                                    <a:pt x="760" y="4"/>
                                    <a:pt x="760" y="4"/>
                                  </a:cubicBezTo>
                                  <a:cubicBezTo>
                                    <a:pt x="723" y="4"/>
                                    <a:pt x="723" y="4"/>
                                    <a:pt x="723" y="4"/>
                                  </a:cubicBezTo>
                                  <a:cubicBezTo>
                                    <a:pt x="723" y="192"/>
                                    <a:pt x="723" y="192"/>
                                    <a:pt x="723" y="192"/>
                                  </a:cubicBezTo>
                                  <a:lnTo>
                                    <a:pt x="760" y="192"/>
                                  </a:lnTo>
                                  <a:close/>
                                  <a:moveTo>
                                    <a:pt x="623" y="4"/>
                                  </a:moveTo>
                                  <a:cubicBezTo>
                                    <a:pt x="580" y="118"/>
                                    <a:pt x="580" y="118"/>
                                    <a:pt x="580" y="118"/>
                                  </a:cubicBezTo>
                                  <a:cubicBezTo>
                                    <a:pt x="573" y="137"/>
                                    <a:pt x="570" y="150"/>
                                    <a:pt x="569" y="150"/>
                                  </a:cubicBezTo>
                                  <a:cubicBezTo>
                                    <a:pt x="569" y="150"/>
                                    <a:pt x="569" y="150"/>
                                    <a:pt x="569" y="150"/>
                                  </a:cubicBezTo>
                                  <a:cubicBezTo>
                                    <a:pt x="569" y="150"/>
                                    <a:pt x="565" y="137"/>
                                    <a:pt x="558" y="118"/>
                                  </a:cubicBezTo>
                                  <a:cubicBezTo>
                                    <a:pt x="515" y="4"/>
                                    <a:pt x="515" y="4"/>
                                    <a:pt x="515" y="4"/>
                                  </a:cubicBezTo>
                                  <a:cubicBezTo>
                                    <a:pt x="474" y="4"/>
                                    <a:pt x="474" y="4"/>
                                    <a:pt x="474" y="4"/>
                                  </a:cubicBezTo>
                                  <a:cubicBezTo>
                                    <a:pt x="549" y="192"/>
                                    <a:pt x="549" y="192"/>
                                    <a:pt x="549" y="192"/>
                                  </a:cubicBezTo>
                                  <a:cubicBezTo>
                                    <a:pt x="589" y="192"/>
                                    <a:pt x="589" y="192"/>
                                    <a:pt x="589" y="192"/>
                                  </a:cubicBezTo>
                                  <a:cubicBezTo>
                                    <a:pt x="664" y="4"/>
                                    <a:pt x="664" y="4"/>
                                    <a:pt x="664" y="4"/>
                                  </a:cubicBezTo>
                                  <a:lnTo>
                                    <a:pt x="623" y="4"/>
                                  </a:lnTo>
                                  <a:close/>
                                  <a:moveTo>
                                    <a:pt x="286" y="157"/>
                                  </a:moveTo>
                                  <a:cubicBezTo>
                                    <a:pt x="286" y="39"/>
                                    <a:pt x="286" y="39"/>
                                    <a:pt x="286" y="39"/>
                                  </a:cubicBezTo>
                                  <a:cubicBezTo>
                                    <a:pt x="330" y="39"/>
                                    <a:pt x="330" y="39"/>
                                    <a:pt x="330" y="39"/>
                                  </a:cubicBezTo>
                                  <a:cubicBezTo>
                                    <a:pt x="362" y="39"/>
                                    <a:pt x="389" y="62"/>
                                    <a:pt x="389" y="99"/>
                                  </a:cubicBezTo>
                                  <a:cubicBezTo>
                                    <a:pt x="389" y="135"/>
                                    <a:pt x="362" y="157"/>
                                    <a:pt x="331" y="157"/>
                                  </a:cubicBezTo>
                                  <a:lnTo>
                                    <a:pt x="286" y="157"/>
                                  </a:lnTo>
                                  <a:close/>
                                  <a:moveTo>
                                    <a:pt x="249" y="4"/>
                                  </a:moveTo>
                                  <a:cubicBezTo>
                                    <a:pt x="249" y="192"/>
                                    <a:pt x="249" y="192"/>
                                    <a:pt x="249" y="192"/>
                                  </a:cubicBezTo>
                                  <a:cubicBezTo>
                                    <a:pt x="331" y="192"/>
                                    <a:pt x="331" y="192"/>
                                    <a:pt x="331" y="192"/>
                                  </a:cubicBezTo>
                                  <a:cubicBezTo>
                                    <a:pt x="384" y="192"/>
                                    <a:pt x="427" y="155"/>
                                    <a:pt x="427" y="99"/>
                                  </a:cubicBezTo>
                                  <a:cubicBezTo>
                                    <a:pt x="427" y="43"/>
                                    <a:pt x="384" y="4"/>
                                    <a:pt x="330" y="4"/>
                                  </a:cubicBezTo>
                                  <a:lnTo>
                                    <a:pt x="249" y="4"/>
                                  </a:lnTo>
                                  <a:close/>
                                  <a:moveTo>
                                    <a:pt x="67" y="123"/>
                                  </a:moveTo>
                                  <a:cubicBezTo>
                                    <a:pt x="86" y="76"/>
                                    <a:pt x="86" y="76"/>
                                    <a:pt x="86" y="76"/>
                                  </a:cubicBezTo>
                                  <a:cubicBezTo>
                                    <a:pt x="90" y="65"/>
                                    <a:pt x="95" y="49"/>
                                    <a:pt x="95" y="49"/>
                                  </a:cubicBezTo>
                                  <a:cubicBezTo>
                                    <a:pt x="95" y="49"/>
                                    <a:pt x="95" y="49"/>
                                    <a:pt x="95" y="49"/>
                                  </a:cubicBezTo>
                                  <a:cubicBezTo>
                                    <a:pt x="95" y="49"/>
                                    <a:pt x="100" y="65"/>
                                    <a:pt x="104" y="76"/>
                                  </a:cubicBezTo>
                                  <a:cubicBezTo>
                                    <a:pt x="123" y="123"/>
                                    <a:pt x="123" y="123"/>
                                    <a:pt x="123" y="123"/>
                                  </a:cubicBezTo>
                                  <a:lnTo>
                                    <a:pt x="67" y="123"/>
                                  </a:lnTo>
                                  <a:close/>
                                  <a:moveTo>
                                    <a:pt x="150" y="192"/>
                                  </a:moveTo>
                                  <a:cubicBezTo>
                                    <a:pt x="190" y="192"/>
                                    <a:pt x="190" y="192"/>
                                    <a:pt x="190" y="192"/>
                                  </a:cubicBezTo>
                                  <a:cubicBezTo>
                                    <a:pt x="113" y="4"/>
                                    <a:pt x="113" y="4"/>
                                    <a:pt x="113" y="4"/>
                                  </a:cubicBezTo>
                                  <a:cubicBezTo>
                                    <a:pt x="77" y="4"/>
                                    <a:pt x="77" y="4"/>
                                    <a:pt x="77" y="4"/>
                                  </a:cubicBezTo>
                                  <a:cubicBezTo>
                                    <a:pt x="0" y="192"/>
                                    <a:pt x="0" y="192"/>
                                    <a:pt x="0" y="192"/>
                                  </a:cubicBezTo>
                                  <a:cubicBezTo>
                                    <a:pt x="40" y="192"/>
                                    <a:pt x="40" y="192"/>
                                    <a:pt x="40" y="192"/>
                                  </a:cubicBezTo>
                                  <a:cubicBezTo>
                                    <a:pt x="54" y="156"/>
                                    <a:pt x="54" y="156"/>
                                    <a:pt x="54" y="156"/>
                                  </a:cubicBezTo>
                                  <a:cubicBezTo>
                                    <a:pt x="136" y="156"/>
                                    <a:pt x="136" y="156"/>
                                    <a:pt x="136" y="156"/>
                                  </a:cubicBezTo>
                                  <a:lnTo>
                                    <a:pt x="15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53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4035" y="601980"/>
                              <a:ext cx="8890" cy="60325"/>
                            </a:xfrm>
                            <a:prstGeom prst="rect">
                              <a:avLst/>
                            </a:prstGeom>
                            <a:solidFill>
                              <a:srgbClr val="81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0080" y="601980"/>
                              <a:ext cx="8255" cy="60325"/>
                            </a:xfrm>
                            <a:prstGeom prst="rect">
                              <a:avLst/>
                            </a:prstGeom>
                            <a:solidFill>
                              <a:srgbClr val="81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212EA" id="JE1709131749JU Cover staand comme" o:spid="_x0000_s1026" editas="canvas" style="position:absolute;margin-left:0;margin-top:0;width:595.3pt;height:104.15pt;z-index:-251656192;mso-position-horizontal:left;mso-position-horizontal-relative:page;mso-position-vertical:bottom;mso-position-vertical-relative:page" coordsize="75603,1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603;height:13227;visibility:visible;mso-wrap-style:square">
                  <v:fill o:detectmouseclick="t"/>
                  <v:path o:connecttype="none"/>
                </v:shape>
                <v:group id="Groep 1" o:spid="_x0000_s1028" style="position:absolute;left:23514;top:2482;width:28584;height:6624" coordsize="28594,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" o:spid="_x0000_s1029" style="position:absolute;width:28581;height:4921;visibility:visible;mso-wrap-style:square;v-text-anchor:top" coordsize="900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" path="m8856,592v-30,-46,-63,-84,-100,-113c8718,450,8680,427,8641,411v-40,-16,-79,-28,-116,-34c8487,371,8452,368,8422,368v-90,,-174,17,-247,49c8101,449,8038,493,7986,547v-51,55,-92,117,-120,187c7837,804,7823,877,7823,951v,80,15,157,44,227c7896,1249,7937,1312,7990,1365v53,53,117,95,190,126c8253,1523,8335,1538,8422,1538v29,,62,-3,99,-9c8558,1523,8597,1512,8636,1495v40,-16,79,-38,117,-67c8790,1400,8825,1362,8856,1316v2,-2,2,-2,2,-2c8871,1314,8871,1314,8871,1314v,198,,198,,198c9003,1512,9003,1512,9003,1512v,-1115,,-1115,,-1115c8871,397,8871,397,8871,397v,198,,198,,198c8858,595,8858,595,8858,595r-2,-3xm8879,955v,67,-12,129,-37,186c8818,1197,8785,1247,8743,1288v-41,40,-90,73,-145,96c8542,1408,8483,1420,8422,1420v-69,,-133,-12,-190,-37c8175,1359,8125,1326,8084,1284v-41,-41,-73,-91,-95,-147c7967,1081,7956,1021,7956,957v,-71,12,-137,37,-195c8018,704,8053,654,8095,614v43,-41,93,-72,149,-94c8300,498,8360,486,8422,486v65,,126,13,182,39c8659,551,8708,585,8749,627v40,42,73,93,95,149c8867,833,8879,893,8879,955m933,479c896,450,857,427,818,411,779,395,740,383,702,377v-38,-6,-72,-9,-102,-9c509,368,426,385,352,417,278,449,215,493,163,547,112,602,72,664,43,734,15,804,,877,,951v,80,15,157,44,227c73,1249,115,1312,167,1365v53,53,117,95,190,126c430,1523,512,1538,600,1538v28,,62,-3,99,-9c736,1523,775,1512,814,1495v39,-16,78,-38,116,-67c968,1400,1003,1362,1034,1316v1,-2,1,-2,1,-2c1048,1314,1048,1314,1048,1314v,198,,198,,198c1181,1512,1181,1512,1181,1512v,-1115,,-1115,,-1115c1048,397,1048,397,1048,397v,198,,198,,198c1035,595,1035,595,1035,595v-1,-3,-1,-3,-1,-3c1004,546,970,508,933,479t123,476c1056,1021,1044,1084,1020,1141v-24,56,-58,106,-99,147c879,1328,830,1361,775,1384v-55,24,-114,36,-175,36c531,1420,467,1408,409,1383v-57,-24,-107,-57,-148,-99c221,1243,189,1193,166,1137,144,1081,133,1021,133,957v,-71,13,-137,38,-195c196,704,230,654,273,614v43,-41,93,-72,149,-94c478,498,538,486,600,486v65,,126,13,181,39c837,551,885,585,926,627v41,42,73,93,96,149c1045,833,1056,893,1056,955m2511,547c2459,493,2396,449,2322,417v-74,-32,-157,-49,-248,-49c2045,368,2011,371,1973,377v-37,6,-75,18,-114,35c1821,429,1782,452,1744,481v-37,29,-72,67,-103,111c1639,595,1639,595,1639,595v-13,,-13,,-13,c1626,,1626,,1626,,1493,,1493,,1493,v,1512,,1512,,1512c1626,1512,1626,1512,1626,1512v,-198,,-198,,-198c1639,1314,1639,1314,1639,1314v2,2,2,2,2,2c1672,1361,1707,1398,1744,1427v38,29,77,52,116,68c1900,1512,1938,1523,1975,1529v38,6,71,9,99,9c2161,1538,2242,1523,2315,1491v73,-31,137,-73,190,-126c2557,1312,2599,1249,2629,1178v30,-71,45,-147,45,-227c2674,877,2659,804,2631,734,2603,664,2562,602,2511,547t-3,590c2486,1193,2454,1243,2413,1284v-41,42,-91,75,-148,99c2208,1408,2143,1420,2074,1420v-61,,-119,-12,-175,-36c1844,1361,1795,1328,1753,1288v-41,-41,-74,-91,-99,-147c1630,1084,1618,1022,1618,955v,-62,12,-122,34,-179c1675,719,1707,669,1747,627v40,-42,89,-76,145,-102c1948,500,2009,487,2074,487v63,,122,11,178,33c2308,542,2359,574,2401,614v43,40,78,90,103,148c2528,820,2541,886,2541,957v,64,-11,124,-33,180m6416,546c6364,493,6301,449,6230,417v-71,-32,-149,-49,-231,-49c5926,368,5854,382,5784,411v-70,28,-132,69,-186,121c5545,584,5501,647,5468,720v-33,72,-50,153,-50,241c5418,1037,5433,1111,5463,1179v29,69,71,131,123,184c5638,1416,5700,1459,5771,1490v70,32,147,48,228,48c6081,1538,6160,1522,6231,1489v72,-32,134,-76,186,-129c6468,1306,6509,1244,6539,1173v30,-70,45,-144,45,-220c6584,878,6569,803,6539,733,6509,663,6468,600,6416,546t-4,601c6385,1205,6351,1255,6308,1295v-42,40,-90,71,-143,93c6111,1409,6056,1420,6001,1420v-58,,-115,-12,-169,-35c5778,1363,5730,1330,5688,1290v-41,-41,-75,-90,-100,-146c5563,1088,5551,1026,5551,959v,-74,13,-142,40,-201c5618,700,5654,650,5698,609v43,-40,92,-71,144,-91c5895,497,5948,486,6001,486v48,,100,11,153,31c6207,537,6256,566,6300,604v44,38,80,87,108,144c6437,805,6451,872,6451,947v,75,-13,142,-39,200m7204,1379c7612,424,7612,424,7612,424v142,,142,,142,c7283,1538,7283,1538,7283,1538v-151,,-151,,-151,c6661,424,6661,424,6661,424v143,,143,,143,l7204,1379xm3268,677v-37,32,-68,72,-91,120c3154,844,3142,898,3142,959v,53,11,103,32,147c3196,1152,3225,1191,3261,1224v35,32,77,58,123,77c3475,1336,3576,1337,3668,1302v46,-17,88,-42,124,-74c3815,1207,3836,1183,3854,1155v11,-16,11,-16,11,-16c3865,1457,3865,1457,3865,1457v-3,2,-3,2,-3,2c3836,1474,3809,1488,3781,1499v-79,34,-164,51,-255,51c3438,1550,3353,1533,3276,1500v-76,-32,-144,-75,-201,-129c3018,1317,2973,1255,2941,1184v-33,-70,-50,-146,-50,-223c2891,871,2910,788,2946,714v36,-73,84,-137,142,-190c3147,471,3215,429,3291,400v76,-28,155,-43,235,-43c3617,357,3702,374,3780,407v28,12,56,26,82,41c3865,450,3865,450,3865,450v,314,,314,,314c3854,749,3854,749,3854,749v-20,-29,-43,-55,-69,-76c3748,643,3705,619,3659,603v-46,-16,-90,-25,-131,-25c3484,578,3438,587,3393,603v-45,17,-87,42,-125,74m4998,514v111,100,167,223,167,365c5165,1550,5165,1550,5165,1550v-254,,-254,,-254,c4908,1194,4908,1194,4908,1194v-2,-302,-2,-302,-2,-302c4902,806,4868,729,4810,677v-14,-12,-76,-63,-158,-86c4628,584,4604,580,4579,579v-5,-1,-11,-1,-16,-1c4520,579,4510,576,4427,602v-44,13,-89,42,-128,72c4279,690,4261,707,4245,727v-3,3,-3,3,-3,3c4242,731,4242,731,4242,731v-5,6,-10,13,-15,19c4217,765,4217,765,4217,765v,-315,,-315,,-315c4220,449,4220,449,4220,449v27,-16,55,-30,84,-42c4375,378,4455,362,4548,358v206,-10,379,93,410,124c4971,492,4985,503,4998,514e" fillcolor="#81bdc9" stroked="f">
                    <v:path arrowok="t" o:connecttype="custom" o:connectlocs="2706387,119698;2497178,233045;2596862,473393;2778769,453390;2816230,480060;2816230,188913;2807023,362268;2613370,439103;2537496,241935;2731467,166688;296195,152083;111748,132398;13968,374015;221908,485458;328576,417195;374926,126048;328259,187960;292385,408940;82858,407670;86668,194945;293972,199073;737153,132398;553658,152718;516198,0;516198,417195;590484,474663;795249,433388;797154,173673;658422,450850;513658,303213;658422,154623;806678,303848;1904471,116840;1720024,305118;1904471,488315;2090188,302578;2002568,411163;1805739,409575;1808914,193358;2000028,191770;2287016,437833;2264158,488315;1037475,214948;1035252,388620;1223509,366713;1200334,475933;933664,375920;1044776,127000;1227001,142875;1161603,191453;1586689,163195;1558117,379095;1453671,183833;1347638,230823;1338749,242888;1443830,113665" o:connectangles="0,0,0,0,0,0,0,0,0,0,0,0,0,0,0,0,0,0,0,0,0,0,0,0,0,0,0,0,0,0,0,0,0,0,0,0,0,0,0,0,0,0,0,0,0,0,0,0,0,0,0,0,0,0,0,0"/>
                    <o:lock v:ext="edit" verticies="t"/>
                  </v:shape>
                  <v:shape id="Freeform 6" o:spid="_x0000_s1030" style="position:absolute;left:146;top:6013;width:28448;height:622;visibility:visible;mso-wrap-style:square;v-text-anchor:top" coordsize="8959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" path="m8956,51c8948,22,8920,,8885,v-39,,-68,25,-68,55c8817,87,8844,99,8867,107v26,9,52,14,52,33c8919,153,8908,163,8888,163v-23,,-38,-16,-42,-33c8810,139,8810,139,8810,139v10,35,37,57,77,57c8930,196,8959,172,8959,138v,-33,-32,-48,-59,-57c8876,73,8855,67,8855,52v,-11,11,-19,28,-19c8900,33,8916,43,8920,61r36,-10xm8649,39v33,,33,,33,c8702,39,8712,52,8712,67v,14,-9,28,-30,28c8649,95,8649,95,8649,95r,-56xm8759,192v-43,-71,-43,-71,-43,-71c8738,112,8751,93,8751,67v,-38,-28,-63,-74,-63c8611,4,8611,4,8611,4v,188,,188,,188c8649,192,8649,192,8649,192v,-64,,-64,,-64c8677,128,8677,128,8677,128v2,,2,,2,c8717,192,8717,192,8717,192r42,xm8439,157v,-45,,-45,,-45c8514,112,8514,112,8514,112v,-33,,-33,,-33c8439,79,8439,79,8439,79v,-40,,-40,,-40c8534,39,8534,39,8534,39v,-35,,-35,,-35c8401,4,8401,4,8401,4v,188,,188,,188c8536,192,8536,192,8536,192v,-35,,-35,,-35l8439,157xm8296,172v,1,-1,5,-1,20c8328,192,8328,192,8328,192v,-103,,-103,,-103c8244,89,8244,89,8244,89v,30,,30,,30c8296,119,8296,119,8296,119v,8,,8,,8c8290,142,8273,159,8241,159v-35,,-61,-24,-61,-61c8180,62,8203,37,8238,37v19,,37,9,48,23c8324,50,8324,50,8324,50,8307,20,8276,1,8238,v-54,,-97,41,-97,98c8141,155,8184,196,8238,196v25,,47,-12,57,-24l8296,172xm7971,123v19,-47,19,-47,19,-47c7994,65,7999,49,7999,49v,,,,,c7999,49,8004,65,8008,76v19,47,19,47,19,47l7971,123xm8054,192v40,,40,,40,c8017,4,8017,4,8017,4v-36,,-36,,-36,c7904,192,7904,192,7904,192v40,,40,,40,c7958,156,7958,156,7958,156v82,,82,,82,l8054,192xm7808,4v,62,,62,,62c7808,97,7808,128,7808,128v,,,,,c7807,128,7784,94,7771,77,7716,4,7716,4,7716,4v-35,,-35,,-35,c7681,192,7681,192,7681,192v38,,38,,38,c7719,131,7719,131,7719,131v,-37,-1,-64,-1,-64c7719,67,7719,67,7719,67v,,20,29,37,53c7810,192,7810,192,7810,192v35,,35,,35,c7845,4,7845,4,7845,4r-37,xm7499,123v19,-47,19,-47,19,-47c7522,65,7527,49,7527,49v,,,,,c7528,49,7532,65,7536,76v19,47,19,47,19,47l7499,123xm7582,192v40,,40,,40,c7545,4,7545,4,7545,4v-35,,-35,,-35,c7432,192,7432,192,7432,192v41,,41,,41,c7487,156,7487,156,7487,156v81,,81,,81,l7582,192xm7338,4v-39,65,-39,65,-39,65c7284,92,7282,98,7282,98v-1,,-1,,-1,c7281,98,7279,92,7264,69,7225,4,7225,4,7225,4v-35,,-35,,-35,c7190,192,7190,192,7190,192v37,,37,,37,c7227,133,7227,133,7227,133v,-39,-2,-66,-2,-66c7226,67,7226,67,7226,67v,,13,23,17,28c7272,146,7272,146,7272,146v19,,19,,19,c7321,95,7321,95,7321,95v3,-5,16,-28,16,-28c7337,67,7337,67,7337,67v1,,-1,27,-1,66c7336,192,7336,192,7336,192v37,,37,,37,c7373,4,7373,4,7373,4r-35,xm7123,51c7115,22,7087,,7051,v-39,,-68,25,-68,55c6983,87,7011,99,7033,107v27,9,52,14,52,33c7085,153,7075,163,7054,163v-23,,-38,-16,-42,-33c6976,139,6976,139,6976,139v10,35,37,57,77,57c7096,196,7125,172,7125,138v,-33,-32,-48,-59,-57c7042,73,7021,67,7021,52v,-11,11,-19,28,-19c7066,33,7082,43,7087,61r36,-10xm6819,157v,-45,,-45,,-45c6894,112,6894,112,6894,112v,-33,,-33,,-33c6819,79,6819,79,6819,79v,-40,,-40,,-40c6914,39,6914,39,6914,39v,-35,,-35,,-35c6781,4,6781,4,6781,4v,188,,188,,188c6916,192,6916,192,6916,192v,-35,,-35,,-35l6819,157xm6714,50c6697,20,6666,,6629,v-54,,-98,41,-98,98c6531,155,6575,196,6629,196v39,,72,-22,88,-55c6679,131,6679,131,6679,131v-9,16,-29,28,-50,28c6595,159,6570,135,6570,98v,-36,23,-61,59,-61c6647,37,6666,46,6676,60r38,-10xm6319,98v,-36,24,-61,59,-61c6412,37,6437,62,6437,98v,36,-25,61,-59,61c6343,159,6319,134,6319,98xm6280,98v,57,44,98,98,98c6432,196,6475,155,6475,98,6475,41,6432,,6378,v-54,,-98,41,-98,98xm6116,39v33,,33,,33,c6169,39,6179,52,6179,67v,14,-9,28,-30,28c6116,95,6116,95,6116,95r,-56xm6226,192v-43,-71,-43,-71,-43,-71c6205,112,6218,93,6218,67v,-38,-28,-63,-74,-63c6078,4,6078,4,6078,4v,188,,188,,188c6116,192,6116,192,6116,192v,-64,,-64,,-64c6144,128,6144,128,6144,128v2,,2,,2,c6184,192,6184,192,6184,192r42,xm5911,95v,-56,,-56,,-56c5940,39,5940,39,5940,39v21,,34,10,34,28c5974,84,5962,95,5940,95r-29,xm5873,4v,188,,188,,188c5911,192,5911,192,5911,192v,-62,,-62,,-62c5940,130,5940,130,5940,130v45,,73,-24,73,-63c6013,28,5985,4,5940,4r-67,xm5499,51c5491,22,5463,,5428,v-40,,-69,25,-69,55c5359,87,5387,99,5410,107v26,9,52,14,52,33c5462,153,5451,163,5431,163v-23,,-38,-16,-42,-33c5353,139,5353,139,5353,139v10,35,37,57,77,57c5473,196,5502,172,5502,138v,-33,-32,-48,-59,-57c5419,73,5398,67,5398,52v,-11,11,-19,28,-19c5443,33,5459,43,5463,61r36,-10xm5192,39v33,,33,,33,c5245,39,5255,52,5255,67v,14,-9,28,-30,28c5192,95,5192,95,5192,95r,-56xm5301,192v-42,-71,-42,-71,-42,-71c5281,112,5294,93,5294,67v,-38,-28,-63,-74,-63c5154,4,5154,4,5154,4v,188,,188,,188c5192,192,5192,192,5192,192v,-64,,-64,,-64c5220,128,5220,128,5220,128v2,,2,,2,c5260,192,5260,192,5260,192r41,xm4981,157v,-45,,-45,,-45c5057,112,5057,112,5057,112v,-33,,-33,,-33c4981,79,4981,79,4981,79v,-40,,-40,,-40c5077,39,5077,39,5077,39v,-35,,-35,,-35c4944,4,4944,4,4944,4v,188,,188,,188c5079,192,5079,192,5079,192v,-35,,-35,,-35l4981,157xm4839,172v,1,-1,5,-1,20c4870,192,4870,192,4870,192v,-103,,-103,,-103c4786,89,4786,89,4786,89v,30,,30,,30c4839,119,4839,119,4839,119v,8,,8,,8c4833,142,4816,159,4783,159v-34,,-60,-24,-60,-61c4723,62,4746,37,4781,37v19,,37,9,48,23c4867,50,4867,50,4867,50,4850,20,4819,1,4781,v-54,,-97,41,-97,98c4684,155,4727,196,4781,196v25,,47,-12,57,-24l4839,172xm4514,123v19,-47,19,-47,19,-47c4537,65,4542,49,4542,49v,,,,,c4542,49,4547,65,4551,76v19,47,19,47,19,47l4514,123xm4597,192v40,,40,,40,c4560,4,4560,4,4560,4v-36,,-36,,-36,c4447,192,4447,192,4447,192v40,,40,,40,c4501,156,4501,156,4501,156v82,,82,,82,l4597,192xm4351,4v,62,,62,,62c4351,97,4351,128,4351,128v,,,,,c4350,128,4327,94,4314,77,4259,4,4259,4,4259,4v-35,,-35,,-35,c4224,192,4224,192,4224,192v37,,37,,37,c4261,131,4261,131,4261,131v,-37,,-64,,-64c4261,67,4261,67,4261,67v1,,21,29,38,53c4353,192,4353,192,4353,192v35,,35,,35,c4388,4,4388,4,4388,4r-37,xm4042,123v19,-47,19,-47,19,-47c4065,65,4070,49,4070,49v,,,,,c4071,49,4075,65,4079,76v19,47,19,47,19,47l4042,123xm4125,192v40,,40,,40,c4088,4,4088,4,4088,4v-35,,-35,,-35,c3975,192,3975,192,3975,192v40,,40,,40,c4029,156,4029,156,4029,156v82,,82,,82,l4125,192xm3881,4v-39,65,-39,65,-39,65c3827,92,3825,98,3824,98v,,,,,c3824,98,3822,92,3807,69,3768,4,3768,4,3768,4v-35,,-35,,-35,c3733,192,3733,192,3733,192v37,,37,,37,c3770,133,3770,133,3770,133v,-39,-2,-66,-2,-66c3769,67,3769,67,3769,67v,,13,23,17,28c3815,146,3815,146,3815,146v19,,19,,19,c3863,95,3863,95,3863,95v4,-5,17,-28,17,-28c3880,67,3880,67,3880,67v1,,-1,27,-1,66c3879,192,3879,192,3879,192v37,,37,,37,c3916,4,3916,4,3916,4r-35,xm3517,4v,35,,35,,35c3575,39,3575,39,3575,39v,153,,153,,153c3613,192,3613,192,3613,192v,-153,,-153,,-153c3672,39,3672,39,3672,39v,-35,,-35,,-35l3517,4xm3468,50c3451,20,3420,,3383,v-54,,-98,41,-98,98c3285,155,3329,196,3383,196v39,,72,-22,88,-55c3433,131,3433,131,3433,131v-9,16,-29,28,-50,28c3349,159,3324,135,3324,98v,-36,23,-61,59,-61c3401,37,3420,46,3430,60r38,-10xm3124,157v,-45,,-45,,-45c3200,112,3200,112,3200,112v,-33,,-33,,-33c3124,79,3124,79,3124,79v,-40,,-40,,-40c3220,39,3220,39,3220,39v,-35,,-35,,-35c3087,4,3087,4,3087,4v,188,,188,,188c3221,192,3221,192,3221,192v,-35,,-35,,-35l3124,157xm2974,4v,108,,108,,108c2974,142,2957,161,2928,161v-18,,-32,-9,-39,-23c2852,148,2852,148,2852,148v11,27,41,48,76,48c2978,196,3011,165,3011,110v,-106,,-106,,-106l2974,4xm2648,98v,-36,24,-61,58,-61c2741,37,2765,62,2765,98v,36,-24,61,-59,61c2672,159,2648,134,2648,98xm2609,98v,57,43,98,97,98c2760,196,2804,155,2804,98,2804,41,2760,,2706,v-54,,-97,41,-97,98xm2444,39v33,,33,,33,c2498,39,2508,52,2508,67v,14,-10,28,-31,28c2444,95,2444,95,2444,95r,-56xm2554,192v-43,-71,-43,-71,-43,-71c2534,112,2546,93,2546,67v,-38,-27,-63,-74,-63c2407,4,2407,4,2407,4v,188,,188,,188c2444,192,2444,192,2444,192v,-64,,-64,,-64c2472,128,2472,128,2472,128v3,,3,,3,c2512,192,2512,192,2512,192r42,xm2239,95v,-56,,-56,,-56c2268,39,2268,39,2268,39v21,,35,10,35,28c2303,84,2290,95,2268,95r-29,xm2202,4v,188,,188,,188c2239,192,2239,192,2239,192v,-62,,-62,,-62c2269,130,2269,130,2269,130v45,,72,-24,72,-63c2341,28,2314,4,2269,4r-67,xm1828,51c1820,22,1792,,1757,v-40,,-69,25,-69,55c1688,87,1716,99,1738,107v27,9,52,14,52,33c1790,153,1780,163,1760,163v-24,,-39,-16,-43,-33c1681,139,1681,139,1681,139v10,35,37,57,77,57c1801,196,1830,172,1830,138v,-33,-32,-48,-59,-57c1747,73,1726,67,1726,52v,-11,11,-19,28,-19c1771,33,1787,43,1792,61r36,-10xm1520,39v33,,33,,33,c1574,39,1584,52,1584,67v,14,-10,28,-31,28c1520,95,1520,95,1520,95r,-56xm1630,192v-43,-71,-43,-71,-43,-71c1610,112,1622,93,1622,67v,-38,-27,-63,-74,-63c1483,4,1483,4,1483,4v,188,,188,,188c1520,192,1520,192,1520,192v,-64,,-64,,-64c1548,128,1548,128,1548,128v3,,3,,3,c1588,192,1588,192,1588,192r42,xm1369,4v,106,,106,,106c1369,145,1354,161,1326,161v-29,,-44,-16,-44,-51c1282,4,1282,4,1282,4v-37,,-37,,-37,c1245,110,1245,110,1245,110v,56,31,86,81,86c1375,196,1407,166,1407,110v,-106,,-106,,-106l1369,4xm1076,157v,-45,,-45,,-45c1151,112,1151,112,1151,112v,-33,,-33,,-33c1076,79,1076,79,1076,79v,-40,,-40,,-40c1171,39,1171,39,1171,39v,-35,,-35,,-35c1039,4,1039,4,1039,4v,188,,188,,188c1173,192,1173,192,1173,192v,-35,,-35,,-35l1076,157xm971,51c963,22,935,,900,,860,,831,25,831,55v,32,28,44,50,52c908,116,934,121,934,140v,13,-11,23,-31,23c880,163,865,147,861,130v-36,9,-36,9,-36,9c835,174,862,196,901,196v43,,72,-24,72,-58c973,105,942,90,915,81,891,73,870,67,870,52v,-11,11,-19,28,-19c915,33,931,43,935,61l971,51xm760,192c760,4,760,4,760,4v-37,,-37,,-37,c723,192,723,192,723,192r37,xm623,4c580,118,580,118,580,118v-7,19,-10,32,-11,32c569,150,569,150,569,150v,,-4,-13,-11,-32c515,4,515,4,515,4v-41,,-41,,-41,c549,192,549,192,549,192v40,,40,,40,c664,4,664,4,664,4r-41,xm286,157v,-118,,-118,,-118c330,39,330,39,330,39v32,,59,23,59,60c389,135,362,157,331,157r-45,xm249,4v,188,,188,,188c331,192,331,192,331,192v53,,96,-37,96,-93c427,43,384,4,330,4r-81,xm67,123c86,76,86,76,86,76,90,65,95,49,95,49v,,,,,c95,49,100,65,104,76v19,47,19,47,19,47l67,123xm150,192v40,,40,,40,c113,4,113,4,113,4,77,4,77,4,77,4,,192,,192,,192v40,,40,,40,c54,156,54,156,54,156v82,,82,,82,l150,192xe" fillcolor="#5b5357" stroked="f">
                    <v:path arrowok="t" o:connecttype="custom" o:connectlocs="2821937,62230;2766369,21273;2734298,60960;2703497,35560;2710483,49848;2634274,40323;2633956,54610;2557430,60960;2479317,1270;2451056,41593;2387231,24130;2384691,1270;2311976,31115;2299909,30163;2341189,1270;2215127,44133;2165274,35560;2196075,60960;2104942,50483;2006506,31115;1952525,30163;1942047,60960;1896957,21273;1886161,1270;1699767,44133;1659123,12383;1636578,1270;1581644,35560;1612762,60960;1536554,37783;1518137,62230;1433355,39053;1459710,60960;1353019,60960;1283478,39053;1298085,1270;1214256,31115;1196791,21273;1243469,60960;1165990,12383;1074222,50483;991981,25083;944350,1270;840834,31115;828450,31115;808445,21273;810986,60960;710962,60960;551877,33973;556957,10478;517583,60960;492497,40640;395332,34925;341668,25083;308327,16193;308962,43815;229578,60960;174327,60960;90815,49848;30166,15558;0,60960" o:connectangles="0,0,0,0,0,0,0,0,0,0,0,0,0,0,0,0,0,0,0,0,0,0,0,0,0,0,0,0,0,0,0,0,0,0,0,0,0,0,0,0,0,0,0,0,0,0,0,0,0,0,0,0,0,0,0,0,0,0,0,0,0"/>
                    <o:lock v:ext="edit" verticies="t"/>
                  </v:shape>
                  <v:rect id="Rectangle 7" o:spid="_x0000_s1031" style="position:absolute;left:18040;top:6019;width:89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" fillcolor="#81bdc9" stroked="f"/>
                  <v:rect id="Rectangle 8" o:spid="_x0000_s1032" style="position:absolute;left:6400;top:6019;width:83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" fillcolor="#81bdc9" stroked="f"/>
                </v:group>
                <w10:wrap anchorx="page" anchory="page"/>
              </v:group>
            </w:pict>
          </mc:Fallback>
        </mc:AlternateContent>
      </w:r>
      <w:r w:rsidRPr="00ED31BF">
        <w:rPr>
          <w:rFonts w:ascii="Calibri" w:eastAsia="Calibri" w:hAnsi="Calibri" w:cs="Times New Roman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4A1CF100" wp14:editId="76986A60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310" cy="9279467"/>
                <wp:effectExtent l="0" t="0" r="0" b="0"/>
                <wp:wrapNone/>
                <wp:docPr id="44" name="JE1709131735JU cover maatschapp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66395" y="370840"/>
                            <a:ext cx="6828155" cy="8881110"/>
                          </a:xfrm>
                          <a:prstGeom prst="rect">
                            <a:avLst/>
                          </a:prstGeom>
                          <a:solidFill>
                            <a:srgbClr val="81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B319E" id="JE1709131735JU cover maatschappel" o:spid="_x0000_s1026" editas="canvas" style="position:absolute;margin-left:0;margin-top:0;width:595.3pt;height:730.65pt;z-index:-251657216;mso-position-horizontal:left;mso-position-horizontal-relative:page;mso-position-vertical:top;mso-position-vertical-relative:page" coordsize="75603,92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">
                <v:shape id="_x0000_s1027" type="#_x0000_t75" style="position:absolute;width:75603;height:92792;visibility:visible;mso-wrap-style:square">
                  <v:fill o:detectmouseclick="t"/>
                  <v:path o:connecttype="none"/>
                </v:shape>
                <v:rect id="Rectangle 4" o:spid="_x0000_s1028" style="position:absolute;left:3663;top:3708;width:68282;height:88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" fillcolor="#81bdc9" stroked="f"/>
                <w10:wrap anchorx="page" anchory="page"/>
              </v:group>
            </w:pict>
          </mc:Fallback>
        </mc:AlternateContent>
      </w:r>
    </w:p>
    <w:tbl>
      <w:tblPr>
        <w:tblStyle w:val="Tabelraster"/>
        <w:tblpPr w:vertAnchor="page" w:horzAnchor="page" w:tblpXSpec="center" w:tblpY="37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D2A10" w:rsidRPr="00ED31BF" w14:paraId="540AA857" w14:textId="77777777" w:rsidTr="00ED31BF">
        <w:trPr>
          <w:trHeight w:hRule="exact" w:val="2002"/>
        </w:trPr>
        <w:tc>
          <w:tcPr>
            <w:tcW w:w="0" w:type="auto"/>
            <w:shd w:val="clear" w:color="auto" w:fill="auto"/>
            <w:vAlign w:val="bottom"/>
          </w:tcPr>
          <w:p w14:paraId="3D85E0B7" w14:textId="19275891" w:rsidR="00ED2A10" w:rsidRPr="00EB5D23" w:rsidRDefault="00B92351" w:rsidP="00CC71BF">
            <w:pPr>
              <w:pStyle w:val="Titelabcnova"/>
            </w:pPr>
            <w:sdt>
              <w:sdtPr>
                <w:tag w:val="Titel"/>
                <w:id w:val="1588034743"/>
                <w:placeholder>
                  <w:docPart w:val="C0ED32865D93416FA47D7E64FB736B06"/>
                </w:placeholder>
                <w:dataBinding w:prefixMappings="xmlns:ns0='http://www.joulesunlimited.com/ccmappings' " w:xpath="/ns0:ju[1]/ns0:Titel[1]" w:storeItemID="{F9B77798-BA78-4C04-A506-0B3DE38A926D}"/>
                <w:text/>
              </w:sdtPr>
              <w:sdtEndPr/>
              <w:sdtContent>
                <w:r w:rsidR="00CC71BF">
                  <w:t>CAPELLEN CAMPUS ZWOLLE</w:t>
                </w:r>
              </w:sdtContent>
            </w:sdt>
          </w:p>
        </w:tc>
      </w:tr>
      <w:tr w:rsidR="00ED2A10" w:rsidRPr="00ED31BF" w14:paraId="0196D84F" w14:textId="77777777" w:rsidTr="00ED31BF">
        <w:trPr>
          <w:trHeight w:hRule="exact" w:val="198"/>
        </w:trPr>
        <w:tc>
          <w:tcPr>
            <w:tcW w:w="0" w:type="auto"/>
            <w:tcBorders>
              <w:bottom w:val="single" w:sz="48" w:space="0" w:color="000000" w:themeColor="text1"/>
            </w:tcBorders>
            <w:shd w:val="clear" w:color="auto" w:fill="auto"/>
          </w:tcPr>
          <w:p w14:paraId="37E905F8" w14:textId="77777777" w:rsidR="00ED2A10" w:rsidRPr="00ED31BF" w:rsidRDefault="00ED2A10" w:rsidP="00ED31BF">
            <w:pPr>
              <w:pStyle w:val="Basistekstabcnova"/>
              <w:jc w:val="right"/>
            </w:pPr>
          </w:p>
        </w:tc>
      </w:tr>
      <w:tr w:rsidR="00ED2A10" w:rsidRPr="00ED31BF" w14:paraId="5C27CC9B" w14:textId="77777777" w:rsidTr="00ED31BF">
        <w:trPr>
          <w:trHeight w:hRule="exact" w:val="340"/>
        </w:trPr>
        <w:tc>
          <w:tcPr>
            <w:tcW w:w="0" w:type="auto"/>
            <w:tcBorders>
              <w:top w:val="single" w:sz="48" w:space="0" w:color="000000" w:themeColor="text1"/>
            </w:tcBorders>
            <w:shd w:val="clear" w:color="auto" w:fill="auto"/>
          </w:tcPr>
          <w:p w14:paraId="12F500AE" w14:textId="77777777" w:rsidR="00ED2A10" w:rsidRPr="00ED31BF" w:rsidRDefault="00ED2A10" w:rsidP="00ED31BF">
            <w:pPr>
              <w:pStyle w:val="Basistekstabcnova"/>
              <w:jc w:val="right"/>
            </w:pPr>
          </w:p>
        </w:tc>
      </w:tr>
      <w:tr w:rsidR="00ED2A10" w:rsidRPr="00ED31BF" w14:paraId="1BB2E460" w14:textId="77777777" w:rsidTr="00ED31BF">
        <w:trPr>
          <w:trHeight w:val="360"/>
        </w:trPr>
        <w:tc>
          <w:tcPr>
            <w:tcW w:w="0" w:type="auto"/>
            <w:shd w:val="clear" w:color="auto" w:fill="auto"/>
          </w:tcPr>
          <w:p w14:paraId="461B788E" w14:textId="6E9B22B7" w:rsidR="00B809E1" w:rsidRDefault="003B21CB" w:rsidP="00ED31BF">
            <w:pPr>
              <w:pStyle w:val="Subtitelabcnova"/>
            </w:pPr>
            <w:r>
              <w:t>Formulieren</w:t>
            </w:r>
            <w:r w:rsidR="00B809E1">
              <w:t xml:space="preserve"> BIJ </w:t>
            </w:r>
          </w:p>
          <w:p w14:paraId="4583669C" w14:textId="3CD157A0" w:rsidR="00ED2A10" w:rsidRDefault="00ED2A10" w:rsidP="00ED31BF">
            <w:pPr>
              <w:pStyle w:val="Subtitelabcnova"/>
            </w:pPr>
            <w:r>
              <w:t>Selectieleidraad</w:t>
            </w:r>
            <w:r w:rsidR="0037715E">
              <w:t xml:space="preserve"> </w:t>
            </w:r>
            <w:r w:rsidR="005F4492">
              <w:t>europese</w:t>
            </w:r>
            <w:r w:rsidR="00CC71BF">
              <w:t xml:space="preserve"> </w:t>
            </w:r>
            <w:r w:rsidR="001953CA">
              <w:t>niet-openbare</w:t>
            </w:r>
            <w:r>
              <w:t xml:space="preserve"> aanbesteding</w:t>
            </w:r>
          </w:p>
          <w:p w14:paraId="5D044B35" w14:textId="77777777" w:rsidR="00ED2A10" w:rsidRDefault="00ED2A10" w:rsidP="00ED31BF">
            <w:pPr>
              <w:pStyle w:val="Subtitelabcnova"/>
            </w:pPr>
          </w:p>
          <w:p w14:paraId="08C6169C" w14:textId="77777777" w:rsidR="00ED2A10" w:rsidRDefault="00ED2A10" w:rsidP="00ED31BF">
            <w:pPr>
              <w:pStyle w:val="Subtitelabcnova"/>
            </w:pPr>
          </w:p>
          <w:p w14:paraId="325E16CB" w14:textId="77777777" w:rsidR="00ED2A10" w:rsidRDefault="00ED2A10" w:rsidP="00ED31BF">
            <w:pPr>
              <w:pStyle w:val="Subtitelabcnova"/>
            </w:pPr>
          </w:p>
          <w:p w14:paraId="5E9D4575" w14:textId="77777777" w:rsidR="00ED2A10" w:rsidRDefault="00ED2A10" w:rsidP="00ED31BF">
            <w:pPr>
              <w:pStyle w:val="Subtitelabcnova"/>
            </w:pPr>
          </w:p>
          <w:p w14:paraId="527E7FEE" w14:textId="77777777" w:rsidR="00ED2A10" w:rsidRDefault="00ED2A10" w:rsidP="00ED31BF">
            <w:pPr>
              <w:pStyle w:val="Subtitelabcnova"/>
            </w:pPr>
          </w:p>
          <w:p w14:paraId="59FEB2EA" w14:textId="77777777" w:rsidR="00ED2A10" w:rsidRDefault="00ED2A10" w:rsidP="00ED31BF">
            <w:pPr>
              <w:pStyle w:val="Subtitelabcnova"/>
            </w:pPr>
          </w:p>
          <w:p w14:paraId="1B22929A" w14:textId="77777777" w:rsidR="00ED2A10" w:rsidRDefault="00ED2A10" w:rsidP="00ED31BF">
            <w:pPr>
              <w:pStyle w:val="Subtitelabcnova"/>
            </w:pPr>
          </w:p>
          <w:p w14:paraId="185EDE63" w14:textId="77777777" w:rsidR="00ED2A10" w:rsidRDefault="00ED2A10" w:rsidP="00ED31BF">
            <w:pPr>
              <w:pStyle w:val="Subtitelabcnova"/>
            </w:pPr>
          </w:p>
          <w:p w14:paraId="0A863789" w14:textId="77777777" w:rsidR="00ED2A10" w:rsidRDefault="00ED2A10" w:rsidP="00ED31BF">
            <w:pPr>
              <w:pStyle w:val="Subtitelabcnova"/>
            </w:pPr>
          </w:p>
          <w:p w14:paraId="5A0D45C1" w14:textId="77777777" w:rsidR="00ED2A10" w:rsidRDefault="00ED2A10" w:rsidP="00ED31BF">
            <w:pPr>
              <w:pStyle w:val="Subtitelabcnova"/>
            </w:pPr>
          </w:p>
          <w:p w14:paraId="4A39E5CA" w14:textId="77777777" w:rsidR="00ED2A10" w:rsidRDefault="00ED2A10" w:rsidP="00ED31BF">
            <w:pPr>
              <w:pStyle w:val="Subtitelabcnova"/>
            </w:pPr>
          </w:p>
          <w:p w14:paraId="2A3146B5" w14:textId="77777777" w:rsidR="00ED2A10" w:rsidRDefault="00ED2A10" w:rsidP="00ED31BF">
            <w:pPr>
              <w:pStyle w:val="Subtitelabcnova"/>
            </w:pPr>
          </w:p>
          <w:p w14:paraId="3F725CCE" w14:textId="6591560B" w:rsidR="00ED2A10" w:rsidRDefault="00ED2A10" w:rsidP="00ED2A10">
            <w:pPr>
              <w:pStyle w:val="Subtitelabcnov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Versie: </w:t>
            </w:r>
            <w:r w:rsidR="00B809E1">
              <w:rPr>
                <w:sz w:val="24"/>
                <w:szCs w:val="24"/>
              </w:rPr>
              <w:t>Definitief</w:t>
            </w:r>
          </w:p>
          <w:p w14:paraId="215F1684" w14:textId="563DDBE3" w:rsidR="00ED2A10" w:rsidRDefault="001953CA" w:rsidP="00ED2A10">
            <w:pPr>
              <w:pStyle w:val="Subtitelabcnov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Datum:  </w:t>
            </w:r>
            <w:r w:rsidR="00FF7452">
              <w:rPr>
                <w:sz w:val="24"/>
                <w:szCs w:val="24"/>
              </w:rPr>
              <w:t>1</w:t>
            </w:r>
            <w:r w:rsidR="0042535B">
              <w:rPr>
                <w:sz w:val="24"/>
                <w:szCs w:val="24"/>
              </w:rPr>
              <w:t>5</w:t>
            </w:r>
            <w:r w:rsidR="00ED0FDE">
              <w:rPr>
                <w:sz w:val="24"/>
                <w:szCs w:val="24"/>
              </w:rPr>
              <w:t xml:space="preserve"> juni</w:t>
            </w:r>
            <w:r w:rsidR="00CC71BF">
              <w:rPr>
                <w:sz w:val="24"/>
                <w:szCs w:val="24"/>
              </w:rPr>
              <w:t xml:space="preserve"> 2020</w:t>
            </w:r>
          </w:p>
          <w:p w14:paraId="46B97423" w14:textId="46D07D0B" w:rsidR="00ED2A10" w:rsidRDefault="00E427FC" w:rsidP="0037715E">
            <w:pPr>
              <w:pStyle w:val="Subtitelabcnov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projectnummer: </w:t>
            </w:r>
            <w:r w:rsidR="00CC71BF">
              <w:rPr>
                <w:sz w:val="24"/>
                <w:szCs w:val="24"/>
              </w:rPr>
              <w:t>S18034</w:t>
            </w:r>
          </w:p>
          <w:p w14:paraId="57EF8AF6" w14:textId="6AF35B8E" w:rsidR="00AB35AB" w:rsidRPr="00AB35AB" w:rsidRDefault="00AB35AB" w:rsidP="0037715E">
            <w:pPr>
              <w:pStyle w:val="Subtitelabcnova"/>
              <w:jc w:val="left"/>
              <w:rPr>
                <w:sz w:val="14"/>
                <w:szCs w:val="14"/>
              </w:rPr>
            </w:pPr>
            <w:r>
              <w:rPr>
                <w:rFonts w:asciiTheme="minorHAnsi" w:hAnsiTheme="minorHAnsi"/>
                <w:caps w:val="0"/>
                <w:sz w:val="14"/>
                <w:szCs w:val="14"/>
              </w:rPr>
              <w:t xml:space="preserve"> </w:t>
            </w:r>
            <w:r>
              <w:rPr>
                <w:rFonts w:ascii="Corbel" w:hAnsi="Corbel"/>
                <w:caps w:val="0"/>
                <w:sz w:val="14"/>
                <w:szCs w:val="14"/>
              </w:rPr>
              <w:t>©</w:t>
            </w:r>
            <w:r>
              <w:rPr>
                <w:rFonts w:asciiTheme="minorHAnsi" w:hAnsiTheme="minorHAnsi"/>
                <w:caps w:val="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aps w:val="0"/>
                <w:sz w:val="14"/>
                <w:szCs w:val="14"/>
              </w:rPr>
              <w:t>a</w:t>
            </w:r>
            <w:r w:rsidRPr="00AB35AB">
              <w:rPr>
                <w:rFonts w:asciiTheme="minorHAnsi" w:hAnsiTheme="minorHAnsi"/>
                <w:caps w:val="0"/>
                <w:sz w:val="14"/>
                <w:szCs w:val="14"/>
              </w:rPr>
              <w:t>bcnov</w:t>
            </w:r>
            <w:r w:rsidR="00D243A9">
              <w:rPr>
                <w:rFonts w:asciiTheme="minorHAnsi" w:hAnsiTheme="minorHAnsi"/>
                <w:caps w:val="0"/>
                <w:sz w:val="14"/>
                <w:szCs w:val="14"/>
              </w:rPr>
              <w:t>a</w:t>
            </w:r>
            <w:proofErr w:type="spellEnd"/>
            <w:r w:rsidR="00D243A9">
              <w:rPr>
                <w:rFonts w:asciiTheme="minorHAnsi" w:hAnsiTheme="minorHAnsi"/>
                <w:caps w:val="0"/>
                <w:sz w:val="14"/>
                <w:szCs w:val="14"/>
              </w:rPr>
              <w:t xml:space="preserve"> B.V</w:t>
            </w:r>
            <w:r w:rsidRPr="00AB35AB">
              <w:rPr>
                <w:rFonts w:asciiTheme="minorHAnsi" w:hAnsiTheme="minorHAnsi"/>
                <w:sz w:val="14"/>
                <w:szCs w:val="14"/>
              </w:rPr>
              <w:t>. 20</w:t>
            </w:r>
            <w:r w:rsidR="0099753F">
              <w:rPr>
                <w:rFonts w:asciiTheme="minorHAnsi" w:hAnsiTheme="minorHAnsi"/>
                <w:sz w:val="14"/>
                <w:szCs w:val="14"/>
              </w:rPr>
              <w:t>200</w:t>
            </w:r>
            <w:r w:rsidR="00FF7452">
              <w:rPr>
                <w:rFonts w:asciiTheme="minorHAnsi" w:hAnsiTheme="minorHAnsi"/>
                <w:sz w:val="14"/>
                <w:szCs w:val="14"/>
              </w:rPr>
              <w:t>610</w:t>
            </w:r>
          </w:p>
        </w:tc>
      </w:tr>
      <w:tr w:rsidR="00AB35AB" w:rsidRPr="00ED31BF" w14:paraId="0482676E" w14:textId="77777777" w:rsidTr="00ED31BF">
        <w:trPr>
          <w:trHeight w:val="360"/>
        </w:trPr>
        <w:tc>
          <w:tcPr>
            <w:tcW w:w="0" w:type="auto"/>
            <w:shd w:val="clear" w:color="auto" w:fill="auto"/>
          </w:tcPr>
          <w:p w14:paraId="2B33FD1F" w14:textId="77777777" w:rsidR="00AB35AB" w:rsidRDefault="00AB35AB" w:rsidP="00ED31BF">
            <w:pPr>
              <w:pStyle w:val="Subtitelabcnova"/>
            </w:pPr>
          </w:p>
        </w:tc>
      </w:tr>
      <w:tr w:rsidR="00ED2A10" w:rsidRPr="00ED31BF" w14:paraId="6623DA32" w14:textId="77777777" w:rsidTr="00ED31BF">
        <w:trPr>
          <w:trHeight w:val="360"/>
        </w:trPr>
        <w:tc>
          <w:tcPr>
            <w:tcW w:w="0" w:type="auto"/>
            <w:shd w:val="clear" w:color="auto" w:fill="auto"/>
          </w:tcPr>
          <w:p w14:paraId="38EFE4A8" w14:textId="77777777" w:rsidR="00ED2A10" w:rsidRDefault="00ED2A10" w:rsidP="00ED2A10">
            <w:pPr>
              <w:pStyle w:val="Subtitelabcnova"/>
              <w:jc w:val="left"/>
            </w:pPr>
          </w:p>
        </w:tc>
      </w:tr>
    </w:tbl>
    <w:p w14:paraId="08768FDA" w14:textId="77777777" w:rsidR="00ED2A10" w:rsidRPr="00ED31BF" w:rsidRDefault="00ED2A10" w:rsidP="00ED31BF">
      <w:pPr>
        <w:pStyle w:val="Basistekstabcnova"/>
      </w:pPr>
    </w:p>
    <w:p w14:paraId="47794FF3" w14:textId="77777777" w:rsidR="00ED2A10" w:rsidRDefault="00ED2A10" w:rsidP="000B46BB">
      <w:pPr>
        <w:pStyle w:val="Basistekstabcnova"/>
      </w:pPr>
    </w:p>
    <w:p w14:paraId="13FCE822" w14:textId="77777777" w:rsidR="00EB5D23" w:rsidRPr="00EB5D23" w:rsidRDefault="00EB5D23" w:rsidP="00583536">
      <w:pPr>
        <w:pStyle w:val="Basistekstabcnova"/>
      </w:pPr>
    </w:p>
    <w:p w14:paraId="6862256F" w14:textId="77777777" w:rsidR="00EB5D23" w:rsidRDefault="00EB5D23" w:rsidP="001F60A8">
      <w:pPr>
        <w:pStyle w:val="Basistekstabcnova"/>
      </w:pPr>
    </w:p>
    <w:p w14:paraId="4BD1F903" w14:textId="77777777" w:rsidR="00FD5071" w:rsidRPr="00ED33E2" w:rsidRDefault="00FD5071" w:rsidP="00FD5071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490561714"/>
      <w:bookmarkStart w:id="1" w:name="_Toc42690972"/>
      <w:bookmarkStart w:id="2" w:name="_Toc467236119"/>
      <w:bookmarkStart w:id="3" w:name="_Toc463361823"/>
      <w:r w:rsidRPr="00ED33E2">
        <w:rPr>
          <w:color w:val="6CBCCA"/>
        </w:rPr>
        <w:lastRenderedPageBreak/>
        <w:t xml:space="preserve">Formulier A </w:t>
      </w:r>
      <w:r w:rsidRPr="00ED33E2">
        <w:rPr>
          <w:color w:val="6CBCCA"/>
        </w:rPr>
        <w:tab/>
      </w:r>
      <w:r w:rsidRPr="00ED33E2">
        <w:rPr>
          <w:color w:val="6CBCCA"/>
          <w:sz w:val="32"/>
        </w:rPr>
        <w:t>Verklaring Financieel-economische draagkracht</w:t>
      </w:r>
      <w:bookmarkEnd w:id="0"/>
      <w:bookmarkEnd w:id="1"/>
    </w:p>
    <w:bookmarkEnd w:id="2"/>
    <w:bookmarkEnd w:id="3"/>
    <w:p w14:paraId="514ACEAA" w14:textId="77777777" w:rsidR="00FD5071" w:rsidRPr="005B2890" w:rsidRDefault="00FD5071" w:rsidP="00FD5071">
      <w:pPr>
        <w:rPr>
          <w:rFonts w:ascii="Trebuchet MS" w:hAnsi="Trebuchet MS"/>
          <w:b/>
          <w:sz w:val="28"/>
        </w:rPr>
      </w:pPr>
    </w:p>
    <w:p w14:paraId="3DE74326" w14:textId="4FB4AE6F" w:rsidR="00FD5071" w:rsidRPr="00FD5071" w:rsidRDefault="00FD5071" w:rsidP="00FD5071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De G</w:t>
      </w:r>
      <w:r w:rsidRPr="00FD5071">
        <w:rPr>
          <w:sz w:val="20"/>
          <w:szCs w:val="20"/>
        </w:rPr>
        <w:t>egadigde verklaart door deze verklaring over voldoende financiële en economische draagkracht te beschikken voor (continu</w:t>
      </w:r>
      <w:r>
        <w:rPr>
          <w:sz w:val="20"/>
          <w:szCs w:val="20"/>
        </w:rPr>
        <w:t>ïteit in) de uitvoering van de O</w:t>
      </w:r>
      <w:r w:rsidRPr="00FD5071">
        <w:rPr>
          <w:sz w:val="20"/>
          <w:szCs w:val="20"/>
        </w:rPr>
        <w:t xml:space="preserve">pdracht. </w:t>
      </w:r>
    </w:p>
    <w:p w14:paraId="6C07D827" w14:textId="77777777" w:rsidR="00FD5071" w:rsidRPr="00FD5071" w:rsidRDefault="00FD5071" w:rsidP="00FD5071">
      <w:pPr>
        <w:pStyle w:val="Basistekstabcnova"/>
        <w:rPr>
          <w:sz w:val="20"/>
          <w:szCs w:val="20"/>
        </w:rPr>
      </w:pPr>
    </w:p>
    <w:p w14:paraId="2580094C" w14:textId="3441203D" w:rsidR="00FD5071" w:rsidRDefault="00FD5071" w:rsidP="00FD5071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</w:t>
      </w:r>
      <w:r w:rsidRPr="00FD5071">
        <w:rPr>
          <w:sz w:val="20"/>
          <w:szCs w:val="20"/>
        </w:rPr>
        <w:t xml:space="preserve">e </w:t>
      </w:r>
      <w:r>
        <w:rPr>
          <w:sz w:val="20"/>
          <w:szCs w:val="20"/>
        </w:rPr>
        <w:t xml:space="preserve">liquiditeits- </w:t>
      </w:r>
      <w:r w:rsidRPr="00FD5071">
        <w:rPr>
          <w:sz w:val="20"/>
          <w:szCs w:val="20"/>
        </w:rPr>
        <w:t>en solvabiliteitsratio worden berekend met gebruikmaking van onderstaande formules:</w:t>
      </w:r>
    </w:p>
    <w:p w14:paraId="417E8739" w14:textId="77777777" w:rsidR="00FD5071" w:rsidRDefault="00FD5071" w:rsidP="00FD5071">
      <w:pPr>
        <w:pStyle w:val="Basistekstabcnova"/>
        <w:rPr>
          <w:sz w:val="20"/>
          <w:szCs w:val="20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FD5071" w14:paraId="29CA48FF" w14:textId="77777777" w:rsidTr="00AD7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</w:tcPr>
          <w:p w14:paraId="368BBC79" w14:textId="77777777" w:rsidR="00FD5071" w:rsidRP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  <w:rPr>
                <w:b/>
              </w:rPr>
            </w:pPr>
            <w:r w:rsidRPr="00FD5071">
              <w:rPr>
                <w:b/>
              </w:rPr>
              <w:t>Liquiditeit</w:t>
            </w:r>
          </w:p>
        </w:tc>
      </w:tr>
      <w:tr w:rsidR="00FD5071" w14:paraId="0AE97627" w14:textId="77777777" w:rsidTr="00AD7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</w:tcPr>
          <w:p w14:paraId="505F2CB6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(debiteuren + liquide middelen)</w:t>
            </w:r>
          </w:p>
          <w:p w14:paraId="6E43264B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>Liquiditeit   =   -----------------------------------------</w:t>
            </w:r>
          </w:p>
          <w:p w14:paraId="212105D5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kort vreemd vermogen</w:t>
            </w:r>
          </w:p>
        </w:tc>
      </w:tr>
    </w:tbl>
    <w:p w14:paraId="39666B5E" w14:textId="77777777" w:rsidR="00FD5071" w:rsidRDefault="00FD5071" w:rsidP="00FD5071">
      <w:pPr>
        <w:pStyle w:val="Opsommingbolletje3eniveauabcnova"/>
        <w:numPr>
          <w:ilvl w:val="0"/>
          <w:numId w:val="0"/>
        </w:numPr>
        <w:ind w:left="852"/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FD5071" w14:paraId="76AAD3E8" w14:textId="77777777" w:rsidTr="00AD7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</w:tcPr>
          <w:p w14:paraId="2931CDA4" w14:textId="77777777" w:rsidR="00FD5071" w:rsidRP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  <w:rPr>
                <w:b/>
              </w:rPr>
            </w:pPr>
            <w:r w:rsidRPr="00FD5071">
              <w:rPr>
                <w:b/>
              </w:rPr>
              <w:t>Solvabiliteit</w:t>
            </w:r>
          </w:p>
        </w:tc>
      </w:tr>
      <w:tr w:rsidR="00FD5071" w14:paraId="588616CD" w14:textId="77777777" w:rsidTr="00AD7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</w:tcPr>
          <w:p w14:paraId="1290687D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  totaal eigen vermogen x 100%</w:t>
            </w:r>
          </w:p>
          <w:p w14:paraId="49054AF7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>Solvabiliteit   =   -----------------------------------------</w:t>
            </w:r>
          </w:p>
          <w:p w14:paraId="6B19D17A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               balanstotaal</w:t>
            </w:r>
          </w:p>
        </w:tc>
      </w:tr>
    </w:tbl>
    <w:p w14:paraId="3BF163BA" w14:textId="77777777" w:rsidR="00FD5071" w:rsidRDefault="00FD5071" w:rsidP="00FD5071">
      <w:pPr>
        <w:pStyle w:val="Basistekstabcnova"/>
        <w:rPr>
          <w:sz w:val="20"/>
          <w:szCs w:val="20"/>
        </w:rPr>
      </w:pPr>
    </w:p>
    <w:p w14:paraId="2E165EFD" w14:textId="75E72AAA" w:rsidR="00FD5071" w:rsidRDefault="00FD5071" w:rsidP="00FD5071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De G</w:t>
      </w:r>
      <w:r w:rsidRPr="00FD5071">
        <w:rPr>
          <w:sz w:val="20"/>
          <w:szCs w:val="20"/>
        </w:rPr>
        <w:t>egadigde heeft met betrekking tot de liquiditeit en solvabiliteit over de afgelopen boekjaren de o</w:t>
      </w:r>
      <w:r>
        <w:rPr>
          <w:sz w:val="20"/>
          <w:szCs w:val="20"/>
        </w:rPr>
        <w:t xml:space="preserve">nderstaande resultaten bereikt: </w:t>
      </w:r>
    </w:p>
    <w:p w14:paraId="2B46DC1D" w14:textId="77777777" w:rsidR="00FD5071" w:rsidRPr="00FD5071" w:rsidRDefault="00FD5071" w:rsidP="00FD5071">
      <w:pPr>
        <w:pStyle w:val="Basistekstabcnova"/>
        <w:rPr>
          <w:sz w:val="20"/>
          <w:szCs w:val="20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410"/>
      </w:tblGrid>
      <w:tr w:rsidR="00FD5071" w14:paraId="64BB49F5" w14:textId="77777777" w:rsidTr="00EB1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tcW w:w="1129" w:type="dxa"/>
          </w:tcPr>
          <w:p w14:paraId="347A9DA9" w14:textId="0C4D0881" w:rsidR="00FD5071" w:rsidRPr="00FD5071" w:rsidRDefault="00FD5071" w:rsidP="00FD5071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Jaar</w:t>
            </w:r>
          </w:p>
        </w:tc>
        <w:tc>
          <w:tcPr>
            <w:tcW w:w="2552" w:type="dxa"/>
          </w:tcPr>
          <w:p w14:paraId="5EFF272C" w14:textId="024BF9A2" w:rsidR="00FD5071" w:rsidRPr="00FD5071" w:rsidRDefault="00FD5071" w:rsidP="00FD5071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Liquiditeitsratio</w:t>
            </w:r>
          </w:p>
        </w:tc>
        <w:tc>
          <w:tcPr>
            <w:tcW w:w="2410" w:type="dxa"/>
          </w:tcPr>
          <w:p w14:paraId="7D8EA776" w14:textId="37B47B3E" w:rsidR="00FD5071" w:rsidRPr="00FD5071" w:rsidRDefault="00FD5071" w:rsidP="00FD5071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Solvabiliteitsratio</w:t>
            </w:r>
          </w:p>
        </w:tc>
      </w:tr>
      <w:tr w:rsidR="00FD5071" w14:paraId="210C58C7" w14:textId="77777777" w:rsidTr="00EB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1129" w:type="dxa"/>
          </w:tcPr>
          <w:p w14:paraId="33588766" w14:textId="2B31D546" w:rsidR="00FD5071" w:rsidRDefault="00FD5071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201</w:t>
            </w:r>
            <w:r w:rsidR="00D733A5">
              <w:rPr>
                <w:rFonts w:ascii="Trebuchet MS" w:hAnsi="Trebuchet MS"/>
                <w:sz w:val="20"/>
              </w:rPr>
              <w:t>7</w:t>
            </w:r>
          </w:p>
        </w:tc>
        <w:tc>
          <w:tcPr>
            <w:tcW w:w="2552" w:type="dxa"/>
          </w:tcPr>
          <w:p w14:paraId="664F1AA3" w14:textId="77777777" w:rsidR="00FD5071" w:rsidRDefault="00FD5071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2410" w:type="dxa"/>
          </w:tcPr>
          <w:p w14:paraId="03BDBD1B" w14:textId="77777777" w:rsidR="00FD5071" w:rsidRDefault="00FD5071" w:rsidP="00FD5071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</w:tr>
      <w:tr w:rsidR="00FD5071" w14:paraId="43026BA8" w14:textId="77777777" w:rsidTr="00EB1CD2">
        <w:trPr>
          <w:trHeight w:val="415"/>
        </w:trPr>
        <w:tc>
          <w:tcPr>
            <w:tcW w:w="1129" w:type="dxa"/>
          </w:tcPr>
          <w:p w14:paraId="71B684F6" w14:textId="0778B41A" w:rsidR="00FD5071" w:rsidRDefault="00FD5071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201</w:t>
            </w:r>
            <w:r w:rsidR="00D733A5">
              <w:rPr>
                <w:rFonts w:ascii="Trebuchet MS" w:hAnsi="Trebuchet MS"/>
                <w:sz w:val="20"/>
              </w:rPr>
              <w:t>8</w:t>
            </w:r>
          </w:p>
        </w:tc>
        <w:tc>
          <w:tcPr>
            <w:tcW w:w="2552" w:type="dxa"/>
          </w:tcPr>
          <w:p w14:paraId="0217B3D4" w14:textId="77777777" w:rsidR="00FD5071" w:rsidRDefault="00FD5071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2410" w:type="dxa"/>
          </w:tcPr>
          <w:p w14:paraId="625A7334" w14:textId="77777777" w:rsidR="00FD5071" w:rsidRDefault="00FD5071" w:rsidP="00FD5071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</w:tr>
      <w:tr w:rsidR="00D733A5" w14:paraId="3E2D6247" w14:textId="77777777" w:rsidTr="00EB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1129" w:type="dxa"/>
          </w:tcPr>
          <w:p w14:paraId="6E07A824" w14:textId="5AC2F246" w:rsidR="00D733A5" w:rsidRDefault="00D733A5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2019</w:t>
            </w:r>
          </w:p>
        </w:tc>
        <w:tc>
          <w:tcPr>
            <w:tcW w:w="2552" w:type="dxa"/>
          </w:tcPr>
          <w:p w14:paraId="36CA6D48" w14:textId="77777777" w:rsidR="00D733A5" w:rsidRDefault="00D733A5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2410" w:type="dxa"/>
          </w:tcPr>
          <w:p w14:paraId="0ECF34E8" w14:textId="77777777" w:rsidR="00D733A5" w:rsidRDefault="00D733A5" w:rsidP="00FD5071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</w:tr>
    </w:tbl>
    <w:p w14:paraId="64AF05AC" w14:textId="77777777" w:rsidR="00FD5071" w:rsidRDefault="00FD5071" w:rsidP="00FD5071">
      <w:pPr>
        <w:pStyle w:val="Basistekstabcnova"/>
      </w:pPr>
    </w:p>
    <w:p w14:paraId="5489876F" w14:textId="77777777" w:rsidR="00FD5071" w:rsidRDefault="00FD5071" w:rsidP="00FD5071">
      <w:pPr>
        <w:pStyle w:val="Basistekstabcnova"/>
      </w:pPr>
    </w:p>
    <w:p w14:paraId="3B1D9999" w14:textId="77777777" w:rsidR="00FD5071" w:rsidRDefault="00FD5071" w:rsidP="00FD5071">
      <w:pPr>
        <w:pStyle w:val="Basistekstabcnova"/>
      </w:pPr>
    </w:p>
    <w:p w14:paraId="799A481D" w14:textId="77777777" w:rsidR="00FD5071" w:rsidRDefault="00FD5071" w:rsidP="00FD5071">
      <w:pPr>
        <w:pStyle w:val="Basistekstabcnova"/>
      </w:pPr>
    </w:p>
    <w:p w14:paraId="29797F1D" w14:textId="14ECE9A2" w:rsidR="00FD5071" w:rsidRP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388D045B" w14:textId="22A36011" w:rsidR="00FD5071" w:rsidRP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5FCBA5C5" w14:textId="277FE9AE" w:rsidR="00FD5071" w:rsidRP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70A93C6C" w14:textId="07585F78" w:rsidR="00FD5071" w:rsidRP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02466A76" w14:textId="039D60D2" w:rsid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2288706E" w14:textId="3A5842A0" w:rsidR="00FD5071" w:rsidRPr="00E231AB" w:rsidRDefault="00FD5071" w:rsidP="00FD5071">
      <w:pPr>
        <w:pStyle w:val="Bijlagekop1abcnova"/>
        <w:numPr>
          <w:ilvl w:val="0"/>
          <w:numId w:val="0"/>
        </w:numPr>
        <w:rPr>
          <w:color w:val="6CBCCA"/>
        </w:rPr>
      </w:pPr>
      <w:bookmarkStart w:id="4" w:name="_Toc42690973"/>
      <w:r w:rsidRPr="00E231AB">
        <w:rPr>
          <w:color w:val="6CBCCA"/>
        </w:rPr>
        <w:lastRenderedPageBreak/>
        <w:t xml:space="preserve">Formulier B </w:t>
      </w:r>
      <w:r w:rsidRPr="00E231AB">
        <w:rPr>
          <w:color w:val="6CBCCA"/>
        </w:rPr>
        <w:tab/>
        <w:t>Model referentieproject</w:t>
      </w:r>
      <w:r>
        <w:rPr>
          <w:color w:val="6CBCCA"/>
        </w:rPr>
        <w:t xml:space="preserve"> </w:t>
      </w:r>
      <w:r w:rsidRPr="006B6992">
        <w:rPr>
          <w:color w:val="6CBCCA"/>
        </w:rPr>
        <w:t>Kerncompetentie 1</w:t>
      </w:r>
      <w:r w:rsidR="00675707" w:rsidRPr="006B6992">
        <w:rPr>
          <w:color w:val="6CBCCA"/>
        </w:rPr>
        <w:t>-</w:t>
      </w:r>
      <w:r w:rsidR="001C1768">
        <w:rPr>
          <w:color w:val="6CBCCA"/>
        </w:rPr>
        <w:t>2 + Selectiecriterium 1-3</w:t>
      </w:r>
      <w:bookmarkEnd w:id="4"/>
    </w:p>
    <w:p w14:paraId="674DE368" w14:textId="341D6DED" w:rsidR="00FD5071" w:rsidRPr="009902B0" w:rsidRDefault="00FD5071" w:rsidP="00FD5071">
      <w:pPr>
        <w:spacing w:line="260" w:lineRule="atLeast"/>
        <w:rPr>
          <w:rFonts w:cs="Tahoma"/>
          <w:sz w:val="20"/>
          <w:szCs w:val="20"/>
        </w:rPr>
      </w:pPr>
      <w:r w:rsidRPr="009902B0">
        <w:rPr>
          <w:rFonts w:cs="Tahoma"/>
          <w:sz w:val="20"/>
          <w:szCs w:val="20"/>
        </w:rPr>
        <w:t>Door middel van het invullen van dit formulier geeft de Gegadigde aan te voldoen aan de gestelde minimale technische bekwaamheid, zoal</w:t>
      </w:r>
      <w:r w:rsidR="009902B0">
        <w:rPr>
          <w:rFonts w:cs="Tahoma"/>
          <w:sz w:val="20"/>
          <w:szCs w:val="20"/>
        </w:rPr>
        <w:t>s omschreven in</w:t>
      </w:r>
      <w:r w:rsidRPr="009902B0">
        <w:rPr>
          <w:rFonts w:cs="Tahoma"/>
          <w:sz w:val="20"/>
          <w:szCs w:val="20"/>
        </w:rPr>
        <w:t xml:space="preserve"> de </w:t>
      </w:r>
      <w:r w:rsidR="00B30549" w:rsidRPr="009902B0">
        <w:rPr>
          <w:rFonts w:cs="Tahoma"/>
          <w:sz w:val="20"/>
          <w:szCs w:val="20"/>
        </w:rPr>
        <w:t>S</w:t>
      </w:r>
      <w:r w:rsidRPr="009902B0">
        <w:rPr>
          <w:rFonts w:cs="Tahoma"/>
          <w:sz w:val="20"/>
          <w:szCs w:val="20"/>
        </w:rPr>
        <w:t xml:space="preserve">electieleidraad. </w:t>
      </w:r>
    </w:p>
    <w:p w14:paraId="3219F682" w14:textId="77777777" w:rsidR="00FD5071" w:rsidRPr="00E231AB" w:rsidRDefault="00FD5071" w:rsidP="00FD5071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FD5071" w:rsidRPr="00E231AB" w14:paraId="495EB389" w14:textId="77777777" w:rsidTr="00AD784B">
        <w:trPr>
          <w:trHeight w:val="283"/>
        </w:trPr>
        <w:tc>
          <w:tcPr>
            <w:tcW w:w="8931" w:type="dxa"/>
            <w:gridSpan w:val="3"/>
            <w:shd w:val="clear" w:color="auto" w:fill="81BDC9"/>
          </w:tcPr>
          <w:p w14:paraId="29129805" w14:textId="77777777" w:rsidR="00FD5071" w:rsidRPr="00EB1CD2" w:rsidRDefault="00FD5071" w:rsidP="00AD784B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Projectinformatie </w:t>
            </w:r>
          </w:p>
        </w:tc>
      </w:tr>
      <w:tr w:rsidR="00FD5071" w:rsidRPr="00E231AB" w14:paraId="5874A25E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11A5FB1" w14:textId="12F5E35E" w:rsidR="00FD5071" w:rsidRPr="00EB1CD2" w:rsidRDefault="00EB1CD2" w:rsidP="00EB1CD2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Door welke partij</w:t>
            </w:r>
            <w:r w:rsidR="00FD5071" w:rsidRPr="00EB1CD2">
              <w:rPr>
                <w:rFonts w:cs="Tahoma"/>
                <w:sz w:val="20"/>
                <w:szCs w:val="20"/>
              </w:rPr>
              <w:t xml:space="preserve"> uitgevoerd</w:t>
            </w:r>
          </w:p>
        </w:tc>
        <w:tc>
          <w:tcPr>
            <w:tcW w:w="4962" w:type="dxa"/>
            <w:shd w:val="clear" w:color="auto" w:fill="auto"/>
          </w:tcPr>
          <w:p w14:paraId="7BD5E9BB" w14:textId="77777777" w:rsidR="00FD5071" w:rsidRPr="00EB1CD2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Inschrijver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Samenwerkende partij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Onderaannemer</w:t>
            </w:r>
          </w:p>
        </w:tc>
      </w:tr>
      <w:tr w:rsidR="00675707" w:rsidRPr="008B09B4" w14:paraId="64F72C01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5AFCE02" w14:textId="77777777" w:rsidR="00675707" w:rsidRPr="008B09B4" w:rsidRDefault="00675707" w:rsidP="00FF7452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147EF12E" w14:textId="77777777" w:rsidR="00675707" w:rsidRPr="008B09B4" w:rsidRDefault="00675707" w:rsidP="00FF7452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76BEF7FD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9600856" w14:textId="77777777" w:rsidR="00675707" w:rsidRPr="008B09B4" w:rsidRDefault="00675707" w:rsidP="00FF7452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742CD39C" w14:textId="77777777" w:rsidR="00675707" w:rsidRPr="008B09B4" w:rsidRDefault="00675707" w:rsidP="00FF7452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FD5071" w:rsidRPr="008B09B4" w14:paraId="37C3E268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5654D82" w14:textId="77777777" w:rsidR="00FD5071" w:rsidRPr="008B09B4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1A5B3318" w14:textId="77777777" w:rsidR="00FD5071" w:rsidRPr="008B09B4" w:rsidDel="0050433C" w:rsidRDefault="00FD5071" w:rsidP="00AD784B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FD5071" w:rsidRPr="008B09B4" w14:paraId="71B904BC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0D17C95" w14:textId="77777777" w:rsidR="00FD5071" w:rsidRPr="008B09B4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2FA540F0" w14:textId="77777777" w:rsidR="00FD5071" w:rsidRPr="008B09B4" w:rsidRDefault="00FD5071" w:rsidP="00AD784B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FD5071" w:rsidRPr="008B09B4" w14:paraId="21E1CB1F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827E1D4" w14:textId="77777777" w:rsidR="00FD5071" w:rsidRPr="008B09B4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Omvang project in m</w:t>
            </w:r>
            <w:r w:rsidRPr="008B09B4">
              <w:rPr>
                <w:rFonts w:cs="Tahoma"/>
                <w:sz w:val="20"/>
                <w:szCs w:val="20"/>
                <w:vertAlign w:val="superscript"/>
              </w:rPr>
              <w:t>2</w:t>
            </w:r>
            <w:r w:rsidRPr="008B09B4">
              <w:rPr>
                <w:rFonts w:cs="Tahoma"/>
                <w:sz w:val="20"/>
                <w:szCs w:val="20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0D0F5FFB" w14:textId="77777777" w:rsidR="00FD5071" w:rsidRPr="008B09B4" w:rsidRDefault="00FD5071" w:rsidP="00AD784B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FD5071" w:rsidRPr="008B09B4" w14:paraId="6EE98B39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FB69060" w14:textId="77777777" w:rsidR="00FD5071" w:rsidRPr="008B09B4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49CD9568" w14:textId="77777777" w:rsidR="00FD5071" w:rsidRPr="008B09B4" w:rsidRDefault="00FD5071" w:rsidP="00AD784B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FD5071" w:rsidRPr="00E231AB" w14:paraId="335577D9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08EFEC0" w14:textId="77777777" w:rsidR="00FD5071" w:rsidRPr="008B09B4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58CFB4BC" w14:textId="77777777" w:rsidR="00FD5071" w:rsidRPr="00EB1CD2" w:rsidRDefault="00FD5071" w:rsidP="00AD784B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901507" w:rsidRPr="00E231AB" w14:paraId="41D70850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A1DE590" w14:textId="46492EED" w:rsidR="00901507" w:rsidRPr="008B09B4" w:rsidRDefault="00901507" w:rsidP="009015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Punten behaald volgens Gegadigde</w:t>
            </w:r>
          </w:p>
        </w:tc>
        <w:tc>
          <w:tcPr>
            <w:tcW w:w="4962" w:type="dxa"/>
            <w:shd w:val="clear" w:color="auto" w:fill="auto"/>
          </w:tcPr>
          <w:p w14:paraId="47FCA1C6" w14:textId="7F8F8DBC" w:rsidR="00901507" w:rsidRPr="008B09B4" w:rsidRDefault="00901507" w:rsidP="00901507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901507" w:rsidRPr="00E231AB" w14:paraId="66B36B58" w14:textId="77777777" w:rsidTr="00AD784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70E39AB8" w14:textId="77777777" w:rsidR="00901507" w:rsidRPr="00EB1CD2" w:rsidRDefault="00901507" w:rsidP="00901507">
            <w:pPr>
              <w:spacing w:line="260" w:lineRule="atLeast"/>
              <w:rPr>
                <w:rFonts w:cs="Tahoma"/>
                <w:b/>
                <w:color w:val="FFFFFF"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Minimumeisen </w:t>
            </w:r>
          </w:p>
        </w:tc>
      </w:tr>
      <w:tr w:rsidR="00901507" w:rsidRPr="00E231AB" w14:paraId="6544BF49" w14:textId="77777777" w:rsidTr="00AD784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0C29FB65" w14:textId="4719AAD9" w:rsidR="00901507" w:rsidRPr="00EB1CD2" w:rsidRDefault="00901507" w:rsidP="00901507">
            <w:pPr>
              <w:rPr>
                <w:sz w:val="20"/>
                <w:szCs w:val="20"/>
              </w:rPr>
            </w:pPr>
            <w:r w:rsidRPr="00EB1CD2">
              <w:rPr>
                <w:sz w:val="20"/>
                <w:szCs w:val="20"/>
              </w:rPr>
              <w:t>Gegadigde was zelf verantwoordelijk voor een</w:t>
            </w:r>
            <w:r>
              <w:rPr>
                <w:sz w:val="20"/>
                <w:szCs w:val="20"/>
              </w:rPr>
              <w:t xml:space="preserve"> ontwerp</w:t>
            </w:r>
            <w:r w:rsidRPr="00EB1CD2">
              <w:rPr>
                <w:sz w:val="20"/>
                <w:szCs w:val="20"/>
              </w:rPr>
              <w:t xml:space="preserve"> opdracht</w:t>
            </w:r>
            <w:r>
              <w:rPr>
                <w:sz w:val="20"/>
                <w:szCs w:val="20"/>
              </w:rPr>
              <w:t xml:space="preserve"> </w:t>
            </w:r>
            <w:r w:rsidRPr="00EB1CD2">
              <w:rPr>
                <w:sz w:val="20"/>
                <w:szCs w:val="20"/>
              </w:rPr>
              <w:t xml:space="preserve">met een minimale omvang van </w:t>
            </w:r>
            <w:r>
              <w:rPr>
                <w:sz w:val="20"/>
                <w:szCs w:val="20"/>
              </w:rPr>
              <w:t>5.000 m2</w:t>
            </w:r>
            <w:r w:rsidRPr="00EB1CD2">
              <w:rPr>
                <w:sz w:val="20"/>
                <w:szCs w:val="20"/>
              </w:rPr>
              <w:t xml:space="preserve"> bruto vloeroppervlakte (</w:t>
            </w:r>
            <w:proofErr w:type="spellStart"/>
            <w:r w:rsidRPr="00EB1CD2">
              <w:rPr>
                <w:sz w:val="20"/>
                <w:szCs w:val="20"/>
              </w:rPr>
              <w:t>bvo</w:t>
            </w:r>
            <w:proofErr w:type="spellEnd"/>
            <w:r w:rsidRPr="00EB1CD2">
              <w:rPr>
                <w:sz w:val="20"/>
                <w:szCs w:val="20"/>
              </w:rPr>
              <w:t>). Het gebouw dient te zijn opgeleverd binnen een termijn van vijf (5) jaar teruggerekend vanaf de uiterste aanmeldingsdatum van deze aanbestedingsprocedure.</w:t>
            </w:r>
            <w:r w:rsidR="00DD331F">
              <w:rPr>
                <w:sz w:val="20"/>
                <w:szCs w:val="20"/>
              </w:rPr>
              <w:t xml:space="preserve"> </w:t>
            </w:r>
            <w:r w:rsidR="00DD331F" w:rsidRPr="00DD331F">
              <w:rPr>
                <w:sz w:val="20"/>
                <w:szCs w:val="20"/>
              </w:rPr>
              <w:t>Hiervoor kan ook volstaan worden met projecten die in uitvoering zijn en er een start bouw heeft plaatsgevonden</w:t>
            </w:r>
            <w:r w:rsidR="00DD331F">
              <w:rPr>
                <w:sz w:val="20"/>
                <w:szCs w:val="20"/>
              </w:rPr>
              <w:t xml:space="preserve">. </w:t>
            </w:r>
          </w:p>
          <w:p w14:paraId="419DFECC" w14:textId="77777777" w:rsidR="00901507" w:rsidRPr="00EB1CD2" w:rsidRDefault="00901507" w:rsidP="00901507">
            <w:pPr>
              <w:rPr>
                <w:sz w:val="20"/>
                <w:szCs w:val="20"/>
              </w:rPr>
            </w:pPr>
          </w:p>
        </w:tc>
      </w:tr>
      <w:tr w:rsidR="00901507" w:rsidRPr="00E231AB" w14:paraId="40674C35" w14:textId="77777777" w:rsidTr="00AD784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196B31EF" w14:textId="77777777" w:rsidR="00901507" w:rsidRPr="00EB1CD2" w:rsidRDefault="00901507" w:rsidP="00901507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>Omschrijving/specificatie waaruit blijkt dat wel/niet wordt voldaan</w:t>
            </w:r>
          </w:p>
        </w:tc>
      </w:tr>
      <w:tr w:rsidR="00901507" w:rsidRPr="00E231AB" w14:paraId="0CB81AC5" w14:textId="77777777" w:rsidTr="008B09B4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3"/>
            <w:shd w:val="clear" w:color="auto" w:fill="auto"/>
          </w:tcPr>
          <w:p w14:paraId="55E35170" w14:textId="77777777" w:rsidR="00901507" w:rsidRPr="00EB1CD2" w:rsidRDefault="00901507" w:rsidP="00901507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901507" w:rsidRPr="00E231AB" w14:paraId="70E2FFA6" w14:textId="77777777" w:rsidTr="00AD784B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0DE7AC52" w14:textId="77777777" w:rsidR="00901507" w:rsidRPr="00EB1CD2" w:rsidRDefault="00901507" w:rsidP="00901507">
            <w:pPr>
              <w:spacing w:line="260" w:lineRule="atLeast"/>
              <w:rPr>
                <w:rFonts w:cs="Tahoma"/>
                <w:b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b/>
                <w:color w:val="000000"/>
                <w:sz w:val="20"/>
                <w:szCs w:val="20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0BCA7479" w14:textId="77777777" w:rsidR="00901507" w:rsidRPr="00EB1CD2" w:rsidRDefault="00901507" w:rsidP="00901507">
            <w:pPr>
              <w:spacing w:line="260" w:lineRule="atLeast"/>
              <w:rPr>
                <w:rFonts w:cs="Tahoma"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</w:tbl>
    <w:p w14:paraId="626ED7C1" w14:textId="77777777" w:rsidR="00FD5071" w:rsidRP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</w:p>
    <w:p w14:paraId="05E1FCB4" w14:textId="77777777" w:rsidR="00EB1CD2" w:rsidRPr="00FD5071" w:rsidRDefault="00EB1CD2" w:rsidP="00EB1CD2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49A83D10" w14:textId="77777777" w:rsidR="00EB1CD2" w:rsidRPr="00FD5071" w:rsidRDefault="00EB1CD2" w:rsidP="00EB1CD2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563B6714" w14:textId="77777777" w:rsidR="00EB1CD2" w:rsidRPr="00FD5071" w:rsidRDefault="00EB1CD2" w:rsidP="00EB1CD2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3FEE430E" w14:textId="77777777" w:rsidR="00EB1CD2" w:rsidRPr="00FD5071" w:rsidRDefault="00EB1CD2" w:rsidP="00EB1CD2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43F1E806" w14:textId="02535821" w:rsidR="008B09B4" w:rsidRDefault="00EB1CD2" w:rsidP="00EB1CD2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5268A9FA" w14:textId="77777777" w:rsidR="008B09B4" w:rsidRDefault="008B09B4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14:paraId="144DBA4F" w14:textId="6FF80516" w:rsidR="008B09B4" w:rsidRPr="00E231AB" w:rsidRDefault="008B09B4" w:rsidP="008B09B4">
      <w:pPr>
        <w:pStyle w:val="Bijlagekop1abcnova"/>
        <w:numPr>
          <w:ilvl w:val="0"/>
          <w:numId w:val="0"/>
        </w:numPr>
        <w:rPr>
          <w:color w:val="6CBCCA"/>
        </w:rPr>
      </w:pPr>
      <w:bookmarkStart w:id="5" w:name="_Toc42690974"/>
      <w:r w:rsidRPr="00E231AB">
        <w:rPr>
          <w:color w:val="6CBCCA"/>
        </w:rPr>
        <w:lastRenderedPageBreak/>
        <w:t xml:space="preserve">Formulier </w:t>
      </w:r>
      <w:r w:rsidR="001C1768">
        <w:rPr>
          <w:color w:val="6CBCCA"/>
        </w:rPr>
        <w:t>C</w:t>
      </w:r>
      <w:r w:rsidRPr="00E231AB">
        <w:rPr>
          <w:color w:val="6CBCCA"/>
        </w:rPr>
        <w:t xml:space="preserve"> </w:t>
      </w:r>
      <w:r w:rsidRPr="00E231AB">
        <w:rPr>
          <w:color w:val="6CBCCA"/>
        </w:rPr>
        <w:tab/>
        <w:t>Model referentieproject</w:t>
      </w:r>
      <w:r>
        <w:rPr>
          <w:color w:val="6CBCCA"/>
        </w:rPr>
        <w:t xml:space="preserve"> </w:t>
      </w:r>
      <w:r w:rsidR="003524AC">
        <w:rPr>
          <w:color w:val="6CBCCA"/>
        </w:rPr>
        <w:t>Selectiecriterium</w:t>
      </w:r>
      <w:r w:rsidRPr="006B6992">
        <w:rPr>
          <w:color w:val="6CBCCA"/>
        </w:rPr>
        <w:t xml:space="preserve"> </w:t>
      </w:r>
      <w:r w:rsidR="008C78A8">
        <w:rPr>
          <w:color w:val="6CBCCA"/>
        </w:rPr>
        <w:t>4</w:t>
      </w:r>
      <w:bookmarkEnd w:id="5"/>
    </w:p>
    <w:p w14:paraId="04F1350E" w14:textId="77777777" w:rsidR="008B09B4" w:rsidRPr="009902B0" w:rsidRDefault="008B09B4" w:rsidP="008B09B4">
      <w:pPr>
        <w:spacing w:line="260" w:lineRule="atLeast"/>
        <w:rPr>
          <w:rFonts w:cs="Tahoma"/>
          <w:sz w:val="20"/>
          <w:szCs w:val="20"/>
        </w:rPr>
      </w:pPr>
      <w:r w:rsidRPr="009902B0">
        <w:rPr>
          <w:rFonts w:cs="Tahoma"/>
          <w:sz w:val="20"/>
          <w:szCs w:val="20"/>
        </w:rPr>
        <w:t>Door middel van het invullen van dit formulier geeft de Gegadigde aan te voldoen aan de gestelde minimale technische bekwaamheid, zoal</w:t>
      </w:r>
      <w:r>
        <w:rPr>
          <w:rFonts w:cs="Tahoma"/>
          <w:sz w:val="20"/>
          <w:szCs w:val="20"/>
        </w:rPr>
        <w:t>s omschreven in</w:t>
      </w:r>
      <w:r w:rsidRPr="009902B0">
        <w:rPr>
          <w:rFonts w:cs="Tahoma"/>
          <w:sz w:val="20"/>
          <w:szCs w:val="20"/>
        </w:rPr>
        <w:t xml:space="preserve"> de Selectieleidraad. </w:t>
      </w:r>
    </w:p>
    <w:p w14:paraId="348D1116" w14:textId="77777777" w:rsidR="008B09B4" w:rsidRPr="00E231AB" w:rsidRDefault="008B09B4" w:rsidP="008B09B4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8B09B4" w:rsidRPr="00E231AB" w14:paraId="68F4F3CC" w14:textId="77777777" w:rsidTr="00FF7452">
        <w:trPr>
          <w:trHeight w:val="283"/>
        </w:trPr>
        <w:tc>
          <w:tcPr>
            <w:tcW w:w="8931" w:type="dxa"/>
            <w:gridSpan w:val="3"/>
            <w:shd w:val="clear" w:color="auto" w:fill="81BDC9"/>
          </w:tcPr>
          <w:p w14:paraId="22D538E8" w14:textId="77777777" w:rsidR="008B09B4" w:rsidRPr="00EB1CD2" w:rsidRDefault="008B09B4" w:rsidP="00FF7452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Projectinformatie </w:t>
            </w:r>
          </w:p>
        </w:tc>
      </w:tr>
      <w:tr w:rsidR="008B09B4" w:rsidRPr="00E231AB" w14:paraId="2C8D8BEC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839B8F2" w14:textId="77777777" w:rsidR="008B09B4" w:rsidRPr="00EB1CD2" w:rsidRDefault="008B09B4" w:rsidP="00FF7452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7978DB9A" w14:textId="77777777" w:rsidR="008B09B4" w:rsidRPr="00EB1CD2" w:rsidRDefault="008B09B4" w:rsidP="00FF7452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Inschrijver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Samenwerkende partij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Onderaannemer</w:t>
            </w:r>
          </w:p>
        </w:tc>
      </w:tr>
      <w:tr w:rsidR="00675707" w:rsidRPr="008B09B4" w14:paraId="0C966661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4D3DA2A4" w14:textId="578F0375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50955979" w14:textId="0CB0CE4B" w:rsidR="00675707" w:rsidRPr="008B09B4" w:rsidRDefault="00675707" w:rsidP="00675707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623A69FB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0E24E8A" w14:textId="341A1995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04EBB990" w14:textId="038E7649" w:rsidR="00675707" w:rsidRPr="008B09B4" w:rsidDel="0050433C" w:rsidRDefault="00675707" w:rsidP="00675707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21CFD636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600AF02" w14:textId="795B09A1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1346E51A" w14:textId="2F83090D" w:rsidR="00675707" w:rsidRPr="008B09B4" w:rsidRDefault="00675707" w:rsidP="00675707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6F63EE76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D599F32" w14:textId="5F8BE9F2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323D293E" w14:textId="70DFED3C" w:rsidR="00675707" w:rsidRPr="008B09B4" w:rsidRDefault="00675707" w:rsidP="00675707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3A0BE23F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59CC30C" w14:textId="0C2F7476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Omvang project in m</w:t>
            </w:r>
            <w:r w:rsidRPr="008B09B4">
              <w:rPr>
                <w:rFonts w:cs="Tahoma"/>
                <w:sz w:val="20"/>
                <w:szCs w:val="20"/>
                <w:vertAlign w:val="superscript"/>
              </w:rPr>
              <w:t>2</w:t>
            </w:r>
            <w:r w:rsidRPr="008B09B4">
              <w:rPr>
                <w:rFonts w:cs="Tahoma"/>
                <w:sz w:val="20"/>
                <w:szCs w:val="20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69F368E4" w14:textId="1F41FC60" w:rsidR="00675707" w:rsidRPr="008B09B4" w:rsidRDefault="00675707" w:rsidP="00675707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00C071A3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B245D72" w14:textId="6F9F002A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2D21B243" w14:textId="53A13C05" w:rsidR="00675707" w:rsidRPr="008B09B4" w:rsidRDefault="00675707" w:rsidP="00675707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E231AB" w14:paraId="385AA0C9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1D41DA7" w14:textId="6AE18D81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71828CA6" w14:textId="60CEAB46" w:rsidR="00675707" w:rsidRPr="00EB1CD2" w:rsidRDefault="00675707" w:rsidP="00675707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1C2D4C" w:rsidRPr="00E231AB" w14:paraId="19C928D3" w14:textId="77777777" w:rsidTr="003C3191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302B7F4" w14:textId="77777777" w:rsidR="001C2D4C" w:rsidRPr="008B09B4" w:rsidRDefault="001C2D4C" w:rsidP="003C3191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Punten behaald volgens Gegadigde</w:t>
            </w:r>
          </w:p>
        </w:tc>
        <w:tc>
          <w:tcPr>
            <w:tcW w:w="4962" w:type="dxa"/>
            <w:shd w:val="clear" w:color="auto" w:fill="auto"/>
          </w:tcPr>
          <w:p w14:paraId="7A57EA6C" w14:textId="77777777" w:rsidR="001C2D4C" w:rsidRPr="008B09B4" w:rsidRDefault="001C2D4C" w:rsidP="003C3191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8B09B4" w:rsidRPr="00E231AB" w14:paraId="5F7A5D45" w14:textId="77777777" w:rsidTr="00FF7452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07D708D4" w14:textId="77777777" w:rsidR="008B09B4" w:rsidRPr="00EB1CD2" w:rsidRDefault="008B09B4" w:rsidP="00FF7452">
            <w:pPr>
              <w:spacing w:line="260" w:lineRule="atLeast"/>
              <w:rPr>
                <w:rFonts w:cs="Tahoma"/>
                <w:b/>
                <w:color w:val="FFFFFF"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Minimumeisen </w:t>
            </w:r>
          </w:p>
        </w:tc>
      </w:tr>
      <w:tr w:rsidR="008B09B4" w:rsidRPr="00E231AB" w14:paraId="30FC157E" w14:textId="77777777" w:rsidTr="00FF7452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7458F901" w14:textId="53DF2910" w:rsidR="008B09B4" w:rsidRPr="00EB1CD2" w:rsidRDefault="008B09B4" w:rsidP="00FF7452">
            <w:pPr>
              <w:rPr>
                <w:sz w:val="20"/>
                <w:szCs w:val="20"/>
              </w:rPr>
            </w:pPr>
            <w:r w:rsidRPr="00EB1CD2">
              <w:rPr>
                <w:sz w:val="20"/>
                <w:szCs w:val="20"/>
              </w:rPr>
              <w:t>Gegadigde was zelf verantwoordelijk voor een</w:t>
            </w:r>
            <w:r>
              <w:rPr>
                <w:sz w:val="20"/>
                <w:szCs w:val="20"/>
              </w:rPr>
              <w:t xml:space="preserve"> ontwerp</w:t>
            </w:r>
            <w:r w:rsidRPr="00EB1CD2">
              <w:rPr>
                <w:sz w:val="20"/>
                <w:szCs w:val="20"/>
              </w:rPr>
              <w:t xml:space="preserve"> opdracht</w:t>
            </w:r>
            <w:r>
              <w:rPr>
                <w:sz w:val="20"/>
                <w:szCs w:val="20"/>
              </w:rPr>
              <w:t xml:space="preserve"> </w:t>
            </w:r>
            <w:r w:rsidRPr="00EB1CD2">
              <w:rPr>
                <w:sz w:val="20"/>
                <w:szCs w:val="20"/>
              </w:rPr>
              <w:t xml:space="preserve">met een minimale omvang van </w:t>
            </w:r>
            <w:r>
              <w:rPr>
                <w:sz w:val="20"/>
                <w:szCs w:val="20"/>
              </w:rPr>
              <w:t>3.000 m2</w:t>
            </w:r>
            <w:r w:rsidRPr="00EB1CD2">
              <w:rPr>
                <w:sz w:val="20"/>
                <w:szCs w:val="20"/>
              </w:rPr>
              <w:t xml:space="preserve"> bruto vloeroppervlakte (</w:t>
            </w:r>
            <w:proofErr w:type="spellStart"/>
            <w:r w:rsidRPr="00EB1CD2">
              <w:rPr>
                <w:sz w:val="20"/>
                <w:szCs w:val="20"/>
              </w:rPr>
              <w:t>bvo</w:t>
            </w:r>
            <w:proofErr w:type="spellEnd"/>
            <w:r w:rsidRPr="00EB1CD2">
              <w:rPr>
                <w:sz w:val="20"/>
                <w:szCs w:val="20"/>
              </w:rPr>
              <w:t>). Het gebouw dient te zijn opgeleverd binnen een termijn van vijf (5) jaar teruggerekend vanaf de uiterste aanmeldingsdatum van deze aanbestedingsprocedure</w:t>
            </w:r>
            <w:r w:rsidR="00675707">
              <w:rPr>
                <w:sz w:val="20"/>
                <w:szCs w:val="20"/>
              </w:rPr>
              <w:t xml:space="preserve"> dan wel in  uitvoering te zijn genomen.</w:t>
            </w:r>
          </w:p>
          <w:p w14:paraId="14558C82" w14:textId="77777777" w:rsidR="008B09B4" w:rsidRPr="00EB1CD2" w:rsidRDefault="008B09B4" w:rsidP="00FF7452">
            <w:pPr>
              <w:rPr>
                <w:sz w:val="20"/>
                <w:szCs w:val="20"/>
              </w:rPr>
            </w:pPr>
          </w:p>
        </w:tc>
      </w:tr>
      <w:tr w:rsidR="008B09B4" w:rsidRPr="00E231AB" w14:paraId="67876875" w14:textId="77777777" w:rsidTr="00FF7452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51D15A70" w14:textId="77777777" w:rsidR="008B09B4" w:rsidRPr="00EB1CD2" w:rsidRDefault="008B09B4" w:rsidP="00FF7452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>Omschrijving/specificatie waaruit blijkt dat wel/niet wordt voldaan</w:t>
            </w:r>
          </w:p>
        </w:tc>
      </w:tr>
      <w:tr w:rsidR="008B09B4" w:rsidRPr="00E231AB" w14:paraId="51609CC9" w14:textId="77777777" w:rsidTr="00FF7452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3"/>
            <w:shd w:val="clear" w:color="auto" w:fill="auto"/>
          </w:tcPr>
          <w:p w14:paraId="50BF2E50" w14:textId="77777777" w:rsidR="008B09B4" w:rsidRPr="00EB1CD2" w:rsidRDefault="008B09B4" w:rsidP="00FF7452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8B09B4" w:rsidRPr="00E231AB" w14:paraId="0CBBDF1B" w14:textId="77777777" w:rsidTr="00FF7452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026BB02D" w14:textId="77777777" w:rsidR="008B09B4" w:rsidRPr="00EB1CD2" w:rsidRDefault="008B09B4" w:rsidP="00FF7452">
            <w:pPr>
              <w:spacing w:line="260" w:lineRule="atLeast"/>
              <w:rPr>
                <w:rFonts w:cs="Tahoma"/>
                <w:b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b/>
                <w:color w:val="000000"/>
                <w:sz w:val="20"/>
                <w:szCs w:val="20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78526A10" w14:textId="77777777" w:rsidR="008B09B4" w:rsidRPr="00EB1CD2" w:rsidRDefault="008B09B4" w:rsidP="00FF7452">
            <w:pPr>
              <w:spacing w:line="260" w:lineRule="atLeast"/>
              <w:rPr>
                <w:rFonts w:cs="Tahoma"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</w:tbl>
    <w:p w14:paraId="1E6AB998" w14:textId="77777777" w:rsidR="008B09B4" w:rsidRPr="00FD5071" w:rsidRDefault="008B09B4" w:rsidP="008B09B4">
      <w:pPr>
        <w:pStyle w:val="Basistekstabcnova"/>
        <w:spacing w:line="480" w:lineRule="auto"/>
        <w:rPr>
          <w:sz w:val="20"/>
          <w:szCs w:val="20"/>
        </w:rPr>
      </w:pPr>
    </w:p>
    <w:p w14:paraId="7F5ECB31" w14:textId="77777777" w:rsidR="008B09B4" w:rsidRPr="00FD5071" w:rsidRDefault="008B09B4" w:rsidP="008B09B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72A601DF" w14:textId="77777777" w:rsidR="008B09B4" w:rsidRPr="00FD5071" w:rsidRDefault="008B09B4" w:rsidP="008B09B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65A2B794" w14:textId="77777777" w:rsidR="008B09B4" w:rsidRPr="00FD5071" w:rsidRDefault="008B09B4" w:rsidP="008B09B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2E699470" w14:textId="77777777" w:rsidR="008B09B4" w:rsidRPr="00FD5071" w:rsidRDefault="008B09B4" w:rsidP="008B09B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23706734" w14:textId="77777777" w:rsidR="008B09B4" w:rsidRDefault="008B09B4" w:rsidP="008B09B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1BDD00C5" w14:textId="3F627D1B" w:rsidR="001C1768" w:rsidRPr="00E231AB" w:rsidRDefault="001C1768" w:rsidP="001C1768">
      <w:pPr>
        <w:pStyle w:val="Bijlagekop1abcnova"/>
        <w:numPr>
          <w:ilvl w:val="0"/>
          <w:numId w:val="0"/>
        </w:numPr>
        <w:rPr>
          <w:color w:val="6CBCCA"/>
        </w:rPr>
      </w:pPr>
      <w:bookmarkStart w:id="6" w:name="_Toc42690975"/>
      <w:r w:rsidRPr="00E231AB">
        <w:rPr>
          <w:color w:val="6CBCCA"/>
        </w:rPr>
        <w:lastRenderedPageBreak/>
        <w:t xml:space="preserve">Formulier </w:t>
      </w:r>
      <w:r>
        <w:rPr>
          <w:color w:val="6CBCCA"/>
        </w:rPr>
        <w:t>D</w:t>
      </w:r>
      <w:r w:rsidRPr="00E231AB">
        <w:rPr>
          <w:color w:val="6CBCCA"/>
        </w:rPr>
        <w:t xml:space="preserve"> </w:t>
      </w:r>
      <w:r w:rsidRPr="00E231AB">
        <w:rPr>
          <w:color w:val="6CBCCA"/>
        </w:rPr>
        <w:tab/>
      </w:r>
      <w:r>
        <w:rPr>
          <w:color w:val="6CBCCA"/>
        </w:rPr>
        <w:t>Checklist in te dienen stukken</w:t>
      </w:r>
      <w:bookmarkEnd w:id="6"/>
      <w:r>
        <w:rPr>
          <w:color w:val="6CBCCA"/>
        </w:rPr>
        <w:t xml:space="preserve"> </w:t>
      </w:r>
    </w:p>
    <w:p w14:paraId="08735691" w14:textId="6F56E6A9" w:rsidR="001C1768" w:rsidRPr="009902B0" w:rsidRDefault="001C1768" w:rsidP="001C1768">
      <w:pPr>
        <w:spacing w:line="260" w:lineRule="atLeast"/>
        <w:rPr>
          <w:rFonts w:cs="Tahoma"/>
          <w:sz w:val="20"/>
          <w:szCs w:val="20"/>
        </w:rPr>
      </w:pPr>
      <w:r w:rsidRPr="009902B0">
        <w:rPr>
          <w:rFonts w:cs="Tahoma"/>
          <w:sz w:val="20"/>
          <w:szCs w:val="20"/>
        </w:rPr>
        <w:t xml:space="preserve">Door middel van het invullen van dit formulier geeft de Gegadigde aan </w:t>
      </w:r>
      <w:r>
        <w:rPr>
          <w:rFonts w:cs="Tahoma"/>
          <w:sz w:val="20"/>
          <w:szCs w:val="20"/>
        </w:rPr>
        <w:t xml:space="preserve">de gevraagde stukken in te dienen. </w:t>
      </w:r>
    </w:p>
    <w:p w14:paraId="4BCCB9B7" w14:textId="77777777" w:rsidR="001C1768" w:rsidRPr="00E231AB" w:rsidRDefault="001C1768" w:rsidP="001C1768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1C1768" w:rsidRPr="00E231AB" w14:paraId="208260B5" w14:textId="77777777" w:rsidTr="003C3191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14:paraId="07FD6E70" w14:textId="7DF3C1B7" w:rsidR="001C1768" w:rsidRPr="00EB1CD2" w:rsidRDefault="006F3A71" w:rsidP="003C3191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 xml:space="preserve">In te dienen stukken </w:t>
            </w:r>
          </w:p>
        </w:tc>
      </w:tr>
      <w:tr w:rsidR="006F3A71" w:rsidRPr="008B09B4" w14:paraId="224E94C5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638BF143" w14:textId="4C5D4731" w:rsidR="006F3A71" w:rsidRDefault="006F3A71" w:rsidP="003C3191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UEA </w:t>
            </w:r>
          </w:p>
        </w:tc>
        <w:tc>
          <w:tcPr>
            <w:tcW w:w="4962" w:type="dxa"/>
            <w:shd w:val="clear" w:color="auto" w:fill="auto"/>
          </w:tcPr>
          <w:p w14:paraId="0AB379A6" w14:textId="77777777" w:rsidR="006F3A71" w:rsidRPr="00304F29" w:rsidRDefault="006F3A71" w:rsidP="003C3191">
            <w:pPr>
              <w:rPr>
                <w:rFonts w:cs="Tahoma"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1C1768" w:rsidRPr="008B09B4" w14:paraId="17472A1A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689E6402" w14:textId="4E4DFAEC" w:rsidR="001C1768" w:rsidRPr="008B09B4" w:rsidRDefault="001C1768" w:rsidP="001C1768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A</w:t>
            </w:r>
            <w:r w:rsidR="003524AC">
              <w:rPr>
                <w:rFonts w:cs="Tahoma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1F6F98D7" w14:textId="3C3D3CAA" w:rsidR="001C1768" w:rsidRPr="008B09B4" w:rsidRDefault="001C1768" w:rsidP="001C1768">
            <w:pPr>
              <w:rPr>
                <w:i/>
                <w:iCs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1C1768" w:rsidRPr="008B09B4" w14:paraId="4D1B9727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2026F18D" w14:textId="025029F8" w:rsidR="001C1768" w:rsidRPr="008B09B4" w:rsidRDefault="001C1768" w:rsidP="001C1768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B</w:t>
            </w:r>
            <w:r w:rsidR="003524AC">
              <w:rPr>
                <w:rFonts w:cs="Tahoma"/>
                <w:sz w:val="20"/>
                <w:szCs w:val="20"/>
              </w:rPr>
              <w:t xml:space="preserve"> – Kerncompetentie 1</w:t>
            </w:r>
            <w:r w:rsidR="00AD3FFC">
              <w:rPr>
                <w:rFonts w:cs="Tahoma"/>
                <w:sz w:val="20"/>
                <w:szCs w:val="20"/>
              </w:rPr>
              <w:br/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110D7A5A" w14:textId="6E269DBA" w:rsidR="001C1768" w:rsidRPr="008B09B4" w:rsidDel="0050433C" w:rsidRDefault="001C1768" w:rsidP="001C1768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44C0242F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30CAC773" w14:textId="77777777" w:rsidR="003524AC" w:rsidRDefault="003524A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B – Kerncompetentie 2</w:t>
            </w:r>
          </w:p>
          <w:p w14:paraId="51DD3CF7" w14:textId="6E52566C" w:rsidR="00AD3FFC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2F78B4E3" w14:textId="34A817DB" w:rsidR="003524AC" w:rsidRPr="00304F29" w:rsidRDefault="003524AC" w:rsidP="003524AC">
            <w:pPr>
              <w:rPr>
                <w:rFonts w:cs="Tahoma"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53EED746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5C50CDF2" w14:textId="77777777" w:rsidR="003524AC" w:rsidRDefault="003524A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B – Selectiecriterium  1</w:t>
            </w:r>
          </w:p>
          <w:p w14:paraId="4B16D5A7" w14:textId="22F9B2DA" w:rsidR="00AD3FFC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460F4C4C" w14:textId="2FA7FBFC" w:rsidR="003524AC" w:rsidRPr="00304F29" w:rsidRDefault="003524AC" w:rsidP="003524AC">
            <w:pPr>
              <w:rPr>
                <w:rFonts w:cs="Tahoma"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12C7F393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583C8468" w14:textId="77777777" w:rsidR="003524AC" w:rsidRDefault="003524A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B – Selectiecriterium  2</w:t>
            </w:r>
          </w:p>
          <w:p w14:paraId="24F5542A" w14:textId="24B07169" w:rsidR="00AD3FFC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72AA8547" w14:textId="5A7ABAB4" w:rsidR="003524AC" w:rsidRPr="00304F29" w:rsidRDefault="003524AC" w:rsidP="003524AC">
            <w:pPr>
              <w:rPr>
                <w:rFonts w:cs="Tahoma"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0EFF48BB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0F1C4399" w14:textId="77777777" w:rsidR="003524AC" w:rsidRDefault="003524A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B – Selectiecriterium  3</w:t>
            </w:r>
          </w:p>
          <w:p w14:paraId="1BD80EC5" w14:textId="4A5A0B04" w:rsidR="00AD3FFC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4ABB502A" w14:textId="31596229" w:rsidR="003524AC" w:rsidRPr="00304F29" w:rsidRDefault="003524AC" w:rsidP="003524AC">
            <w:pPr>
              <w:rPr>
                <w:rFonts w:cs="Tahoma"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4B24DF3C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7C6309FC" w14:textId="77777777" w:rsidR="003524AC" w:rsidRDefault="003524A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C – Selectiecriterium  4</w:t>
            </w:r>
          </w:p>
          <w:p w14:paraId="36827F72" w14:textId="7E830F57" w:rsidR="00AD3FFC" w:rsidRPr="008B09B4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47600ECE" w14:textId="26E858B0" w:rsidR="003524AC" w:rsidRPr="008B09B4" w:rsidRDefault="003524AC" w:rsidP="003524AC">
            <w:pPr>
              <w:rPr>
                <w:i/>
                <w:iCs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5CD4A9CA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6094D7F0" w14:textId="0F07DAA3" w:rsidR="003524AC" w:rsidRPr="008B09B4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D - Checklist</w:t>
            </w:r>
          </w:p>
        </w:tc>
        <w:tc>
          <w:tcPr>
            <w:tcW w:w="4962" w:type="dxa"/>
            <w:shd w:val="clear" w:color="auto" w:fill="auto"/>
          </w:tcPr>
          <w:p w14:paraId="492CF58B" w14:textId="04EFB761" w:rsidR="003524AC" w:rsidRPr="008B09B4" w:rsidRDefault="003524AC" w:rsidP="003524AC">
            <w:pPr>
              <w:rPr>
                <w:i/>
                <w:iCs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B92351">
              <w:rPr>
                <w:rFonts w:cs="Tahoma"/>
                <w:sz w:val="20"/>
                <w:szCs w:val="20"/>
              </w:rPr>
            </w:r>
            <w:r w:rsidR="00B92351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</w:tbl>
    <w:p w14:paraId="09E8841A" w14:textId="77777777" w:rsidR="001C1768" w:rsidRPr="00FD5071" w:rsidRDefault="001C1768" w:rsidP="001C1768">
      <w:pPr>
        <w:pStyle w:val="Basistekstabcnova"/>
        <w:spacing w:line="480" w:lineRule="auto"/>
        <w:rPr>
          <w:sz w:val="20"/>
          <w:szCs w:val="20"/>
        </w:rPr>
      </w:pPr>
    </w:p>
    <w:p w14:paraId="38208042" w14:textId="77777777" w:rsidR="001C1768" w:rsidRPr="00FD5071" w:rsidRDefault="001C1768" w:rsidP="001C176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51E54143" w14:textId="77777777" w:rsidR="001C1768" w:rsidRPr="00FD5071" w:rsidRDefault="001C1768" w:rsidP="001C176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630586A6" w14:textId="77777777" w:rsidR="001C1768" w:rsidRPr="00FD5071" w:rsidRDefault="001C1768" w:rsidP="001C176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660B69F1" w14:textId="77777777" w:rsidR="001C1768" w:rsidRPr="00FD5071" w:rsidRDefault="001C1768" w:rsidP="001C176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5EEC2202" w14:textId="77777777" w:rsidR="001C1768" w:rsidRDefault="001C1768" w:rsidP="001C176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43DCA283" w14:textId="77777777" w:rsidR="00706F42" w:rsidRDefault="00706F42" w:rsidP="00EB1CD2">
      <w:pPr>
        <w:pStyle w:val="Basistekstabcnova"/>
        <w:spacing w:line="480" w:lineRule="auto"/>
        <w:rPr>
          <w:sz w:val="20"/>
          <w:szCs w:val="20"/>
        </w:rPr>
      </w:pPr>
    </w:p>
    <w:sectPr w:rsidR="00706F42" w:rsidSect="00AB61C8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5DC0C3" w14:textId="77777777" w:rsidR="00EE08BC" w:rsidRDefault="00EE08BC">
      <w:r>
        <w:separator/>
      </w:r>
    </w:p>
  </w:endnote>
  <w:endnote w:type="continuationSeparator" w:id="0">
    <w:p w14:paraId="6FF8E015" w14:textId="77777777" w:rsidR="00EE08BC" w:rsidRDefault="00EE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panose1 w:val="00000805000000000000"/>
    <w:charset w:val="00"/>
    <w:family w:val="auto"/>
    <w:pitch w:val="variable"/>
    <w:sig w:usb0="00000007" w:usb1="00000000" w:usb2="00000000" w:usb3="00000000" w:csb0="00000093" w:csb1="00000000"/>
  </w:font>
  <w:font w:name="Novecento wide Light">
    <w:panose1 w:val="00000405000000000000"/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panose1 w:val="00000505000000000000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EE08BC" w14:paraId="08173EE0" w14:textId="77777777" w:rsidTr="005E3236">
      <w:tc>
        <w:tcPr>
          <w:tcW w:w="9627" w:type="dxa"/>
          <w:shd w:val="clear" w:color="auto" w:fill="auto"/>
        </w:tcPr>
        <w:p w14:paraId="25D8C556" w14:textId="05E761CD" w:rsidR="00EE08BC" w:rsidRPr="005E3236" w:rsidRDefault="00B92351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C0ED32865D93416FA47D7E64FB736B0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EE08BC">
                <w:t>CAPELLEN CAMPUS ZWOLLE</w:t>
              </w:r>
            </w:sdtContent>
          </w:sdt>
        </w:p>
      </w:tc>
    </w:tr>
  </w:tbl>
  <w:p w14:paraId="7ED3C78D" w14:textId="77777777" w:rsidR="00EE08BC" w:rsidRDefault="00EE08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21A6D" w14:textId="77777777" w:rsidR="00EE08BC" w:rsidRDefault="00EE08BC">
      <w:r>
        <w:separator/>
      </w:r>
    </w:p>
  </w:footnote>
  <w:footnote w:type="continuationSeparator" w:id="0">
    <w:p w14:paraId="6F210184" w14:textId="77777777" w:rsidR="00EE08BC" w:rsidRDefault="00EE0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77B4B" w14:textId="1F1D7A74" w:rsidR="00EE08BC" w:rsidRDefault="00EE08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70998" w14:textId="48EF642B" w:rsidR="00EE08BC" w:rsidRDefault="00EE08BC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74624" behindDoc="1" locked="0" layoutInCell="1" allowOverlap="1" wp14:anchorId="7BBF518B" wp14:editId="54DBAB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F7570A" id="TeVerwijderenShape_1" o:spid="_x0000_s1026" editas="canvas" style="position:absolute;margin-left:0;margin-top:0;width:283.6pt;height:86.75pt;z-index:-25164185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EE08BC" w:rsidRPr="005E3236" w14:paraId="2F940D04" w14:textId="77777777" w:rsidTr="002D62D2">
      <w:tc>
        <w:tcPr>
          <w:tcW w:w="1757" w:type="dxa"/>
          <w:shd w:val="clear" w:color="auto" w:fill="auto"/>
        </w:tcPr>
        <w:p w14:paraId="54B7F08C" w14:textId="77777777" w:rsidR="00EE08BC" w:rsidRPr="005E3236" w:rsidRDefault="00EE08BC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r w:rsidR="00B92351">
            <w:fldChar w:fldCharType="begin"/>
          </w:r>
          <w:r w:rsidR="00B92351">
            <w:instrText xml:space="preserve"> NUMPAGES   \* MERGEFORMAT </w:instrText>
          </w:r>
          <w:r w:rsidR="00B92351">
            <w:fldChar w:fldCharType="separate"/>
          </w:r>
          <w:r>
            <w:t>29</w:t>
          </w:r>
          <w:r w:rsidR="00B92351">
            <w:fldChar w:fldCharType="end"/>
          </w:r>
        </w:p>
      </w:tc>
    </w:tr>
  </w:tbl>
  <w:p w14:paraId="5DC42A58" w14:textId="77777777" w:rsidR="00EE08BC" w:rsidRDefault="00EE08B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D90FF" w14:textId="7FD4BB2C" w:rsidR="00EE08BC" w:rsidRDefault="00EE08BC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76672" behindDoc="1" locked="0" layoutInCell="1" allowOverlap="1" wp14:anchorId="2386FFED" wp14:editId="7753A59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7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84F50" id="TeVerwijderenShape_2" o:spid="_x0000_s1026" editas="canvas" style="position:absolute;margin-left:0;margin-top:0;width:283.6pt;height:86.75pt;z-index:-251639808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muIkUAAJz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20194"/>
    <w:multiLevelType w:val="multilevel"/>
    <w:tmpl w:val="0C0A3B86"/>
    <w:numStyleLink w:val="Kopnummeringabcnova"/>
  </w:abstractNum>
  <w:abstractNum w:abstractNumId="11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0CA4976"/>
    <w:multiLevelType w:val="hybridMultilevel"/>
    <w:tmpl w:val="CFE4D9B8"/>
    <w:lvl w:ilvl="0" w:tplc="0413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38B5EF8"/>
    <w:multiLevelType w:val="multilevel"/>
    <w:tmpl w:val="48B4A0B0"/>
    <w:numStyleLink w:val="Bijlagenummeringabcnova"/>
  </w:abstractNum>
  <w:abstractNum w:abstractNumId="17" w15:restartNumberingAfterBreak="0">
    <w:nsid w:val="182879C7"/>
    <w:multiLevelType w:val="multilevel"/>
    <w:tmpl w:val="89367262"/>
    <w:numStyleLink w:val="Opsommingnummerabcnova"/>
  </w:abstractNum>
  <w:abstractNum w:abstractNumId="18" w15:restartNumberingAfterBreak="0">
    <w:nsid w:val="24086FB9"/>
    <w:multiLevelType w:val="hybridMultilevel"/>
    <w:tmpl w:val="D1AE8364"/>
    <w:lvl w:ilvl="0" w:tplc="0413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19" w15:restartNumberingAfterBreak="0">
    <w:nsid w:val="2B8828E3"/>
    <w:multiLevelType w:val="hybridMultilevel"/>
    <w:tmpl w:val="7D7A4EB0"/>
    <w:lvl w:ilvl="0" w:tplc="0413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20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abcnova"/>
    <w:lvl w:ilvl="0">
      <w:start w:val="1"/>
      <w:numFmt w:val="lowerLetter"/>
      <w:pStyle w:val="Opsommingkleinelett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93D0563"/>
    <w:multiLevelType w:val="singleLevel"/>
    <w:tmpl w:val="0413000F"/>
    <w:lvl w:ilvl="0">
      <w:start w:val="1"/>
      <w:numFmt w:val="decimal"/>
      <w:pStyle w:val="Opsommingteken3eniveauabcnova"/>
      <w:lvlText w:val="%1."/>
      <w:lvlJc w:val="left"/>
      <w:pPr>
        <w:ind w:left="-568" w:hanging="284"/>
      </w:pPr>
      <w:rPr>
        <w:rFonts w:hint="default"/>
      </w:rPr>
    </w:lvl>
  </w:abstractNum>
  <w:abstractNum w:abstractNumId="23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40EF61F8"/>
    <w:multiLevelType w:val="multilevel"/>
    <w:tmpl w:val="0C0A3B86"/>
    <w:styleLink w:val="Kopnummeringabcnova"/>
    <w:lvl w:ilvl="0">
      <w:start w:val="1"/>
      <w:numFmt w:val="decimal"/>
      <w:pStyle w:val="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8" w:hanging="158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9FA2D30"/>
    <w:styleLink w:val="Opsommingopenrondjeabcnova"/>
    <w:lvl w:ilvl="0">
      <w:start w:val="1"/>
      <w:numFmt w:val="bullet"/>
      <w:pStyle w:val="Opsommingopenrondje1eniveauabcnova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bcnova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bcnova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9E04A53"/>
    <w:multiLevelType w:val="multilevel"/>
    <w:tmpl w:val="FDA2BD76"/>
    <w:styleLink w:val="Agendapuntlijstabcnova"/>
    <w:lvl w:ilvl="0">
      <w:start w:val="1"/>
      <w:numFmt w:val="decimal"/>
      <w:pStyle w:val="Agendapuntabcnov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3A452E"/>
    <w:multiLevelType w:val="hybridMultilevel"/>
    <w:tmpl w:val="7DA0E5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F335A0"/>
    <w:multiLevelType w:val="multilevel"/>
    <w:tmpl w:val="8576664C"/>
    <w:styleLink w:val="Opsommingtekenabcnova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5716674"/>
    <w:multiLevelType w:val="hybridMultilevel"/>
    <w:tmpl w:val="7548B1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6644DD"/>
    <w:multiLevelType w:val="multilevel"/>
    <w:tmpl w:val="9E50E438"/>
    <w:numStyleLink w:val="Opsommingbolletjeabcnova"/>
  </w:abstractNum>
  <w:abstractNum w:abstractNumId="32" w15:restartNumberingAfterBreak="0">
    <w:nsid w:val="6CAB1E63"/>
    <w:multiLevelType w:val="multilevel"/>
    <w:tmpl w:val="FDA2BD76"/>
    <w:numStyleLink w:val="Agendapuntlijstabcnova"/>
  </w:abstractNum>
  <w:abstractNum w:abstractNumId="33" w15:restartNumberingAfterBreak="0">
    <w:nsid w:val="6E7370EC"/>
    <w:multiLevelType w:val="multilevel"/>
    <w:tmpl w:val="9200769E"/>
    <w:numStyleLink w:val="Opsommingkleineletterabcnova"/>
  </w:abstractNum>
  <w:abstractNum w:abstractNumId="34" w15:restartNumberingAfterBreak="0">
    <w:nsid w:val="70EC4E8C"/>
    <w:multiLevelType w:val="multilevel"/>
    <w:tmpl w:val="C9FA2D30"/>
    <w:numStyleLink w:val="Opsommingopenrondjeabcnova"/>
  </w:abstractNum>
  <w:abstractNum w:abstractNumId="35" w15:restartNumberingAfterBreak="0">
    <w:nsid w:val="73DC1797"/>
    <w:multiLevelType w:val="hybridMultilevel"/>
    <w:tmpl w:val="5A4A397A"/>
    <w:lvl w:ilvl="0" w:tplc="0413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36" w15:restartNumberingAfterBreak="0">
    <w:nsid w:val="79AE6CDF"/>
    <w:multiLevelType w:val="multilevel"/>
    <w:tmpl w:val="B4BACAD8"/>
    <w:numStyleLink w:val="Opsommingstreepjeabcnova"/>
  </w:abstractNum>
  <w:num w:numId="1">
    <w:abstractNumId w:val="11"/>
  </w:num>
  <w:num w:numId="2">
    <w:abstractNumId w:val="23"/>
  </w:num>
  <w:num w:numId="3">
    <w:abstractNumId w:val="25"/>
  </w:num>
  <w:num w:numId="4">
    <w:abstractNumId w:val="12"/>
  </w:num>
  <w:num w:numId="5">
    <w:abstractNumId w:val="27"/>
  </w:num>
  <w:num w:numId="6">
    <w:abstractNumId w:val="15"/>
  </w:num>
  <w:num w:numId="7">
    <w:abstractNumId w:val="13"/>
  </w:num>
  <w:num w:numId="8">
    <w:abstractNumId w:val="21"/>
  </w:num>
  <w:num w:numId="9">
    <w:abstractNumId w:val="24"/>
  </w:num>
  <w:num w:numId="10">
    <w:abstractNumId w:val="29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3"/>
  </w:num>
  <w:num w:numId="23">
    <w:abstractNumId w:val="26"/>
  </w:num>
  <w:num w:numId="24">
    <w:abstractNumId w:val="32"/>
  </w:num>
  <w:num w:numId="25">
    <w:abstractNumId w:val="31"/>
  </w:num>
  <w:num w:numId="26">
    <w:abstractNumId w:val="34"/>
  </w:num>
  <w:num w:numId="27">
    <w:abstractNumId w:val="36"/>
  </w:num>
  <w:num w:numId="28">
    <w:abstractNumId w:val="22"/>
  </w:num>
  <w:num w:numId="29">
    <w:abstractNumId w:val="10"/>
  </w:num>
  <w:num w:numId="30">
    <w:abstractNumId w:val="16"/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Theme="minorHAnsi" w:hAnsiTheme="minorHAnsi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b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</w:lvl>
    </w:lvlOverride>
  </w:num>
  <w:num w:numId="37">
    <w:abstractNumId w:val="30"/>
  </w:num>
  <w:num w:numId="38">
    <w:abstractNumId w:val="35"/>
  </w:num>
  <w:num w:numId="39">
    <w:abstractNumId w:val="14"/>
  </w:num>
  <w:num w:numId="40">
    <w:abstractNumId w:val="18"/>
  </w:num>
  <w:num w:numId="41">
    <w:abstractNumId w:val="19"/>
  </w:num>
  <w:num w:numId="42">
    <w:abstractNumId w:val="28"/>
  </w:num>
  <w:num w:numId="43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10"/>
    <w:rsid w:val="00001D06"/>
    <w:rsid w:val="000024CC"/>
    <w:rsid w:val="00004562"/>
    <w:rsid w:val="00006237"/>
    <w:rsid w:val="0000663D"/>
    <w:rsid w:val="000072A7"/>
    <w:rsid w:val="000101C3"/>
    <w:rsid w:val="00010D95"/>
    <w:rsid w:val="00011BFA"/>
    <w:rsid w:val="00012581"/>
    <w:rsid w:val="00021334"/>
    <w:rsid w:val="0002562D"/>
    <w:rsid w:val="000275AA"/>
    <w:rsid w:val="00032833"/>
    <w:rsid w:val="0003377A"/>
    <w:rsid w:val="00035232"/>
    <w:rsid w:val="00035E9C"/>
    <w:rsid w:val="0004183F"/>
    <w:rsid w:val="000418EF"/>
    <w:rsid w:val="0004513F"/>
    <w:rsid w:val="00046E60"/>
    <w:rsid w:val="00047B4E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86FEE"/>
    <w:rsid w:val="00092B0D"/>
    <w:rsid w:val="0009698A"/>
    <w:rsid w:val="000974A8"/>
    <w:rsid w:val="000A0054"/>
    <w:rsid w:val="000A1B78"/>
    <w:rsid w:val="000A1B7F"/>
    <w:rsid w:val="000B2785"/>
    <w:rsid w:val="000B46BB"/>
    <w:rsid w:val="000B5431"/>
    <w:rsid w:val="000C0969"/>
    <w:rsid w:val="000C0AB0"/>
    <w:rsid w:val="000C1A1A"/>
    <w:rsid w:val="000C1D82"/>
    <w:rsid w:val="000C52B8"/>
    <w:rsid w:val="000D6AB7"/>
    <w:rsid w:val="000E062E"/>
    <w:rsid w:val="000E1539"/>
    <w:rsid w:val="000E55A1"/>
    <w:rsid w:val="000E6E43"/>
    <w:rsid w:val="000E7A7C"/>
    <w:rsid w:val="000F213A"/>
    <w:rsid w:val="000F2D93"/>
    <w:rsid w:val="000F5ABC"/>
    <w:rsid w:val="000F650E"/>
    <w:rsid w:val="00100B98"/>
    <w:rsid w:val="00106601"/>
    <w:rsid w:val="00110A9F"/>
    <w:rsid w:val="00111782"/>
    <w:rsid w:val="001160B3"/>
    <w:rsid w:val="001170AE"/>
    <w:rsid w:val="00122DED"/>
    <w:rsid w:val="001243C8"/>
    <w:rsid w:val="001301F0"/>
    <w:rsid w:val="00130B48"/>
    <w:rsid w:val="00132265"/>
    <w:rsid w:val="00134E43"/>
    <w:rsid w:val="00135A2A"/>
    <w:rsid w:val="00135B41"/>
    <w:rsid w:val="00135E7B"/>
    <w:rsid w:val="00137CBB"/>
    <w:rsid w:val="00140563"/>
    <w:rsid w:val="00140BC2"/>
    <w:rsid w:val="00141205"/>
    <w:rsid w:val="00141ACA"/>
    <w:rsid w:val="001451D6"/>
    <w:rsid w:val="00145B8E"/>
    <w:rsid w:val="00146231"/>
    <w:rsid w:val="0014640F"/>
    <w:rsid w:val="00152E4D"/>
    <w:rsid w:val="00153BC0"/>
    <w:rsid w:val="001574EA"/>
    <w:rsid w:val="001579D8"/>
    <w:rsid w:val="00160E88"/>
    <w:rsid w:val="001639F5"/>
    <w:rsid w:val="00164529"/>
    <w:rsid w:val="00165853"/>
    <w:rsid w:val="00166DA9"/>
    <w:rsid w:val="00171AF0"/>
    <w:rsid w:val="001730FF"/>
    <w:rsid w:val="00174600"/>
    <w:rsid w:val="0018093D"/>
    <w:rsid w:val="00180B3C"/>
    <w:rsid w:val="00187A59"/>
    <w:rsid w:val="001941D0"/>
    <w:rsid w:val="001953CA"/>
    <w:rsid w:val="00196D96"/>
    <w:rsid w:val="001A3767"/>
    <w:rsid w:val="001B1B37"/>
    <w:rsid w:val="001B3BD4"/>
    <w:rsid w:val="001B4C7E"/>
    <w:rsid w:val="001C0963"/>
    <w:rsid w:val="001C11BE"/>
    <w:rsid w:val="001C1768"/>
    <w:rsid w:val="001C2D4C"/>
    <w:rsid w:val="001C4D80"/>
    <w:rsid w:val="001C6232"/>
    <w:rsid w:val="001C63E7"/>
    <w:rsid w:val="001D0C44"/>
    <w:rsid w:val="001D14ED"/>
    <w:rsid w:val="001D2384"/>
    <w:rsid w:val="001D2A06"/>
    <w:rsid w:val="001D6682"/>
    <w:rsid w:val="001E2293"/>
    <w:rsid w:val="001E34AC"/>
    <w:rsid w:val="001E3B5A"/>
    <w:rsid w:val="001E3F82"/>
    <w:rsid w:val="001E5F7F"/>
    <w:rsid w:val="001F5B4F"/>
    <w:rsid w:val="001F5C28"/>
    <w:rsid w:val="001F60A8"/>
    <w:rsid w:val="001F6547"/>
    <w:rsid w:val="002025C6"/>
    <w:rsid w:val="00203037"/>
    <w:rsid w:val="0020548B"/>
    <w:rsid w:val="0020607F"/>
    <w:rsid w:val="00206E2A"/>
    <w:rsid w:val="00206FF8"/>
    <w:rsid w:val="002074B2"/>
    <w:rsid w:val="00216489"/>
    <w:rsid w:val="00217610"/>
    <w:rsid w:val="00220A9C"/>
    <w:rsid w:val="00221CAC"/>
    <w:rsid w:val="00224304"/>
    <w:rsid w:val="00225889"/>
    <w:rsid w:val="00227281"/>
    <w:rsid w:val="00230B64"/>
    <w:rsid w:val="00232CC1"/>
    <w:rsid w:val="00236DE9"/>
    <w:rsid w:val="00242226"/>
    <w:rsid w:val="00246C93"/>
    <w:rsid w:val="002518D2"/>
    <w:rsid w:val="00252B9A"/>
    <w:rsid w:val="00254088"/>
    <w:rsid w:val="00256039"/>
    <w:rsid w:val="00257AA9"/>
    <w:rsid w:val="00262D4E"/>
    <w:rsid w:val="002646C8"/>
    <w:rsid w:val="002718BE"/>
    <w:rsid w:val="00273938"/>
    <w:rsid w:val="00280D1D"/>
    <w:rsid w:val="00282766"/>
    <w:rsid w:val="00282B5D"/>
    <w:rsid w:val="00283592"/>
    <w:rsid w:val="002837E8"/>
    <w:rsid w:val="00284612"/>
    <w:rsid w:val="00284921"/>
    <w:rsid w:val="00286914"/>
    <w:rsid w:val="0029053E"/>
    <w:rsid w:val="002934D4"/>
    <w:rsid w:val="00294CD2"/>
    <w:rsid w:val="00294F7B"/>
    <w:rsid w:val="00297431"/>
    <w:rsid w:val="00297E20"/>
    <w:rsid w:val="002A0FF0"/>
    <w:rsid w:val="002A2E44"/>
    <w:rsid w:val="002A6E6E"/>
    <w:rsid w:val="002B0042"/>
    <w:rsid w:val="002B08A4"/>
    <w:rsid w:val="002B2998"/>
    <w:rsid w:val="002B42C8"/>
    <w:rsid w:val="002B64EE"/>
    <w:rsid w:val="002C46FB"/>
    <w:rsid w:val="002C5918"/>
    <w:rsid w:val="002D0403"/>
    <w:rsid w:val="002D0E88"/>
    <w:rsid w:val="002D52B2"/>
    <w:rsid w:val="002D62D2"/>
    <w:rsid w:val="002E0EEE"/>
    <w:rsid w:val="002E2611"/>
    <w:rsid w:val="002E274E"/>
    <w:rsid w:val="002E68CD"/>
    <w:rsid w:val="002F1D4E"/>
    <w:rsid w:val="002F678C"/>
    <w:rsid w:val="002F7B77"/>
    <w:rsid w:val="00300E79"/>
    <w:rsid w:val="00304976"/>
    <w:rsid w:val="003063C0"/>
    <w:rsid w:val="00310ADA"/>
    <w:rsid w:val="00312809"/>
    <w:rsid w:val="00312D26"/>
    <w:rsid w:val="00317DEA"/>
    <w:rsid w:val="003208CF"/>
    <w:rsid w:val="00322A9F"/>
    <w:rsid w:val="00323121"/>
    <w:rsid w:val="00334D4B"/>
    <w:rsid w:val="00335B5E"/>
    <w:rsid w:val="003372EA"/>
    <w:rsid w:val="00337DDE"/>
    <w:rsid w:val="00342721"/>
    <w:rsid w:val="003432B9"/>
    <w:rsid w:val="00345315"/>
    <w:rsid w:val="00345AC1"/>
    <w:rsid w:val="00346631"/>
    <w:rsid w:val="003467E1"/>
    <w:rsid w:val="00347094"/>
    <w:rsid w:val="00347222"/>
    <w:rsid w:val="00347B57"/>
    <w:rsid w:val="003524AC"/>
    <w:rsid w:val="0036336D"/>
    <w:rsid w:val="00364B2C"/>
    <w:rsid w:val="00364E1D"/>
    <w:rsid w:val="00365254"/>
    <w:rsid w:val="00365327"/>
    <w:rsid w:val="00373A4B"/>
    <w:rsid w:val="00374C23"/>
    <w:rsid w:val="00374D9A"/>
    <w:rsid w:val="0037715E"/>
    <w:rsid w:val="00377612"/>
    <w:rsid w:val="00382184"/>
    <w:rsid w:val="00382603"/>
    <w:rsid w:val="00383954"/>
    <w:rsid w:val="00386E08"/>
    <w:rsid w:val="003907F4"/>
    <w:rsid w:val="0039126D"/>
    <w:rsid w:val="0039178A"/>
    <w:rsid w:val="003964D4"/>
    <w:rsid w:val="0039656A"/>
    <w:rsid w:val="0039666C"/>
    <w:rsid w:val="003A5432"/>
    <w:rsid w:val="003A5ED3"/>
    <w:rsid w:val="003A6677"/>
    <w:rsid w:val="003A74FB"/>
    <w:rsid w:val="003A7BB6"/>
    <w:rsid w:val="003B14A0"/>
    <w:rsid w:val="003B21CB"/>
    <w:rsid w:val="003B595E"/>
    <w:rsid w:val="003C0E71"/>
    <w:rsid w:val="003C18F5"/>
    <w:rsid w:val="003C3191"/>
    <w:rsid w:val="003C3F97"/>
    <w:rsid w:val="003C7A76"/>
    <w:rsid w:val="003D04B7"/>
    <w:rsid w:val="003D09E4"/>
    <w:rsid w:val="003D19F7"/>
    <w:rsid w:val="003D3A86"/>
    <w:rsid w:val="003D414A"/>
    <w:rsid w:val="003D49E5"/>
    <w:rsid w:val="003D548F"/>
    <w:rsid w:val="003E1772"/>
    <w:rsid w:val="003E30F2"/>
    <w:rsid w:val="003E3B7D"/>
    <w:rsid w:val="003E3C7C"/>
    <w:rsid w:val="003E42F2"/>
    <w:rsid w:val="003E766F"/>
    <w:rsid w:val="003F2747"/>
    <w:rsid w:val="003F4C5E"/>
    <w:rsid w:val="003F768C"/>
    <w:rsid w:val="004001AF"/>
    <w:rsid w:val="00410F28"/>
    <w:rsid w:val="0041674F"/>
    <w:rsid w:val="0042535B"/>
    <w:rsid w:val="0042594D"/>
    <w:rsid w:val="004304E7"/>
    <w:rsid w:val="004339D1"/>
    <w:rsid w:val="00441382"/>
    <w:rsid w:val="00451FDB"/>
    <w:rsid w:val="004564A6"/>
    <w:rsid w:val="004578B4"/>
    <w:rsid w:val="00460433"/>
    <w:rsid w:val="00463DC3"/>
    <w:rsid w:val="004656F6"/>
    <w:rsid w:val="004659D3"/>
    <w:rsid w:val="0046664A"/>
    <w:rsid w:val="00466D71"/>
    <w:rsid w:val="0046776E"/>
    <w:rsid w:val="00467B89"/>
    <w:rsid w:val="00470174"/>
    <w:rsid w:val="004709A3"/>
    <w:rsid w:val="00471C0F"/>
    <w:rsid w:val="00472E5E"/>
    <w:rsid w:val="004733C3"/>
    <w:rsid w:val="0047392D"/>
    <w:rsid w:val="0047518D"/>
    <w:rsid w:val="00475D06"/>
    <w:rsid w:val="004804E1"/>
    <w:rsid w:val="00484C8E"/>
    <w:rsid w:val="0048524E"/>
    <w:rsid w:val="00486319"/>
    <w:rsid w:val="00487543"/>
    <w:rsid w:val="004875E2"/>
    <w:rsid w:val="00490BBD"/>
    <w:rsid w:val="00495327"/>
    <w:rsid w:val="0049645D"/>
    <w:rsid w:val="004A213D"/>
    <w:rsid w:val="004A3033"/>
    <w:rsid w:val="004B267D"/>
    <w:rsid w:val="004B2C90"/>
    <w:rsid w:val="004C0567"/>
    <w:rsid w:val="004C51F8"/>
    <w:rsid w:val="004D2412"/>
    <w:rsid w:val="004E3347"/>
    <w:rsid w:val="004E62E4"/>
    <w:rsid w:val="004F10EB"/>
    <w:rsid w:val="004F13CB"/>
    <w:rsid w:val="004F4A4D"/>
    <w:rsid w:val="004F4D03"/>
    <w:rsid w:val="004F6A99"/>
    <w:rsid w:val="005017F3"/>
    <w:rsid w:val="00501A64"/>
    <w:rsid w:val="00503BFD"/>
    <w:rsid w:val="005043E5"/>
    <w:rsid w:val="00510BF6"/>
    <w:rsid w:val="00513D36"/>
    <w:rsid w:val="005156B4"/>
    <w:rsid w:val="00515E2F"/>
    <w:rsid w:val="00521726"/>
    <w:rsid w:val="00523888"/>
    <w:rsid w:val="0052455F"/>
    <w:rsid w:val="00525AB7"/>
    <w:rsid w:val="00526530"/>
    <w:rsid w:val="005300E8"/>
    <w:rsid w:val="005312CC"/>
    <w:rsid w:val="0053645C"/>
    <w:rsid w:val="005377CC"/>
    <w:rsid w:val="0054277B"/>
    <w:rsid w:val="00545244"/>
    <w:rsid w:val="005477B2"/>
    <w:rsid w:val="00553801"/>
    <w:rsid w:val="00553ADB"/>
    <w:rsid w:val="00553F41"/>
    <w:rsid w:val="00556A59"/>
    <w:rsid w:val="005603A4"/>
    <w:rsid w:val="005615BE"/>
    <w:rsid w:val="00562E3D"/>
    <w:rsid w:val="00563A72"/>
    <w:rsid w:val="005736CD"/>
    <w:rsid w:val="00575FFC"/>
    <w:rsid w:val="005818B8"/>
    <w:rsid w:val="005829AC"/>
    <w:rsid w:val="00583536"/>
    <w:rsid w:val="00584FC6"/>
    <w:rsid w:val="00585EF3"/>
    <w:rsid w:val="00587C2B"/>
    <w:rsid w:val="0059027A"/>
    <w:rsid w:val="00591581"/>
    <w:rsid w:val="005938DD"/>
    <w:rsid w:val="005945F8"/>
    <w:rsid w:val="00597503"/>
    <w:rsid w:val="005A06E8"/>
    <w:rsid w:val="005A1BD7"/>
    <w:rsid w:val="005A2BEC"/>
    <w:rsid w:val="005B0D3E"/>
    <w:rsid w:val="005B4FAF"/>
    <w:rsid w:val="005C11BC"/>
    <w:rsid w:val="005C5603"/>
    <w:rsid w:val="005C5BE3"/>
    <w:rsid w:val="005C6668"/>
    <w:rsid w:val="005C7FD0"/>
    <w:rsid w:val="005D39D3"/>
    <w:rsid w:val="005D4151"/>
    <w:rsid w:val="005D5E21"/>
    <w:rsid w:val="005E29AB"/>
    <w:rsid w:val="005E29C1"/>
    <w:rsid w:val="005E3236"/>
    <w:rsid w:val="005E3E58"/>
    <w:rsid w:val="005E6F4A"/>
    <w:rsid w:val="005F1738"/>
    <w:rsid w:val="005F4492"/>
    <w:rsid w:val="005F4765"/>
    <w:rsid w:val="005F63B0"/>
    <w:rsid w:val="0060226D"/>
    <w:rsid w:val="006040DB"/>
    <w:rsid w:val="00606D41"/>
    <w:rsid w:val="00610FF8"/>
    <w:rsid w:val="00612C22"/>
    <w:rsid w:val="00615C66"/>
    <w:rsid w:val="00617C94"/>
    <w:rsid w:val="00621D0A"/>
    <w:rsid w:val="00622671"/>
    <w:rsid w:val="00624485"/>
    <w:rsid w:val="006245FB"/>
    <w:rsid w:val="00626660"/>
    <w:rsid w:val="00631A7A"/>
    <w:rsid w:val="006338B4"/>
    <w:rsid w:val="00634600"/>
    <w:rsid w:val="00641E45"/>
    <w:rsid w:val="00645646"/>
    <w:rsid w:val="00647A67"/>
    <w:rsid w:val="00650938"/>
    <w:rsid w:val="00653D01"/>
    <w:rsid w:val="00663A23"/>
    <w:rsid w:val="00664EE1"/>
    <w:rsid w:val="006662ED"/>
    <w:rsid w:val="00667B60"/>
    <w:rsid w:val="006746C4"/>
    <w:rsid w:val="00675707"/>
    <w:rsid w:val="006767B2"/>
    <w:rsid w:val="00685EED"/>
    <w:rsid w:val="006940E4"/>
    <w:rsid w:val="0069483B"/>
    <w:rsid w:val="006953A2"/>
    <w:rsid w:val="00697D21"/>
    <w:rsid w:val="006A086F"/>
    <w:rsid w:val="006A198E"/>
    <w:rsid w:val="006B09B0"/>
    <w:rsid w:val="006B0A28"/>
    <w:rsid w:val="006B50DA"/>
    <w:rsid w:val="006B6044"/>
    <w:rsid w:val="006B6992"/>
    <w:rsid w:val="006C4686"/>
    <w:rsid w:val="006C6A9D"/>
    <w:rsid w:val="006D1154"/>
    <w:rsid w:val="006D2ECD"/>
    <w:rsid w:val="006D3F07"/>
    <w:rsid w:val="006D47F6"/>
    <w:rsid w:val="006D63BA"/>
    <w:rsid w:val="006D74A8"/>
    <w:rsid w:val="006F3A71"/>
    <w:rsid w:val="00703BD3"/>
    <w:rsid w:val="00705849"/>
    <w:rsid w:val="00706308"/>
    <w:rsid w:val="00706BB8"/>
    <w:rsid w:val="00706F42"/>
    <w:rsid w:val="0071217C"/>
    <w:rsid w:val="00712665"/>
    <w:rsid w:val="00712F90"/>
    <w:rsid w:val="0071386B"/>
    <w:rsid w:val="00713DD0"/>
    <w:rsid w:val="00716314"/>
    <w:rsid w:val="00720797"/>
    <w:rsid w:val="0072479C"/>
    <w:rsid w:val="00734BA2"/>
    <w:rsid w:val="007358BA"/>
    <w:rsid w:val="007361EE"/>
    <w:rsid w:val="00743326"/>
    <w:rsid w:val="00750733"/>
    <w:rsid w:val="00750780"/>
    <w:rsid w:val="00750B40"/>
    <w:rsid w:val="00750DC8"/>
    <w:rsid w:val="00751DE6"/>
    <w:rsid w:val="007525D1"/>
    <w:rsid w:val="00752725"/>
    <w:rsid w:val="00756C31"/>
    <w:rsid w:val="00756EF2"/>
    <w:rsid w:val="007605D4"/>
    <w:rsid w:val="00760A65"/>
    <w:rsid w:val="00763B35"/>
    <w:rsid w:val="00764AF2"/>
    <w:rsid w:val="00766E99"/>
    <w:rsid w:val="00770652"/>
    <w:rsid w:val="00771A94"/>
    <w:rsid w:val="00775717"/>
    <w:rsid w:val="00776618"/>
    <w:rsid w:val="00780492"/>
    <w:rsid w:val="00784E98"/>
    <w:rsid w:val="007865DD"/>
    <w:rsid w:val="00787B55"/>
    <w:rsid w:val="0079179F"/>
    <w:rsid w:val="00792914"/>
    <w:rsid w:val="00793E98"/>
    <w:rsid w:val="00796A40"/>
    <w:rsid w:val="00796A8D"/>
    <w:rsid w:val="007B0C68"/>
    <w:rsid w:val="007B3114"/>
    <w:rsid w:val="007B465A"/>
    <w:rsid w:val="007B467E"/>
    <w:rsid w:val="007B5373"/>
    <w:rsid w:val="007C0010"/>
    <w:rsid w:val="007C037C"/>
    <w:rsid w:val="007C0395"/>
    <w:rsid w:val="007C563E"/>
    <w:rsid w:val="007C591D"/>
    <w:rsid w:val="007C6C84"/>
    <w:rsid w:val="007D0EF6"/>
    <w:rsid w:val="007D1B17"/>
    <w:rsid w:val="007D4A7D"/>
    <w:rsid w:val="007D4DCE"/>
    <w:rsid w:val="007D6EEE"/>
    <w:rsid w:val="007E316E"/>
    <w:rsid w:val="007E4485"/>
    <w:rsid w:val="007E7724"/>
    <w:rsid w:val="007F0211"/>
    <w:rsid w:val="007F0A2A"/>
    <w:rsid w:val="007F1417"/>
    <w:rsid w:val="007F1F0F"/>
    <w:rsid w:val="007F48F0"/>
    <w:rsid w:val="007F653F"/>
    <w:rsid w:val="008018FC"/>
    <w:rsid w:val="0080606A"/>
    <w:rsid w:val="008064EE"/>
    <w:rsid w:val="00810585"/>
    <w:rsid w:val="0081469D"/>
    <w:rsid w:val="008222EE"/>
    <w:rsid w:val="0082247F"/>
    <w:rsid w:val="00823AC1"/>
    <w:rsid w:val="00826EA4"/>
    <w:rsid w:val="00832239"/>
    <w:rsid w:val="00843B35"/>
    <w:rsid w:val="00847FC4"/>
    <w:rsid w:val="00854B34"/>
    <w:rsid w:val="008568F5"/>
    <w:rsid w:val="0086137E"/>
    <w:rsid w:val="00861EAB"/>
    <w:rsid w:val="00865996"/>
    <w:rsid w:val="008664DD"/>
    <w:rsid w:val="008736AE"/>
    <w:rsid w:val="00875812"/>
    <w:rsid w:val="008775D3"/>
    <w:rsid w:val="00877BD5"/>
    <w:rsid w:val="008802D3"/>
    <w:rsid w:val="00880414"/>
    <w:rsid w:val="00886BB9"/>
    <w:rsid w:val="008870F0"/>
    <w:rsid w:val="00887470"/>
    <w:rsid w:val="00890050"/>
    <w:rsid w:val="008931CF"/>
    <w:rsid w:val="00893934"/>
    <w:rsid w:val="008A2A1D"/>
    <w:rsid w:val="008A2A6B"/>
    <w:rsid w:val="008A5E5E"/>
    <w:rsid w:val="008B09B4"/>
    <w:rsid w:val="008B35E1"/>
    <w:rsid w:val="008B5CD1"/>
    <w:rsid w:val="008C2F90"/>
    <w:rsid w:val="008C3852"/>
    <w:rsid w:val="008C4898"/>
    <w:rsid w:val="008C6251"/>
    <w:rsid w:val="008C78A8"/>
    <w:rsid w:val="008D7BDD"/>
    <w:rsid w:val="008D7CF2"/>
    <w:rsid w:val="008E134A"/>
    <w:rsid w:val="008E1EA0"/>
    <w:rsid w:val="008E2CE5"/>
    <w:rsid w:val="008E3155"/>
    <w:rsid w:val="008E3E08"/>
    <w:rsid w:val="008E54A4"/>
    <w:rsid w:val="00901507"/>
    <w:rsid w:val="00901827"/>
    <w:rsid w:val="0090254C"/>
    <w:rsid w:val="00904232"/>
    <w:rsid w:val="0090724E"/>
    <w:rsid w:val="00910D57"/>
    <w:rsid w:val="009179D8"/>
    <w:rsid w:val="009221AC"/>
    <w:rsid w:val="009225D7"/>
    <w:rsid w:val="00922680"/>
    <w:rsid w:val="009261FD"/>
    <w:rsid w:val="00926FF7"/>
    <w:rsid w:val="00931EDD"/>
    <w:rsid w:val="00934750"/>
    <w:rsid w:val="00934E30"/>
    <w:rsid w:val="00935177"/>
    <w:rsid w:val="00935271"/>
    <w:rsid w:val="00943209"/>
    <w:rsid w:val="0094509D"/>
    <w:rsid w:val="00945318"/>
    <w:rsid w:val="00950DB4"/>
    <w:rsid w:val="009534C6"/>
    <w:rsid w:val="0095392F"/>
    <w:rsid w:val="0095679E"/>
    <w:rsid w:val="00957CCB"/>
    <w:rsid w:val="009606EB"/>
    <w:rsid w:val="00963973"/>
    <w:rsid w:val="00971786"/>
    <w:rsid w:val="00971B3B"/>
    <w:rsid w:val="0097411A"/>
    <w:rsid w:val="00976C1E"/>
    <w:rsid w:val="00980603"/>
    <w:rsid w:val="00984DB2"/>
    <w:rsid w:val="009865B7"/>
    <w:rsid w:val="009902B0"/>
    <w:rsid w:val="00992098"/>
    <w:rsid w:val="00995675"/>
    <w:rsid w:val="0099753F"/>
    <w:rsid w:val="009A2E79"/>
    <w:rsid w:val="009A40D6"/>
    <w:rsid w:val="009A5B18"/>
    <w:rsid w:val="009B7E9E"/>
    <w:rsid w:val="009C1976"/>
    <w:rsid w:val="009C1F4E"/>
    <w:rsid w:val="009C2F9E"/>
    <w:rsid w:val="009C43D8"/>
    <w:rsid w:val="009C4EEE"/>
    <w:rsid w:val="009C7888"/>
    <w:rsid w:val="009D5AE2"/>
    <w:rsid w:val="009E068E"/>
    <w:rsid w:val="009E3E4C"/>
    <w:rsid w:val="009F26E4"/>
    <w:rsid w:val="009F5D46"/>
    <w:rsid w:val="00A07FEF"/>
    <w:rsid w:val="00A1497C"/>
    <w:rsid w:val="00A163C1"/>
    <w:rsid w:val="00A17BD7"/>
    <w:rsid w:val="00A21956"/>
    <w:rsid w:val="00A2377E"/>
    <w:rsid w:val="00A35E9C"/>
    <w:rsid w:val="00A42BD0"/>
    <w:rsid w:val="00A42EEC"/>
    <w:rsid w:val="00A43BF4"/>
    <w:rsid w:val="00A50406"/>
    <w:rsid w:val="00A50620"/>
    <w:rsid w:val="00A50767"/>
    <w:rsid w:val="00A50801"/>
    <w:rsid w:val="00A51A07"/>
    <w:rsid w:val="00A54C3D"/>
    <w:rsid w:val="00A574E1"/>
    <w:rsid w:val="00A60A58"/>
    <w:rsid w:val="00A60E57"/>
    <w:rsid w:val="00A61B21"/>
    <w:rsid w:val="00A6277F"/>
    <w:rsid w:val="00A65B09"/>
    <w:rsid w:val="00A670BB"/>
    <w:rsid w:val="00A7064D"/>
    <w:rsid w:val="00A71291"/>
    <w:rsid w:val="00A75D60"/>
    <w:rsid w:val="00A76E7C"/>
    <w:rsid w:val="00A871D6"/>
    <w:rsid w:val="00A91421"/>
    <w:rsid w:val="00A954E4"/>
    <w:rsid w:val="00AA0AD2"/>
    <w:rsid w:val="00AA14D6"/>
    <w:rsid w:val="00AA2F6F"/>
    <w:rsid w:val="00AA55C9"/>
    <w:rsid w:val="00AA7BE4"/>
    <w:rsid w:val="00AB0D90"/>
    <w:rsid w:val="00AB1E21"/>
    <w:rsid w:val="00AB1E30"/>
    <w:rsid w:val="00AB2477"/>
    <w:rsid w:val="00AB31E3"/>
    <w:rsid w:val="00AB35AB"/>
    <w:rsid w:val="00AB56F0"/>
    <w:rsid w:val="00AB5DBD"/>
    <w:rsid w:val="00AB5F0C"/>
    <w:rsid w:val="00AB61C8"/>
    <w:rsid w:val="00AB7696"/>
    <w:rsid w:val="00AB77BB"/>
    <w:rsid w:val="00AC273E"/>
    <w:rsid w:val="00AC438A"/>
    <w:rsid w:val="00AC690A"/>
    <w:rsid w:val="00AD0B26"/>
    <w:rsid w:val="00AD24E6"/>
    <w:rsid w:val="00AD31A0"/>
    <w:rsid w:val="00AD3A25"/>
    <w:rsid w:val="00AD3FFC"/>
    <w:rsid w:val="00AD44F1"/>
    <w:rsid w:val="00AD4DF7"/>
    <w:rsid w:val="00AD5F10"/>
    <w:rsid w:val="00AD784B"/>
    <w:rsid w:val="00AE0183"/>
    <w:rsid w:val="00AE1123"/>
    <w:rsid w:val="00AE2110"/>
    <w:rsid w:val="00AE2EB1"/>
    <w:rsid w:val="00AF51DC"/>
    <w:rsid w:val="00AF7D0A"/>
    <w:rsid w:val="00B0199D"/>
    <w:rsid w:val="00B01DA1"/>
    <w:rsid w:val="00B11A76"/>
    <w:rsid w:val="00B22D80"/>
    <w:rsid w:val="00B233E3"/>
    <w:rsid w:val="00B30352"/>
    <w:rsid w:val="00B30549"/>
    <w:rsid w:val="00B31986"/>
    <w:rsid w:val="00B346DF"/>
    <w:rsid w:val="00B3687D"/>
    <w:rsid w:val="00B36D8E"/>
    <w:rsid w:val="00B451E5"/>
    <w:rsid w:val="00B460C2"/>
    <w:rsid w:val="00B47460"/>
    <w:rsid w:val="00B60FF3"/>
    <w:rsid w:val="00B63EB9"/>
    <w:rsid w:val="00B75ED8"/>
    <w:rsid w:val="00B77809"/>
    <w:rsid w:val="00B809E1"/>
    <w:rsid w:val="00B83B98"/>
    <w:rsid w:val="00B841D6"/>
    <w:rsid w:val="00B860DC"/>
    <w:rsid w:val="00B87427"/>
    <w:rsid w:val="00B90DED"/>
    <w:rsid w:val="00B90ED9"/>
    <w:rsid w:val="00B92176"/>
    <w:rsid w:val="00B92351"/>
    <w:rsid w:val="00B94952"/>
    <w:rsid w:val="00B94A6A"/>
    <w:rsid w:val="00B9540B"/>
    <w:rsid w:val="00BA0CCF"/>
    <w:rsid w:val="00BA3794"/>
    <w:rsid w:val="00BA3F4D"/>
    <w:rsid w:val="00BA56E0"/>
    <w:rsid w:val="00BA79E3"/>
    <w:rsid w:val="00BB1FC1"/>
    <w:rsid w:val="00BB239A"/>
    <w:rsid w:val="00BB31CE"/>
    <w:rsid w:val="00BB43C9"/>
    <w:rsid w:val="00BB61D0"/>
    <w:rsid w:val="00BB690F"/>
    <w:rsid w:val="00BB79AF"/>
    <w:rsid w:val="00BC0188"/>
    <w:rsid w:val="00BC1E77"/>
    <w:rsid w:val="00BC2B5F"/>
    <w:rsid w:val="00BC6FB7"/>
    <w:rsid w:val="00BE55A7"/>
    <w:rsid w:val="00BE64B3"/>
    <w:rsid w:val="00BF15B3"/>
    <w:rsid w:val="00BF4C65"/>
    <w:rsid w:val="00BF6A7B"/>
    <w:rsid w:val="00BF6B3C"/>
    <w:rsid w:val="00BF7858"/>
    <w:rsid w:val="00C047B1"/>
    <w:rsid w:val="00C05A79"/>
    <w:rsid w:val="00C06D9A"/>
    <w:rsid w:val="00C0702B"/>
    <w:rsid w:val="00C11B08"/>
    <w:rsid w:val="00C12133"/>
    <w:rsid w:val="00C12629"/>
    <w:rsid w:val="00C17A25"/>
    <w:rsid w:val="00C201EB"/>
    <w:rsid w:val="00C24E48"/>
    <w:rsid w:val="00C25474"/>
    <w:rsid w:val="00C30F56"/>
    <w:rsid w:val="00C33308"/>
    <w:rsid w:val="00C350CB"/>
    <w:rsid w:val="00C4003A"/>
    <w:rsid w:val="00C41422"/>
    <w:rsid w:val="00C428B6"/>
    <w:rsid w:val="00C50828"/>
    <w:rsid w:val="00C51137"/>
    <w:rsid w:val="00C607EE"/>
    <w:rsid w:val="00C6206C"/>
    <w:rsid w:val="00C6792F"/>
    <w:rsid w:val="00C70851"/>
    <w:rsid w:val="00C72D11"/>
    <w:rsid w:val="00C814CA"/>
    <w:rsid w:val="00C842F8"/>
    <w:rsid w:val="00C863AE"/>
    <w:rsid w:val="00C87372"/>
    <w:rsid w:val="00C92E08"/>
    <w:rsid w:val="00C93473"/>
    <w:rsid w:val="00C95221"/>
    <w:rsid w:val="00C956B6"/>
    <w:rsid w:val="00C971C1"/>
    <w:rsid w:val="00CA1FE3"/>
    <w:rsid w:val="00CA332D"/>
    <w:rsid w:val="00CA5986"/>
    <w:rsid w:val="00CA7C09"/>
    <w:rsid w:val="00CB254D"/>
    <w:rsid w:val="00CB3533"/>
    <w:rsid w:val="00CB379B"/>
    <w:rsid w:val="00CB403D"/>
    <w:rsid w:val="00CB533B"/>
    <w:rsid w:val="00CB5E52"/>
    <w:rsid w:val="00CB75AF"/>
    <w:rsid w:val="00CB7600"/>
    <w:rsid w:val="00CB7D61"/>
    <w:rsid w:val="00CC078F"/>
    <w:rsid w:val="00CC144D"/>
    <w:rsid w:val="00CC6A4B"/>
    <w:rsid w:val="00CC71BF"/>
    <w:rsid w:val="00CD7A5A"/>
    <w:rsid w:val="00CD7AAF"/>
    <w:rsid w:val="00CE140B"/>
    <w:rsid w:val="00CE2BA6"/>
    <w:rsid w:val="00CE564D"/>
    <w:rsid w:val="00CF1BF2"/>
    <w:rsid w:val="00CF2B0C"/>
    <w:rsid w:val="00CF64DE"/>
    <w:rsid w:val="00D00209"/>
    <w:rsid w:val="00D023A0"/>
    <w:rsid w:val="00D117A6"/>
    <w:rsid w:val="00D135AE"/>
    <w:rsid w:val="00D16E87"/>
    <w:rsid w:val="00D219A0"/>
    <w:rsid w:val="00D22449"/>
    <w:rsid w:val="00D243A9"/>
    <w:rsid w:val="00D25AA0"/>
    <w:rsid w:val="00D27D0E"/>
    <w:rsid w:val="00D35DA7"/>
    <w:rsid w:val="00D41C83"/>
    <w:rsid w:val="00D44333"/>
    <w:rsid w:val="00D45DCA"/>
    <w:rsid w:val="00D463E2"/>
    <w:rsid w:val="00D47AD0"/>
    <w:rsid w:val="00D47EEA"/>
    <w:rsid w:val="00D50845"/>
    <w:rsid w:val="00D53936"/>
    <w:rsid w:val="00D53B09"/>
    <w:rsid w:val="00D57A57"/>
    <w:rsid w:val="00D613A9"/>
    <w:rsid w:val="00D658D3"/>
    <w:rsid w:val="00D7238E"/>
    <w:rsid w:val="00D73003"/>
    <w:rsid w:val="00D733A5"/>
    <w:rsid w:val="00D73C03"/>
    <w:rsid w:val="00D7421A"/>
    <w:rsid w:val="00D77929"/>
    <w:rsid w:val="00D81A72"/>
    <w:rsid w:val="00D83745"/>
    <w:rsid w:val="00D84095"/>
    <w:rsid w:val="00D9277D"/>
    <w:rsid w:val="00D92EDA"/>
    <w:rsid w:val="00D92F67"/>
    <w:rsid w:val="00D9359B"/>
    <w:rsid w:val="00DA54E8"/>
    <w:rsid w:val="00DA5661"/>
    <w:rsid w:val="00DA5741"/>
    <w:rsid w:val="00DA6E07"/>
    <w:rsid w:val="00DA7584"/>
    <w:rsid w:val="00DA7A62"/>
    <w:rsid w:val="00DB0413"/>
    <w:rsid w:val="00DB0F15"/>
    <w:rsid w:val="00DB227A"/>
    <w:rsid w:val="00DB3292"/>
    <w:rsid w:val="00DB371D"/>
    <w:rsid w:val="00DC0183"/>
    <w:rsid w:val="00DC2F99"/>
    <w:rsid w:val="00DC489D"/>
    <w:rsid w:val="00DC6A0D"/>
    <w:rsid w:val="00DD140B"/>
    <w:rsid w:val="00DD2123"/>
    <w:rsid w:val="00DD2A9E"/>
    <w:rsid w:val="00DD331F"/>
    <w:rsid w:val="00DD509E"/>
    <w:rsid w:val="00DD51D9"/>
    <w:rsid w:val="00DE0D6F"/>
    <w:rsid w:val="00DE14C5"/>
    <w:rsid w:val="00DE1C8E"/>
    <w:rsid w:val="00DE221E"/>
    <w:rsid w:val="00DE2331"/>
    <w:rsid w:val="00DE2FD1"/>
    <w:rsid w:val="00DE5157"/>
    <w:rsid w:val="00DF16D8"/>
    <w:rsid w:val="00DF1BBC"/>
    <w:rsid w:val="00DF24EE"/>
    <w:rsid w:val="00DF2D3B"/>
    <w:rsid w:val="00DF6CEB"/>
    <w:rsid w:val="00E05BA5"/>
    <w:rsid w:val="00E063C6"/>
    <w:rsid w:val="00E07672"/>
    <w:rsid w:val="00E07762"/>
    <w:rsid w:val="00E12CAA"/>
    <w:rsid w:val="00E13E96"/>
    <w:rsid w:val="00E239D8"/>
    <w:rsid w:val="00E24328"/>
    <w:rsid w:val="00E25FF7"/>
    <w:rsid w:val="00E3022D"/>
    <w:rsid w:val="00E3067C"/>
    <w:rsid w:val="00E318F2"/>
    <w:rsid w:val="00E331FE"/>
    <w:rsid w:val="00E334BB"/>
    <w:rsid w:val="00E34F16"/>
    <w:rsid w:val="00E427FC"/>
    <w:rsid w:val="00E42F7C"/>
    <w:rsid w:val="00E4520C"/>
    <w:rsid w:val="00E45F90"/>
    <w:rsid w:val="00E47E3C"/>
    <w:rsid w:val="00E52291"/>
    <w:rsid w:val="00E527BE"/>
    <w:rsid w:val="00E53523"/>
    <w:rsid w:val="00E561C7"/>
    <w:rsid w:val="00E56EFE"/>
    <w:rsid w:val="00E60CE6"/>
    <w:rsid w:val="00E61D02"/>
    <w:rsid w:val="00E62D48"/>
    <w:rsid w:val="00E62F0B"/>
    <w:rsid w:val="00E6431C"/>
    <w:rsid w:val="00E64BFF"/>
    <w:rsid w:val="00E65900"/>
    <w:rsid w:val="00E65D32"/>
    <w:rsid w:val="00E678A0"/>
    <w:rsid w:val="00E7078D"/>
    <w:rsid w:val="00E7085E"/>
    <w:rsid w:val="00E75422"/>
    <w:rsid w:val="00E765BC"/>
    <w:rsid w:val="00E76843"/>
    <w:rsid w:val="00E83190"/>
    <w:rsid w:val="00E84F88"/>
    <w:rsid w:val="00E87FB4"/>
    <w:rsid w:val="00E91AC9"/>
    <w:rsid w:val="00E93FCF"/>
    <w:rsid w:val="00E96598"/>
    <w:rsid w:val="00E96BF0"/>
    <w:rsid w:val="00E9769F"/>
    <w:rsid w:val="00E9778E"/>
    <w:rsid w:val="00EB1CD2"/>
    <w:rsid w:val="00EB21A8"/>
    <w:rsid w:val="00EB4118"/>
    <w:rsid w:val="00EB5D23"/>
    <w:rsid w:val="00EB7C66"/>
    <w:rsid w:val="00EC4EF1"/>
    <w:rsid w:val="00EC72BE"/>
    <w:rsid w:val="00ED0FDE"/>
    <w:rsid w:val="00ED2A10"/>
    <w:rsid w:val="00ED31BF"/>
    <w:rsid w:val="00ED3B85"/>
    <w:rsid w:val="00ED6633"/>
    <w:rsid w:val="00ED6DEB"/>
    <w:rsid w:val="00EE04EC"/>
    <w:rsid w:val="00EE08BC"/>
    <w:rsid w:val="00EE35E4"/>
    <w:rsid w:val="00EF0271"/>
    <w:rsid w:val="00EF47D4"/>
    <w:rsid w:val="00F005C9"/>
    <w:rsid w:val="00F04625"/>
    <w:rsid w:val="00F12BDC"/>
    <w:rsid w:val="00F1404D"/>
    <w:rsid w:val="00F16B2B"/>
    <w:rsid w:val="00F16EDB"/>
    <w:rsid w:val="00F208DC"/>
    <w:rsid w:val="00F2253C"/>
    <w:rsid w:val="00F22CB3"/>
    <w:rsid w:val="00F234F5"/>
    <w:rsid w:val="00F242FA"/>
    <w:rsid w:val="00F2677C"/>
    <w:rsid w:val="00F314B2"/>
    <w:rsid w:val="00F3166C"/>
    <w:rsid w:val="00F33259"/>
    <w:rsid w:val="00F33BE6"/>
    <w:rsid w:val="00F3677A"/>
    <w:rsid w:val="00F400F4"/>
    <w:rsid w:val="00F42784"/>
    <w:rsid w:val="00F42B39"/>
    <w:rsid w:val="00F44A90"/>
    <w:rsid w:val="00F44FB8"/>
    <w:rsid w:val="00F471D5"/>
    <w:rsid w:val="00F502CA"/>
    <w:rsid w:val="00F519B9"/>
    <w:rsid w:val="00F54835"/>
    <w:rsid w:val="00F55E8B"/>
    <w:rsid w:val="00F564F9"/>
    <w:rsid w:val="00F603CB"/>
    <w:rsid w:val="00F6231A"/>
    <w:rsid w:val="00F62429"/>
    <w:rsid w:val="00F669BA"/>
    <w:rsid w:val="00F70575"/>
    <w:rsid w:val="00F7766C"/>
    <w:rsid w:val="00F77C15"/>
    <w:rsid w:val="00F77DDD"/>
    <w:rsid w:val="00F80CD7"/>
    <w:rsid w:val="00F82076"/>
    <w:rsid w:val="00F8248D"/>
    <w:rsid w:val="00F82734"/>
    <w:rsid w:val="00F827EB"/>
    <w:rsid w:val="00F82C03"/>
    <w:rsid w:val="00F83139"/>
    <w:rsid w:val="00F85FC7"/>
    <w:rsid w:val="00F87E9E"/>
    <w:rsid w:val="00F9088B"/>
    <w:rsid w:val="00F920C6"/>
    <w:rsid w:val="00F94FCC"/>
    <w:rsid w:val="00FA2216"/>
    <w:rsid w:val="00FA269F"/>
    <w:rsid w:val="00FB22AF"/>
    <w:rsid w:val="00FB2AAE"/>
    <w:rsid w:val="00FB2F38"/>
    <w:rsid w:val="00FB4A44"/>
    <w:rsid w:val="00FB7F9C"/>
    <w:rsid w:val="00FC1170"/>
    <w:rsid w:val="00FC25E1"/>
    <w:rsid w:val="00FC28C1"/>
    <w:rsid w:val="00FC3DE4"/>
    <w:rsid w:val="00FC3FA5"/>
    <w:rsid w:val="00FC6260"/>
    <w:rsid w:val="00FC7970"/>
    <w:rsid w:val="00FD18E9"/>
    <w:rsid w:val="00FD2C03"/>
    <w:rsid w:val="00FD34E4"/>
    <w:rsid w:val="00FD34EE"/>
    <w:rsid w:val="00FD5071"/>
    <w:rsid w:val="00FD63B3"/>
    <w:rsid w:val="00FD67D6"/>
    <w:rsid w:val="00FE0C8A"/>
    <w:rsid w:val="00FE1BFD"/>
    <w:rsid w:val="00FE2CCF"/>
    <w:rsid w:val="00FF40F8"/>
    <w:rsid w:val="00FF5EF5"/>
    <w:rsid w:val="00FF674D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4:docId w14:val="2343E8E6"/>
  <w15:docId w15:val="{FE21F25D-FC92-4409-8E7E-348E90FF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 w:qFormat="1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39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bcnova"/>
    <w:uiPriority w:val="4"/>
    <w:rsid w:val="00706F42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styleId="Kop1">
    <w:name w:val="heading 1"/>
    <w:aliases w:val="Kop 1 abcnova"/>
    <w:basedOn w:val="Zsysbasisabcnova"/>
    <w:next w:val="Basistekstabcnova"/>
    <w:uiPriority w:val="4"/>
    <w:qFormat/>
    <w:rsid w:val="000B46BB"/>
    <w:pPr>
      <w:keepNext/>
      <w:keepLines/>
      <w:pageBreakBefore/>
      <w:numPr>
        <w:numId w:val="29"/>
      </w:numPr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styleId="Kop2">
    <w:name w:val="heading 2"/>
    <w:aliases w:val="Kop 2 abcnova"/>
    <w:basedOn w:val="Zsysbasisabcnova"/>
    <w:next w:val="Basistekstabcnova"/>
    <w:link w:val="Kop2Char"/>
    <w:uiPriority w:val="4"/>
    <w:qFormat/>
    <w:rsid w:val="000B46BB"/>
    <w:pPr>
      <w:keepNext/>
      <w:keepLines/>
      <w:numPr>
        <w:ilvl w:val="1"/>
        <w:numId w:val="29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abcnova"/>
    <w:basedOn w:val="Zsysbasisabcnova"/>
    <w:next w:val="Basistekstabcnova"/>
    <w:link w:val="Kop3Char"/>
    <w:uiPriority w:val="4"/>
    <w:qFormat/>
    <w:rsid w:val="000B46BB"/>
    <w:pPr>
      <w:numPr>
        <w:ilvl w:val="2"/>
        <w:numId w:val="29"/>
      </w:numPr>
      <w:spacing w:before="300"/>
      <w:outlineLvl w:val="2"/>
    </w:pPr>
    <w:rPr>
      <w:b/>
      <w:iCs/>
    </w:rPr>
  </w:style>
  <w:style w:type="paragraph" w:styleId="Kop4">
    <w:name w:val="heading 4"/>
    <w:aliases w:val="Kop 4 abcnova"/>
    <w:basedOn w:val="Zsysbasisabcnova"/>
    <w:next w:val="Basistekstabcnova"/>
    <w:uiPriority w:val="4"/>
    <w:rsid w:val="000B46BB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abcnova"/>
    <w:basedOn w:val="Zsysbasisabcnova"/>
    <w:next w:val="Basistekstabcnova"/>
    <w:uiPriority w:val="4"/>
    <w:qFormat/>
    <w:rsid w:val="000B46BB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abcnova"/>
    <w:basedOn w:val="Zsysbasisabcnova"/>
    <w:next w:val="Basistekstabcnova"/>
    <w:uiPriority w:val="4"/>
    <w:rsid w:val="000B46BB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abcnova"/>
    <w:basedOn w:val="Zsysbasisabcnova"/>
    <w:next w:val="Basistekstabcnova"/>
    <w:uiPriority w:val="4"/>
    <w:rsid w:val="000B46BB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abcnova"/>
    <w:basedOn w:val="Zsysbasisabcnova"/>
    <w:next w:val="Basistekstabcnova"/>
    <w:uiPriority w:val="4"/>
    <w:rsid w:val="000B46BB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abcnova"/>
    <w:basedOn w:val="Zsysbasisabcnova"/>
    <w:next w:val="Basistekstabcnova"/>
    <w:uiPriority w:val="4"/>
    <w:rsid w:val="000B46BB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bcnova">
    <w:name w:val="Basistekst abcnova"/>
    <w:basedOn w:val="Zsysbasisabcnova"/>
    <w:qFormat/>
    <w:rsid w:val="00122DED"/>
  </w:style>
  <w:style w:type="paragraph" w:customStyle="1" w:styleId="Zsysbasisabcnova">
    <w:name w:val="Zsysbasis abcnova"/>
    <w:next w:val="Basistekstabcnova"/>
    <w:link w:val="ZsysbasisabcnovaChar"/>
    <w:uiPriority w:val="4"/>
    <w:semiHidden/>
    <w:rsid w:val="00F87E9E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customStyle="1" w:styleId="Basistekstvetabcnova">
    <w:name w:val="Basistekst vet abcnova"/>
    <w:basedOn w:val="Zsysbasisabcnova"/>
    <w:next w:val="Basistekstabcnova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bcnova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bcnova"/>
    <w:basedOn w:val="Standaardalinea-lettertype"/>
    <w:uiPriority w:val="99"/>
    <w:rsid w:val="00B460C2"/>
    <w:rPr>
      <w:color w:val="auto"/>
      <w:u w:val="none"/>
    </w:rPr>
  </w:style>
  <w:style w:type="paragraph" w:customStyle="1" w:styleId="Adresvakabcnova">
    <w:name w:val="Adresvak abcnova"/>
    <w:basedOn w:val="Zsysbasisabcnova"/>
    <w:uiPriority w:val="4"/>
    <w:rsid w:val="00280D1D"/>
    <w:pPr>
      <w:spacing w:line="300" w:lineRule="exact"/>
    </w:pPr>
    <w:rPr>
      <w:noProof/>
    </w:rPr>
  </w:style>
  <w:style w:type="paragraph" w:styleId="Koptekst">
    <w:name w:val="header"/>
    <w:basedOn w:val="Zsysbasisabcnova"/>
    <w:next w:val="Basistekstabcnova"/>
    <w:uiPriority w:val="98"/>
    <w:semiHidden/>
    <w:rsid w:val="00122DED"/>
  </w:style>
  <w:style w:type="paragraph" w:styleId="Voettekst">
    <w:name w:val="footer"/>
    <w:basedOn w:val="Zsysbasisabcnova"/>
    <w:next w:val="Basistekstabcnova"/>
    <w:uiPriority w:val="98"/>
    <w:semiHidden/>
    <w:rsid w:val="00122DED"/>
    <w:pPr>
      <w:jc w:val="right"/>
    </w:pPr>
  </w:style>
  <w:style w:type="paragraph" w:customStyle="1" w:styleId="Koptekstabcnova">
    <w:name w:val="Koptekst abcnova"/>
    <w:basedOn w:val="Zsysbasisdocumentgegevensabcnova"/>
    <w:uiPriority w:val="4"/>
    <w:rsid w:val="00122DED"/>
  </w:style>
  <w:style w:type="paragraph" w:customStyle="1" w:styleId="Voettekstabcnova">
    <w:name w:val="Voettekst abcnova"/>
    <w:basedOn w:val="Zsysbasisdocumentgegevensabcnova"/>
    <w:uiPriority w:val="4"/>
    <w:rsid w:val="00784E98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bcnova">
    <w:name w:val="Basistekst cursief abcnova"/>
    <w:basedOn w:val="Zsysbasisabcnova"/>
    <w:next w:val="Basistekstabcnova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bcnova"/>
    <w:next w:val="Basistekstabcnova"/>
    <w:uiPriority w:val="98"/>
    <w:semiHidden/>
    <w:rsid w:val="0020607F"/>
  </w:style>
  <w:style w:type="paragraph" w:styleId="Adresenvelop">
    <w:name w:val="envelope address"/>
    <w:basedOn w:val="Zsysbasisabcnova"/>
    <w:next w:val="Basistekstabcnova"/>
    <w:uiPriority w:val="98"/>
    <w:semiHidden/>
    <w:rsid w:val="0020607F"/>
  </w:style>
  <w:style w:type="paragraph" w:styleId="Afsluiting">
    <w:name w:val="Closing"/>
    <w:basedOn w:val="Zsysbasisabcnova"/>
    <w:next w:val="Basistekstabcnova"/>
    <w:uiPriority w:val="98"/>
    <w:semiHidden/>
    <w:rsid w:val="0020607F"/>
  </w:style>
  <w:style w:type="paragraph" w:customStyle="1" w:styleId="Inspring1eniveauabcnova">
    <w:name w:val="Inspring 1e niveau abcnova"/>
    <w:basedOn w:val="Zsysbasisabcnova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bcnova">
    <w:name w:val="Inspring 2e niveau abcnova"/>
    <w:basedOn w:val="Zsysbasisabcnova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bcnova">
    <w:name w:val="Inspring 3e niveau abcnova"/>
    <w:basedOn w:val="Zsysbasisabcnova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bcnova">
    <w:name w:val="Zwevend 1e niveau abcnova"/>
    <w:basedOn w:val="Zsysbasisabcnova"/>
    <w:uiPriority w:val="4"/>
    <w:qFormat/>
    <w:rsid w:val="00122DED"/>
    <w:pPr>
      <w:ind w:left="284"/>
    </w:pPr>
  </w:style>
  <w:style w:type="paragraph" w:customStyle="1" w:styleId="Zwevend2eniveauabcnova">
    <w:name w:val="Zwevend 2e niveau abcnova"/>
    <w:basedOn w:val="Zsysbasisabcnova"/>
    <w:uiPriority w:val="4"/>
    <w:qFormat/>
    <w:rsid w:val="00122DED"/>
    <w:pPr>
      <w:ind w:left="567"/>
    </w:pPr>
  </w:style>
  <w:style w:type="paragraph" w:customStyle="1" w:styleId="Zwevend3eniveauabcnova">
    <w:name w:val="Zwevend 3e niveau abcnova"/>
    <w:basedOn w:val="Zsysbasisabcnova"/>
    <w:uiPriority w:val="4"/>
    <w:qFormat/>
    <w:rsid w:val="00122DED"/>
    <w:pPr>
      <w:ind w:left="851"/>
    </w:pPr>
  </w:style>
  <w:style w:type="paragraph" w:styleId="Inhopg1">
    <w:name w:val="toc 1"/>
    <w:aliases w:val="Inhopg 1 abcnova"/>
    <w:basedOn w:val="Zsysbasistocabcnova"/>
    <w:next w:val="Basistekstabcnova"/>
    <w:uiPriority w:val="39"/>
    <w:rsid w:val="001F60A8"/>
    <w:pPr>
      <w:spacing w:before="300"/>
    </w:pPr>
    <w:rPr>
      <w:b/>
    </w:rPr>
  </w:style>
  <w:style w:type="paragraph" w:styleId="Inhopg2">
    <w:name w:val="toc 2"/>
    <w:aliases w:val="Inhopg 2 abcnova"/>
    <w:basedOn w:val="Zsysbasistocabcnova"/>
    <w:next w:val="Basistekstabcnova"/>
    <w:uiPriority w:val="39"/>
    <w:rsid w:val="00E65900"/>
  </w:style>
  <w:style w:type="paragraph" w:styleId="Inhopg3">
    <w:name w:val="toc 3"/>
    <w:aliases w:val="Inhopg 3 abcnova"/>
    <w:basedOn w:val="Zsysbasistocabcnova"/>
    <w:next w:val="Basistekstabcnova"/>
    <w:uiPriority w:val="39"/>
    <w:rsid w:val="00E65900"/>
  </w:style>
  <w:style w:type="paragraph" w:styleId="Inhopg4">
    <w:name w:val="toc 4"/>
    <w:aliases w:val="Inhopg 4 abcnova"/>
    <w:basedOn w:val="Zsysbasistocabcnova"/>
    <w:next w:val="Basistekstabcnova"/>
    <w:uiPriority w:val="4"/>
    <w:rsid w:val="001F60A8"/>
    <w:pPr>
      <w:spacing w:before="300"/>
      <w:ind w:left="0" w:firstLine="0"/>
    </w:pPr>
    <w:rPr>
      <w:b/>
    </w:rPr>
  </w:style>
  <w:style w:type="paragraph" w:styleId="Bronvermelding">
    <w:name w:val="table of authorities"/>
    <w:basedOn w:val="Zsysbasisabcnova"/>
    <w:next w:val="Basistekstabcnova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bcnova"/>
    <w:next w:val="Basistekstabcnova"/>
    <w:uiPriority w:val="98"/>
    <w:semiHidden/>
    <w:rsid w:val="00122DED"/>
  </w:style>
  <w:style w:type="paragraph" w:styleId="Index3">
    <w:name w:val="index 3"/>
    <w:basedOn w:val="Zsysbasisabcnova"/>
    <w:next w:val="Basistekstabcnova"/>
    <w:uiPriority w:val="98"/>
    <w:semiHidden/>
    <w:rsid w:val="00122DED"/>
  </w:style>
  <w:style w:type="paragraph" w:styleId="Ondertitel">
    <w:name w:val="Subtitle"/>
    <w:basedOn w:val="Zsysbasisabcnova"/>
    <w:next w:val="Basistekstabcnova"/>
    <w:uiPriority w:val="98"/>
    <w:semiHidden/>
    <w:rsid w:val="00122DED"/>
  </w:style>
  <w:style w:type="paragraph" w:styleId="Titel">
    <w:name w:val="Title"/>
    <w:basedOn w:val="Zsysbasisabcnova"/>
    <w:next w:val="Basistekstabcnova"/>
    <w:uiPriority w:val="98"/>
    <w:semiHidden/>
    <w:rsid w:val="00122DED"/>
  </w:style>
  <w:style w:type="paragraph" w:customStyle="1" w:styleId="Kop2zondernummerabcnova">
    <w:name w:val="Kop 2 zonder nummer abcnova"/>
    <w:basedOn w:val="Zsysbasisabcnova"/>
    <w:next w:val="Basistekstabcnova"/>
    <w:uiPriority w:val="4"/>
    <w:qFormat/>
    <w:rsid w:val="00FA269F"/>
    <w:pPr>
      <w:keepNext/>
      <w:keepLines/>
      <w:spacing w:before="300" w:line="32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Inhoudsopgaveabcnova">
    <w:name w:val="Kop Inhoudsopgave abcnova"/>
    <w:basedOn w:val="Zsysbasisabcnova"/>
    <w:next w:val="Basistekstabcnova"/>
    <w:link w:val="KopInhoudsopgav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paragraph" w:customStyle="1" w:styleId="Kop3zondernummerabcnova">
    <w:name w:val="Kop 3 zonder nummer abcnova"/>
    <w:basedOn w:val="Zsysbasisabcnova"/>
    <w:next w:val="Basistekstabcnova"/>
    <w:uiPriority w:val="4"/>
    <w:qFormat/>
    <w:rsid w:val="000E1539"/>
    <w:pPr>
      <w:spacing w:before="300"/>
    </w:pPr>
    <w:rPr>
      <w:b/>
      <w:iCs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6">
    <w:name w:val="toc 6"/>
    <w:aliases w:val="Inhopg 6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7">
    <w:name w:val="toc 7"/>
    <w:aliases w:val="Inhopg 7 abcnova"/>
    <w:basedOn w:val="Zsysbasistocabcnova"/>
    <w:next w:val="Basistekstabcnova"/>
    <w:uiPriority w:val="39"/>
    <w:rsid w:val="001F60A8"/>
    <w:pPr>
      <w:spacing w:before="300"/>
      <w:ind w:left="0" w:firstLine="0"/>
    </w:pPr>
    <w:rPr>
      <w:b/>
    </w:rPr>
  </w:style>
  <w:style w:type="paragraph" w:styleId="Inhopg8">
    <w:name w:val="toc 8"/>
    <w:aliases w:val="Inhopg 8 abcnova"/>
    <w:basedOn w:val="Zsysbasistocabcnova"/>
    <w:next w:val="Basistekstabcnova"/>
    <w:uiPriority w:val="4"/>
    <w:rsid w:val="001F60A8"/>
  </w:style>
  <w:style w:type="paragraph" w:styleId="Inhopg9">
    <w:name w:val="toc 9"/>
    <w:aliases w:val="Inhopg 9 abcnova"/>
    <w:basedOn w:val="Zsysbasistocabcnova"/>
    <w:next w:val="Basistekstabcnova"/>
    <w:uiPriority w:val="4"/>
    <w:rsid w:val="003964D4"/>
  </w:style>
  <w:style w:type="paragraph" w:styleId="Afzender">
    <w:name w:val="envelope return"/>
    <w:basedOn w:val="Zsysbasisabcnova"/>
    <w:next w:val="Basistekstabcnova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bcnova"/>
    <w:next w:val="Basistekstabcnova"/>
    <w:uiPriority w:val="98"/>
    <w:semiHidden/>
    <w:rsid w:val="0020607F"/>
  </w:style>
  <w:style w:type="paragraph" w:styleId="Bloktekst">
    <w:name w:val="Block Text"/>
    <w:basedOn w:val="Zsysbasisabcnova"/>
    <w:next w:val="Basistekstabcnova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bcnova"/>
    <w:next w:val="Basistekstabcnova"/>
    <w:uiPriority w:val="98"/>
    <w:semiHidden/>
    <w:rsid w:val="0020607F"/>
  </w:style>
  <w:style w:type="paragraph" w:styleId="Handtekening">
    <w:name w:val="Signature"/>
    <w:basedOn w:val="Zsysbasisabcnova"/>
    <w:next w:val="Basistekstabcnova"/>
    <w:uiPriority w:val="98"/>
    <w:semiHidden/>
    <w:rsid w:val="0020607F"/>
  </w:style>
  <w:style w:type="paragraph" w:styleId="HTML-voorafopgemaakt">
    <w:name w:val="HTML Preformatted"/>
    <w:basedOn w:val="Zsysbasisabcnova"/>
    <w:next w:val="Basistekstabcnova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</w:style>
  <w:style w:type="paragraph" w:styleId="HTML-adres">
    <w:name w:val="HTML Address"/>
    <w:basedOn w:val="Zsysbasisabcnova"/>
    <w:next w:val="Basistekstabcnova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D3E19" w:themeColor="accent6" w:themeShade="BF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bcnova"/>
    <w:next w:val="Basistekstabcnova"/>
    <w:uiPriority w:val="98"/>
    <w:semiHidden/>
    <w:rsid w:val="00F33259"/>
    <w:pPr>
      <w:ind w:left="284" w:hanging="284"/>
    </w:pPr>
  </w:style>
  <w:style w:type="paragraph" w:styleId="Lijst2">
    <w:name w:val="List 2"/>
    <w:basedOn w:val="Zsysbasisabcnova"/>
    <w:next w:val="Basistekstabcnova"/>
    <w:uiPriority w:val="98"/>
    <w:semiHidden/>
    <w:rsid w:val="00F33259"/>
    <w:pPr>
      <w:ind w:left="568" w:hanging="284"/>
    </w:pPr>
  </w:style>
  <w:style w:type="paragraph" w:styleId="Lijst3">
    <w:name w:val="List 3"/>
    <w:basedOn w:val="Zsysbasisabcnova"/>
    <w:next w:val="Basistekstabcnova"/>
    <w:uiPriority w:val="98"/>
    <w:semiHidden/>
    <w:rsid w:val="00F33259"/>
    <w:pPr>
      <w:ind w:left="851" w:hanging="284"/>
    </w:pPr>
  </w:style>
  <w:style w:type="paragraph" w:styleId="Lijst4">
    <w:name w:val="List 4"/>
    <w:basedOn w:val="Zsysbasisabcnova"/>
    <w:next w:val="Basistekstabcnova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bcnova"/>
    <w:next w:val="Basistekstabcnova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bcnova"/>
    <w:next w:val="Basistekstabcnova"/>
    <w:uiPriority w:val="98"/>
    <w:semiHidden/>
    <w:rsid w:val="00F33259"/>
  </w:style>
  <w:style w:type="paragraph" w:styleId="Lijstopsomteken">
    <w:name w:val="List Bullet"/>
    <w:basedOn w:val="Zsysbasisabcnova"/>
    <w:next w:val="Basistekstabcnova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bcnova"/>
    <w:next w:val="Basistekstabcnova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bcnova"/>
    <w:next w:val="Basistekstabcnova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bcnova"/>
    <w:next w:val="Basistekstabcnova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bcnova"/>
    <w:next w:val="Basistekstabcnova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bcnova"/>
    <w:next w:val="Basistekstabcnova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bcnova"/>
    <w:next w:val="Basistekstabcnova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bcnova"/>
    <w:next w:val="Basistekstabcnova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bcnova"/>
    <w:next w:val="Basistekstabcnova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bcnova"/>
    <w:next w:val="Basistekstabcnova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bcnova"/>
    <w:next w:val="Basistekstabcnova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bcnova"/>
    <w:next w:val="Basistekstabcnova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bcnova"/>
    <w:next w:val="Basistekstabcnova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bcnova"/>
    <w:next w:val="Basistekstabcnova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bcnova"/>
    <w:next w:val="Basistekstabcnova"/>
    <w:uiPriority w:val="98"/>
    <w:semiHidden/>
    <w:rsid w:val="0020607F"/>
  </w:style>
  <w:style w:type="paragraph" w:styleId="Notitiekop">
    <w:name w:val="Note Heading"/>
    <w:basedOn w:val="Zsysbasisabcnova"/>
    <w:next w:val="Basistekstabcnova"/>
    <w:uiPriority w:val="98"/>
    <w:semiHidden/>
    <w:rsid w:val="0020607F"/>
  </w:style>
  <w:style w:type="paragraph" w:styleId="Plattetekst">
    <w:name w:val="Body Text"/>
    <w:basedOn w:val="Zsysbasisabcnova"/>
    <w:next w:val="Basistekstabcnova"/>
    <w:link w:val="PlattetekstChar"/>
    <w:uiPriority w:val="98"/>
    <w:semiHidden/>
    <w:rsid w:val="0020607F"/>
  </w:style>
  <w:style w:type="paragraph" w:styleId="Plattetekst2">
    <w:name w:val="Body Text 2"/>
    <w:basedOn w:val="Zsysbasisabcnova"/>
    <w:next w:val="Basistekstabcnova"/>
    <w:link w:val="Plattetekst2Char"/>
    <w:uiPriority w:val="98"/>
    <w:semiHidden/>
    <w:rsid w:val="00E7078D"/>
  </w:style>
  <w:style w:type="paragraph" w:styleId="Plattetekst3">
    <w:name w:val="Body Text 3"/>
    <w:basedOn w:val="Zsysbasisabcnova"/>
    <w:next w:val="Basistekstabcnova"/>
    <w:uiPriority w:val="98"/>
    <w:semiHidden/>
    <w:rsid w:val="0020607F"/>
  </w:style>
  <w:style w:type="paragraph" w:styleId="Platteteksteersteinspringing">
    <w:name w:val="Body Text First Indent"/>
    <w:basedOn w:val="Zsysbasisabcnova"/>
    <w:next w:val="Basistekstabcnova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bcnova"/>
    <w:next w:val="Basistekstabcnova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bcnova"/>
    <w:next w:val="Basistekstabcnova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bcnovaChar">
    <w:name w:val="Zsysbasis abcnova Char"/>
    <w:basedOn w:val="Standaardalinea-lettertype"/>
    <w:link w:val="Zsysbasisabcnova"/>
    <w:uiPriority w:val="4"/>
    <w:semiHidden/>
    <w:rsid w:val="00F87E9E"/>
    <w:rPr>
      <w:rFonts w:ascii="Myriad Pro" w:hAnsi="Myriad Pro" w:cs="Maiandra GD"/>
      <w:sz w:val="18"/>
      <w:szCs w:val="18"/>
    </w:rPr>
  </w:style>
  <w:style w:type="paragraph" w:styleId="Standaardinspringing">
    <w:name w:val="Normal Indent"/>
    <w:basedOn w:val="Zsysbasisabcnova"/>
    <w:next w:val="Basistekstabcnova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bcnova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bcnova"/>
    <w:basedOn w:val="Zsysbasisabcnova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bcnova"/>
    <w:next w:val="Basistekstabcnova"/>
    <w:uiPriority w:val="98"/>
    <w:semiHidden/>
    <w:rsid w:val="0020607F"/>
  </w:style>
  <w:style w:type="paragraph" w:styleId="Tekstzonderopmaak">
    <w:name w:val="Plain Text"/>
    <w:basedOn w:val="Zsysbasisabcnova"/>
    <w:next w:val="Basistekstabcnova"/>
    <w:uiPriority w:val="98"/>
    <w:semiHidden/>
    <w:rsid w:val="0020607F"/>
  </w:style>
  <w:style w:type="paragraph" w:styleId="Ballontekst">
    <w:name w:val="Balloon Text"/>
    <w:basedOn w:val="Zsysbasisabcnova"/>
    <w:next w:val="Basistekstabcnova"/>
    <w:link w:val="BallontekstChar"/>
    <w:uiPriority w:val="98"/>
    <w:semiHidden/>
    <w:rsid w:val="0020607F"/>
  </w:style>
  <w:style w:type="paragraph" w:styleId="Bijschrift">
    <w:name w:val="caption"/>
    <w:aliases w:val="Bijschrift abcnova"/>
    <w:basedOn w:val="Zsysbasisabcnova"/>
    <w:next w:val="Basistekstabcnova"/>
    <w:uiPriority w:val="4"/>
    <w:qFormat/>
    <w:rsid w:val="0020607F"/>
  </w:style>
  <w:style w:type="character" w:customStyle="1" w:styleId="TekstopmerkingChar">
    <w:name w:val="Tekst opmerking Char"/>
    <w:basedOn w:val="Zsysbasisabcnova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bcnova"/>
    <w:next w:val="Basistekstabcnova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44D55" w:themeColor="accent5" w:themeShade="BF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</w:style>
  <w:style w:type="paragraph" w:styleId="Eindnoottekst">
    <w:name w:val="endnote text"/>
    <w:aliases w:val="Eindnoottekst abcnova"/>
    <w:basedOn w:val="Zsysbasisabcnova"/>
    <w:next w:val="Basistekstabcnova"/>
    <w:uiPriority w:val="4"/>
    <w:rsid w:val="0020607F"/>
  </w:style>
  <w:style w:type="paragraph" w:styleId="Indexkop">
    <w:name w:val="index heading"/>
    <w:basedOn w:val="Zsysbasisabcnova"/>
    <w:next w:val="Basistekstabcnova"/>
    <w:uiPriority w:val="98"/>
    <w:semiHidden/>
    <w:rsid w:val="0020607F"/>
  </w:style>
  <w:style w:type="paragraph" w:styleId="Kopbronvermelding">
    <w:name w:val="toa heading"/>
    <w:basedOn w:val="Zsysbasisabcnova"/>
    <w:next w:val="Basistekstabcnova"/>
    <w:uiPriority w:val="98"/>
    <w:semiHidden/>
    <w:rsid w:val="0020607F"/>
  </w:style>
  <w:style w:type="paragraph" w:styleId="Lijstopsomteken5">
    <w:name w:val="List Bullet 5"/>
    <w:basedOn w:val="Zsysbasisabcnova"/>
    <w:next w:val="Basistekstabcnova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bcnova"/>
    <w:next w:val="Basistekstabcnova"/>
    <w:uiPriority w:val="98"/>
    <w:semiHidden/>
    <w:rsid w:val="0020607F"/>
  </w:style>
  <w:style w:type="paragraph" w:styleId="Tekstopmerking">
    <w:name w:val="annotation text"/>
    <w:basedOn w:val="Zsysbasisabcnova"/>
    <w:next w:val="Basistekstabcnova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bcnova">
    <w:name w:val="Opsomming teken 1e niveau abcnova"/>
    <w:basedOn w:val="Zsysbasisabcnova"/>
    <w:uiPriority w:val="4"/>
    <w:rsid w:val="00AD44F1"/>
    <w:pPr>
      <w:ind w:left="-568" w:hanging="284"/>
    </w:pPr>
  </w:style>
  <w:style w:type="paragraph" w:customStyle="1" w:styleId="Opsommingteken2eniveauabcnova">
    <w:name w:val="Opsomming teken 2e niveau abcnova"/>
    <w:basedOn w:val="Zsysbasisabcnova"/>
    <w:uiPriority w:val="4"/>
    <w:rsid w:val="00AD44F1"/>
    <w:pPr>
      <w:numPr>
        <w:ilvl w:val="1"/>
        <w:numId w:val="28"/>
      </w:numPr>
    </w:pPr>
  </w:style>
  <w:style w:type="paragraph" w:customStyle="1" w:styleId="Opsommingteken3eniveauabcnova">
    <w:name w:val="Opsomming teken 3e niveau abcnova"/>
    <w:basedOn w:val="Zsysbasisabcnova"/>
    <w:uiPriority w:val="4"/>
    <w:rsid w:val="00AD44F1"/>
    <w:pPr>
      <w:numPr>
        <w:ilvl w:val="2"/>
        <w:numId w:val="28"/>
      </w:numPr>
    </w:pPr>
  </w:style>
  <w:style w:type="paragraph" w:customStyle="1" w:styleId="Opsommingbolletje1eniveauabcnova">
    <w:name w:val="Opsomming bolletje 1e niveau abcnova"/>
    <w:basedOn w:val="Zsysbasisabcnova"/>
    <w:uiPriority w:val="4"/>
    <w:qFormat/>
    <w:rsid w:val="005017F3"/>
    <w:pPr>
      <w:numPr>
        <w:numId w:val="25"/>
      </w:numPr>
    </w:pPr>
  </w:style>
  <w:style w:type="paragraph" w:customStyle="1" w:styleId="Opsommingbolletje2eniveauabcnova">
    <w:name w:val="Opsomming bolletje 2e niveau abcnova"/>
    <w:basedOn w:val="Zsysbasisabcnova"/>
    <w:uiPriority w:val="4"/>
    <w:qFormat/>
    <w:rsid w:val="005017F3"/>
    <w:pPr>
      <w:numPr>
        <w:ilvl w:val="1"/>
        <w:numId w:val="25"/>
      </w:numPr>
    </w:pPr>
  </w:style>
  <w:style w:type="paragraph" w:customStyle="1" w:styleId="Opsommingbolletje3eniveauabcnova">
    <w:name w:val="Opsomming bolletje 3e niveau abcnova"/>
    <w:basedOn w:val="Zsysbasisabcnova"/>
    <w:uiPriority w:val="4"/>
    <w:qFormat/>
    <w:rsid w:val="005017F3"/>
    <w:pPr>
      <w:numPr>
        <w:ilvl w:val="2"/>
        <w:numId w:val="25"/>
      </w:numPr>
    </w:pPr>
  </w:style>
  <w:style w:type="numbering" w:customStyle="1" w:styleId="Opsommingbolletjeabcnova">
    <w:name w:val="Opsomming bolletje abcnova"/>
    <w:uiPriority w:val="4"/>
    <w:semiHidden/>
    <w:rsid w:val="005017F3"/>
    <w:pPr>
      <w:numPr>
        <w:numId w:val="1"/>
      </w:numPr>
    </w:pPr>
  </w:style>
  <w:style w:type="paragraph" w:customStyle="1" w:styleId="Opsommingkleineletter1eniveauabcnova">
    <w:name w:val="Opsomming kleine letter 1e niveau abcnova"/>
    <w:basedOn w:val="Zsysbasisabcnova"/>
    <w:uiPriority w:val="4"/>
    <w:qFormat/>
    <w:rsid w:val="00B01DA1"/>
    <w:pPr>
      <w:numPr>
        <w:numId w:val="22"/>
      </w:numPr>
    </w:pPr>
  </w:style>
  <w:style w:type="paragraph" w:customStyle="1" w:styleId="Opsommingkleineletter2eniveauabcnova">
    <w:name w:val="Opsomming kleine letter 2e niveau abcnova"/>
    <w:basedOn w:val="Zsysbasisabcnova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abcnova">
    <w:name w:val="Opsomming kleine letter 3e niveau abcnova"/>
    <w:basedOn w:val="Zsysbasisabcnova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abcnova">
    <w:name w:val="Opsomming kleine letter abcnova"/>
    <w:uiPriority w:val="4"/>
    <w:semiHidden/>
    <w:rsid w:val="00B01DA1"/>
    <w:pPr>
      <w:numPr>
        <w:numId w:val="8"/>
      </w:numPr>
    </w:pPr>
  </w:style>
  <w:style w:type="paragraph" w:customStyle="1" w:styleId="Opsommingnummer1eniveauabcnova">
    <w:name w:val="Opsomming nummer 1e niveau abcnova"/>
    <w:basedOn w:val="Zsysbasisabcnova"/>
    <w:uiPriority w:val="4"/>
    <w:qFormat/>
    <w:rsid w:val="00B01DA1"/>
    <w:pPr>
      <w:numPr>
        <w:numId w:val="31"/>
      </w:numPr>
    </w:pPr>
  </w:style>
  <w:style w:type="paragraph" w:customStyle="1" w:styleId="Opsommingnummer2eniveauabcnova">
    <w:name w:val="Opsomming nummer 2e niveau abcnova"/>
    <w:basedOn w:val="Zsysbasisabcnova"/>
    <w:uiPriority w:val="4"/>
    <w:qFormat/>
    <w:rsid w:val="00B01DA1"/>
    <w:pPr>
      <w:numPr>
        <w:ilvl w:val="1"/>
        <w:numId w:val="31"/>
      </w:numPr>
    </w:pPr>
  </w:style>
  <w:style w:type="paragraph" w:customStyle="1" w:styleId="Opsommingnummer3eniveauabcnova">
    <w:name w:val="Opsomming nummer 3e niveau abcnova"/>
    <w:basedOn w:val="Zsysbasisabcnova"/>
    <w:uiPriority w:val="4"/>
    <w:qFormat/>
    <w:rsid w:val="00B01DA1"/>
    <w:pPr>
      <w:numPr>
        <w:ilvl w:val="2"/>
        <w:numId w:val="31"/>
      </w:numPr>
    </w:pPr>
  </w:style>
  <w:style w:type="numbering" w:customStyle="1" w:styleId="Opsommingnummerabcnova">
    <w:name w:val="Opsomming nummer abcnova"/>
    <w:uiPriority w:val="4"/>
    <w:semiHidden/>
    <w:rsid w:val="00B01DA1"/>
    <w:pPr>
      <w:numPr>
        <w:numId w:val="2"/>
      </w:numPr>
    </w:pPr>
  </w:style>
  <w:style w:type="paragraph" w:customStyle="1" w:styleId="Opsommingopenrondje1eniveauabcnova">
    <w:name w:val="Opsomming open rondje 1e niveau abcnova"/>
    <w:basedOn w:val="Zsysbasisabcnova"/>
    <w:uiPriority w:val="4"/>
    <w:rsid w:val="00957CCB"/>
    <w:pPr>
      <w:numPr>
        <w:numId w:val="26"/>
      </w:numPr>
    </w:pPr>
  </w:style>
  <w:style w:type="paragraph" w:customStyle="1" w:styleId="Opsommingopenrondje2eniveauabcnova">
    <w:name w:val="Opsomming open rondje 2e niveau abcnova"/>
    <w:basedOn w:val="Zsysbasisabcnova"/>
    <w:uiPriority w:val="4"/>
    <w:rsid w:val="00957CCB"/>
    <w:pPr>
      <w:numPr>
        <w:ilvl w:val="1"/>
        <w:numId w:val="26"/>
      </w:numPr>
    </w:pPr>
  </w:style>
  <w:style w:type="paragraph" w:customStyle="1" w:styleId="Opsommingopenrondje3eniveauabcnova">
    <w:name w:val="Opsomming open rondje 3e niveau abcnova"/>
    <w:basedOn w:val="Zsysbasisabcnova"/>
    <w:uiPriority w:val="4"/>
    <w:rsid w:val="00957CCB"/>
    <w:pPr>
      <w:numPr>
        <w:ilvl w:val="2"/>
        <w:numId w:val="26"/>
      </w:numPr>
    </w:pPr>
  </w:style>
  <w:style w:type="numbering" w:customStyle="1" w:styleId="Opsommingopenrondjeabcnova">
    <w:name w:val="Opsomming open rondje abcnova"/>
    <w:uiPriority w:val="4"/>
    <w:semiHidden/>
    <w:rsid w:val="00957CCB"/>
    <w:pPr>
      <w:numPr>
        <w:numId w:val="3"/>
      </w:numPr>
    </w:pPr>
  </w:style>
  <w:style w:type="paragraph" w:customStyle="1" w:styleId="Opsommingstreepje1eniveauabcnova">
    <w:name w:val="Opsomming streepje 1e niveau abcnova"/>
    <w:basedOn w:val="Zsysbasisabcnova"/>
    <w:uiPriority w:val="4"/>
    <w:qFormat/>
    <w:rsid w:val="00B01DA1"/>
    <w:pPr>
      <w:numPr>
        <w:numId w:val="27"/>
      </w:numPr>
    </w:pPr>
  </w:style>
  <w:style w:type="paragraph" w:customStyle="1" w:styleId="Opsommingstreepje2eniveauabcnova">
    <w:name w:val="Opsomming streepje 2e niveau abcnova"/>
    <w:basedOn w:val="Zsysbasisabcnova"/>
    <w:uiPriority w:val="4"/>
    <w:qFormat/>
    <w:rsid w:val="00B01DA1"/>
    <w:pPr>
      <w:numPr>
        <w:ilvl w:val="1"/>
        <w:numId w:val="27"/>
      </w:numPr>
    </w:pPr>
  </w:style>
  <w:style w:type="paragraph" w:customStyle="1" w:styleId="Opsommingstreepje3eniveauabcnova">
    <w:name w:val="Opsomming streepje 3e niveau abcnova"/>
    <w:basedOn w:val="Zsysbasisabcnova"/>
    <w:uiPriority w:val="4"/>
    <w:qFormat/>
    <w:rsid w:val="00B01DA1"/>
    <w:pPr>
      <w:numPr>
        <w:ilvl w:val="2"/>
        <w:numId w:val="27"/>
      </w:numPr>
    </w:pPr>
  </w:style>
  <w:style w:type="numbering" w:customStyle="1" w:styleId="Opsommingstreepjeabcnova">
    <w:name w:val="Opsomming streepje abcnova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DAAE86" w:themeColor="accent4" w:themeShade="BF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90CBCF" w:themeColor="accent3" w:themeShade="BF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C7D34" w:themeColor="accent2" w:themeShade="BF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1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  <w:shd w:val="clear" w:color="auto" w:fill="ECD5BA" w:themeFill="accent6" w:themeFillTint="3F"/>
      </w:tcPr>
    </w:tblStylePr>
    <w:tblStylePr w:type="band2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1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  <w:shd w:val="clear" w:color="auto" w:fill="C2DFE5" w:themeFill="accent5" w:themeFillTint="3F"/>
      </w:tcPr>
    </w:tblStylePr>
    <w:tblStylePr w:type="band2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1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  <w:shd w:val="clear" w:color="auto" w:fill="FCFAF7" w:themeFill="accent4" w:themeFillTint="3F"/>
      </w:tcPr>
    </w:tblStylePr>
    <w:tblStylePr w:type="band2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1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1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  <w:shd w:val="clear" w:color="auto" w:fill="F4E8DA" w:themeFill="accent2" w:themeFillTint="3F"/>
      </w:tcPr>
    </w:tblStylePr>
    <w:tblStylePr w:type="band2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E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525B" w:themeFill="accent5" w:themeFillShade="CC"/>
      </w:tcPr>
    </w:tblStylePr>
    <w:tblStylePr w:type="lastRow">
      <w:rPr>
        <w:b/>
        <w:bCs/>
        <w:color w:val="27525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shd w:val="clear" w:color="auto" w:fill="F0DDC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431B" w:themeFill="accent6" w:themeFillShade="CC"/>
      </w:tcPr>
    </w:tblStylePr>
    <w:tblStylePr w:type="lastRow">
      <w:rPr>
        <w:b/>
        <w:bCs/>
        <w:color w:val="6343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shd w:val="clear" w:color="auto" w:fill="CEE5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D3D6" w:themeFill="accent3" w:themeFillShade="CC"/>
      </w:tcPr>
    </w:tblStylePr>
    <w:tblStylePr w:type="lastRow">
      <w:rPr>
        <w:b/>
        <w:bCs/>
        <w:color w:val="A1D3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shd w:val="clear" w:color="auto" w:fill="FDFAF8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BA98" w:themeFill="accent4" w:themeFillShade="CC"/>
      </w:tcPr>
    </w:tblStylePr>
    <w:tblStylePr w:type="lastRow">
      <w:rPr>
        <w:b/>
        <w:bCs/>
        <w:color w:val="E0BA9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6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shd w:val="clear" w:color="auto" w:fill="F6ECE1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shd w:val="clear" w:color="auto" w:fill="E5F1F4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16873" w:themeColor="accent5"/>
        <w:left w:val="single" w:sz="4" w:space="0" w:color="7D5422" w:themeColor="accent6"/>
        <w:bottom w:val="single" w:sz="4" w:space="0" w:color="7D5422" w:themeColor="accent6"/>
        <w:right w:val="single" w:sz="4" w:space="0" w:color="7D54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32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3214" w:themeColor="accent6" w:themeShade="99"/>
          <w:insideV w:val="nil"/>
        </w:tcBorders>
        <w:shd w:val="clear" w:color="auto" w:fill="4A32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3214" w:themeFill="accent6" w:themeFillShade="99"/>
      </w:tcPr>
    </w:tblStylePr>
    <w:tblStylePr w:type="band1Vert">
      <w:tblPr/>
      <w:tcPr>
        <w:shd w:val="clear" w:color="auto" w:fill="E1BC90" w:themeFill="accent6" w:themeFillTint="66"/>
      </w:tcPr>
    </w:tblStylePr>
    <w:tblStylePr w:type="band1Horz">
      <w:tblPr/>
      <w:tcPr>
        <w:shd w:val="clear" w:color="auto" w:fill="D9AC7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5422" w:themeColor="accent6"/>
        <w:left w:val="single" w:sz="4" w:space="0" w:color="316873" w:themeColor="accent5"/>
        <w:bottom w:val="single" w:sz="4" w:space="0" w:color="316873" w:themeColor="accent5"/>
        <w:right w:val="single" w:sz="4" w:space="0" w:color="3168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3E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3E44" w:themeColor="accent5" w:themeShade="99"/>
          <w:insideV w:val="nil"/>
        </w:tcBorders>
        <w:shd w:val="clear" w:color="auto" w:fill="1D3E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E44" w:themeFill="accent5" w:themeFillShade="99"/>
      </w:tcPr>
    </w:tblStylePr>
    <w:tblStylePr w:type="band1Vert">
      <w:tblPr/>
      <w:tcPr>
        <w:shd w:val="clear" w:color="auto" w:fill="9DCCD5" w:themeFill="accent5" w:themeFillTint="66"/>
      </w:tcPr>
    </w:tblStylePr>
    <w:tblStylePr w:type="band1Horz">
      <w:tblPr/>
      <w:tcPr>
        <w:shd w:val="clear" w:color="auto" w:fill="86BF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F2F3" w:themeColor="accent3"/>
        <w:left w:val="single" w:sz="4" w:space="0" w:color="F6EBE1" w:themeColor="accent4"/>
        <w:bottom w:val="single" w:sz="4" w:space="0" w:color="F6EBE1" w:themeColor="accent4"/>
        <w:right w:val="single" w:sz="4" w:space="0" w:color="F6EBE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A4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A4F" w:themeColor="accent4" w:themeShade="99"/>
          <w:insideV w:val="nil"/>
        </w:tcBorders>
        <w:shd w:val="clear" w:color="auto" w:fill="CA8A4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A4F" w:themeFill="accent4" w:themeFillShade="99"/>
      </w:tcPr>
    </w:tblStylePr>
    <w:tblStylePr w:type="band1Vert">
      <w:tblPr/>
      <w:tcPr>
        <w:shd w:val="clear" w:color="auto" w:fill="FBF6F2" w:themeFill="accent4" w:themeFillTint="66"/>
      </w:tcPr>
    </w:tblStylePr>
    <w:tblStylePr w:type="band1Horz">
      <w:tblPr/>
      <w:tcPr>
        <w:shd w:val="clear" w:color="auto" w:fill="FAF4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EBE1" w:themeColor="accent4"/>
        <w:left w:val="single" w:sz="4" w:space="0" w:color="E3F2F3" w:themeColor="accent3"/>
        <w:bottom w:val="single" w:sz="4" w:space="0" w:color="E3F2F3" w:themeColor="accent3"/>
        <w:right w:val="single" w:sz="4" w:space="0" w:color="E3F2F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B4B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B4BA" w:themeColor="accent3" w:themeShade="99"/>
          <w:insideV w:val="nil"/>
        </w:tcBorders>
        <w:shd w:val="clear" w:color="auto" w:fill="5FB4B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B4BA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6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4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429" w:themeColor="accent2" w:themeShade="99"/>
          <w:insideV w:val="nil"/>
        </w:tcBorders>
        <w:shd w:val="clear" w:color="auto" w:fill="9664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429" w:themeFill="accent2" w:themeFillShade="99"/>
      </w:tcPr>
    </w:tblStylePr>
    <w:tblStylePr w:type="band1Vert">
      <w:tblPr/>
      <w:tcPr>
        <w:shd w:val="clear" w:color="auto" w:fill="EEDAC3" w:themeFill="accent2" w:themeFillTint="66"/>
      </w:tcPr>
    </w:tblStylePr>
    <w:tblStylePr w:type="band1Horz">
      <w:tblPr/>
      <w:tcPr>
        <w:shd w:val="clear" w:color="auto" w:fill="EAD2B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D8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D8A" w:themeColor="accent1" w:themeShade="99"/>
          <w:insideV w:val="nil"/>
        </w:tcBorders>
        <w:shd w:val="clear" w:color="auto" w:fill="3B7D8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D8A" w:themeFill="accent1" w:themeFillShade="99"/>
      </w:tcPr>
    </w:tblStylePr>
    <w:tblStylePr w:type="band1Vert">
      <w:tblPr/>
      <w:tcPr>
        <w:shd w:val="clear" w:color="auto" w:fill="CCE4E9" w:themeFill="accent1" w:themeFillTint="66"/>
      </w:tcPr>
    </w:tblStylePr>
    <w:tblStylePr w:type="band1Horz">
      <w:tblPr/>
      <w:tcPr>
        <w:shd w:val="clear" w:color="auto" w:fill="C0DE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DC7" w:themeFill="accent6" w:themeFillTint="33"/>
    </w:tcPr>
    <w:tblStylePr w:type="firstRow">
      <w:rPr>
        <w:b/>
        <w:bCs/>
      </w:rPr>
      <w:tblPr/>
      <w:tcPr>
        <w:shd w:val="clear" w:color="auto" w:fill="E1BC9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BC9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5EA" w:themeFill="accent5" w:themeFillTint="33"/>
    </w:tcPr>
    <w:tblStylePr w:type="firstRow">
      <w:rPr>
        <w:b/>
        <w:bCs/>
      </w:rPr>
      <w:tblPr/>
      <w:tcPr>
        <w:shd w:val="clear" w:color="auto" w:fill="9DCC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CC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8" w:themeFill="accent4" w:themeFillTint="33"/>
    </w:tcPr>
    <w:tblStylePr w:type="firstRow">
      <w:rPr>
        <w:b/>
        <w:bCs/>
      </w:rPr>
      <w:tblPr/>
      <w:tcPr>
        <w:shd w:val="clear" w:color="auto" w:fill="FBF6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CE1" w:themeFill="accent2" w:themeFillTint="33"/>
    </w:tcPr>
    <w:tblStylePr w:type="firstRow">
      <w:rPr>
        <w:b/>
        <w:bCs/>
      </w:rPr>
      <w:tblPr/>
      <w:tcPr>
        <w:shd w:val="clear" w:color="auto" w:fill="EEDAC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DAC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F4" w:themeFill="accent1" w:themeFillTint="33"/>
    </w:tcPr>
    <w:tblStylePr w:type="firstRow">
      <w:rPr>
        <w:b/>
        <w:bCs/>
      </w:rPr>
      <w:tblPr/>
      <w:tcPr>
        <w:shd w:val="clear" w:color="auto" w:fill="CCE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54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54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54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5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168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168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168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EBE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BE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BE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2F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2F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2F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A56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A5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A5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8D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DC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1BDC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DC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DC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5422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shd w:val="clear" w:color="auto" w:fill="ECD5B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6873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shd w:val="clear" w:color="auto" w:fill="C2DF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BE1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shd w:val="clear" w:color="auto" w:fill="FCFAF7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2F3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A56B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shd w:val="clear" w:color="auto" w:fill="F4E8DA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5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E8D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5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AC7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AC7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F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BF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BFCB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E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E8D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D2B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D2B5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D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D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E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EE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cPr>
      <w:shd w:val="clear" w:color="auto" w:fill="ECD5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E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DC7" w:themeFill="accent6" w:themeFillTint="33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tcBorders>
          <w:insideH w:val="single" w:sz="6" w:space="0" w:color="7D5422" w:themeColor="accent6"/>
          <w:insideV w:val="single" w:sz="6" w:space="0" w:color="7D5422" w:themeColor="accent6"/>
        </w:tcBorders>
        <w:shd w:val="clear" w:color="auto" w:fill="D9AC7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cPr>
      <w:shd w:val="clear" w:color="auto" w:fill="C2D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EA" w:themeFill="accent5" w:themeFillTint="33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tcBorders>
          <w:insideH w:val="single" w:sz="6" w:space="0" w:color="316873" w:themeColor="accent5"/>
          <w:insideV w:val="single" w:sz="6" w:space="0" w:color="316873" w:themeColor="accent5"/>
        </w:tcBorders>
        <w:shd w:val="clear" w:color="auto" w:fill="86BF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cPr>
      <w:shd w:val="clear" w:color="auto" w:fill="FCFA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8" w:themeFill="accent4" w:themeFillTint="33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tcBorders>
          <w:insideH w:val="single" w:sz="6" w:space="0" w:color="F6EBE1" w:themeColor="accent4"/>
          <w:insideV w:val="single" w:sz="6" w:space="0" w:color="F6EBE1" w:themeColor="accent4"/>
        </w:tcBorders>
        <w:shd w:val="clear" w:color="auto" w:fill="FAF4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tcBorders>
          <w:insideH w:val="single" w:sz="6" w:space="0" w:color="E3F2F3" w:themeColor="accent3"/>
          <w:insideV w:val="single" w:sz="6" w:space="0" w:color="E3F2F3" w:themeColor="accent3"/>
        </w:tcBorders>
        <w:shd w:val="clear" w:color="auto" w:fill="F1F8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cPr>
      <w:shd w:val="clear" w:color="auto" w:fill="F4E8D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6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E1" w:themeFill="accent2" w:themeFillTint="33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tcBorders>
          <w:insideH w:val="single" w:sz="6" w:space="0" w:color="D6A56B" w:themeColor="accent2"/>
          <w:insideV w:val="single" w:sz="6" w:space="0" w:color="D6A56B" w:themeColor="accent2"/>
        </w:tcBorders>
        <w:shd w:val="clear" w:color="auto" w:fill="EAD2B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  <w:insideH w:val="single" w:sz="8" w:space="0" w:color="81BDC9" w:themeColor="accent1"/>
        <w:insideV w:val="single" w:sz="8" w:space="0" w:color="81BDC9" w:themeColor="accent1"/>
      </w:tblBorders>
    </w:tblPr>
    <w:tcPr>
      <w:shd w:val="clear" w:color="auto" w:fill="DFEE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4" w:themeFill="accent1" w:themeFillTint="33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tcBorders>
          <w:insideH w:val="single" w:sz="6" w:space="0" w:color="81BDC9" w:themeColor="accent1"/>
          <w:insideV w:val="single" w:sz="6" w:space="0" w:color="81BDC9" w:themeColor="accent1"/>
        </w:tcBorders>
        <w:shd w:val="clear" w:color="auto" w:fill="C0DE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  <w:insideV w:val="single" w:sz="8" w:space="0" w:color="C28235" w:themeColor="accent6" w:themeTint="BF"/>
      </w:tblBorders>
    </w:tblPr>
    <w:tcPr>
      <w:shd w:val="clear" w:color="auto" w:fill="ECD5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823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  <w:insideV w:val="single" w:sz="8" w:space="0" w:color="4B9EAF" w:themeColor="accent5" w:themeTint="BF"/>
      </w:tblBorders>
    </w:tblPr>
    <w:tcPr>
      <w:shd w:val="clear" w:color="auto" w:fill="C2D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9E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  <w:insideV w:val="single" w:sz="8" w:space="0" w:color="F8EFE8" w:themeColor="accent4" w:themeTint="BF"/>
      </w:tblBorders>
    </w:tblPr>
    <w:tcPr>
      <w:shd w:val="clear" w:color="auto" w:fill="FCFA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E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  <w:insideV w:val="single" w:sz="8" w:space="0" w:color="EAF5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5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  <w:insideV w:val="single" w:sz="8" w:space="0" w:color="E0BB90" w:themeColor="accent2" w:themeTint="BF"/>
      </w:tblBorders>
    </w:tblPr>
    <w:tcPr>
      <w:shd w:val="clear" w:color="auto" w:fill="F4E8D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BB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0CDD6" w:themeColor="accent1" w:themeTint="BF"/>
        <w:left w:val="single" w:sz="8" w:space="0" w:color="A0CDD6" w:themeColor="accent1" w:themeTint="BF"/>
        <w:bottom w:val="single" w:sz="8" w:space="0" w:color="A0CDD6" w:themeColor="accent1" w:themeTint="BF"/>
        <w:right w:val="single" w:sz="8" w:space="0" w:color="A0CDD6" w:themeColor="accent1" w:themeTint="BF"/>
        <w:insideH w:val="single" w:sz="8" w:space="0" w:color="A0CDD6" w:themeColor="accent1" w:themeTint="BF"/>
        <w:insideV w:val="single" w:sz="8" w:space="0" w:color="A0CDD6" w:themeColor="accent1" w:themeTint="BF"/>
      </w:tblBorders>
    </w:tblPr>
    <w:tcPr>
      <w:shd w:val="clear" w:color="auto" w:fill="DFE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DD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54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9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E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168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33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4D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EBE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471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E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2F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DA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CBC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A5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3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7D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DC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7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CA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</w:style>
  <w:style w:type="paragraph" w:styleId="Bibliografie">
    <w:name w:val="Bibliography"/>
    <w:basedOn w:val="Zsysbasisabcnova"/>
    <w:next w:val="Basistekstabcnova"/>
    <w:uiPriority w:val="98"/>
    <w:semiHidden/>
    <w:rsid w:val="00E07762"/>
  </w:style>
  <w:style w:type="paragraph" w:styleId="Citaat">
    <w:name w:val="Quote"/>
    <w:basedOn w:val="Zsysbasisabcnova"/>
    <w:next w:val="Basistekstabcnova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bcnova"/>
    <w:next w:val="Basistekstabcnova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bcnova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bcnova"/>
    <w:next w:val="Basistekstabcnova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bcnova"/>
    <w:next w:val="Basistekstabcnova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bcnova"/>
    <w:next w:val="Basistekstabcnova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bcnova">
    <w:name w:val="Kopnummering abcnova"/>
    <w:uiPriority w:val="4"/>
    <w:semiHidden/>
    <w:rsid w:val="000B46BB"/>
    <w:pPr>
      <w:numPr>
        <w:numId w:val="9"/>
      </w:numPr>
    </w:pPr>
  </w:style>
  <w:style w:type="paragraph" w:customStyle="1" w:styleId="Zsyseenpuntabcnova">
    <w:name w:val="Zsyseenpunt abcnova"/>
    <w:basedOn w:val="Zsysbasisabcnova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bcnova">
    <w:name w:val="Zsysbasisdocumentgegevens abcnova"/>
    <w:basedOn w:val="Zsysbasisabcnova"/>
    <w:next w:val="Basistekstabcnova"/>
    <w:uiPriority w:val="4"/>
    <w:semiHidden/>
    <w:rsid w:val="00E25FF7"/>
    <w:pPr>
      <w:spacing w:line="300" w:lineRule="exact"/>
    </w:pPr>
    <w:rPr>
      <w:noProof/>
    </w:rPr>
  </w:style>
  <w:style w:type="paragraph" w:customStyle="1" w:styleId="Documentgegevenskopjeabcnova">
    <w:name w:val="Documentgegevens kopje abcnova"/>
    <w:basedOn w:val="Zsysbasisdocumentgegevensabcnova"/>
    <w:next w:val="Documentgegevensabcnova"/>
    <w:uiPriority w:val="4"/>
    <w:rsid w:val="00BA56E0"/>
    <w:rPr>
      <w:caps/>
      <w:spacing w:val="3"/>
    </w:rPr>
  </w:style>
  <w:style w:type="paragraph" w:customStyle="1" w:styleId="Documentgegevensabcnova">
    <w:name w:val="Documentgegevens abcnova"/>
    <w:basedOn w:val="Zsysbasisdocumentgegevensabcnova"/>
    <w:uiPriority w:val="4"/>
    <w:rsid w:val="00E96598"/>
  </w:style>
  <w:style w:type="paragraph" w:customStyle="1" w:styleId="Documentgegevensdatumabcnova">
    <w:name w:val="Documentgegevens datum abcnova"/>
    <w:basedOn w:val="Zsysbasisdocumentgegevensabcnova"/>
    <w:uiPriority w:val="4"/>
    <w:rsid w:val="00756C31"/>
  </w:style>
  <w:style w:type="paragraph" w:customStyle="1" w:styleId="Documentgegevensonderwerpabcnova">
    <w:name w:val="Documentgegevens onderwerp abcnova"/>
    <w:basedOn w:val="Zsysbasisdocumentgegevensabcnova"/>
    <w:uiPriority w:val="4"/>
    <w:rsid w:val="00C87372"/>
    <w:rPr>
      <w:noProof w:val="0"/>
    </w:rPr>
  </w:style>
  <w:style w:type="paragraph" w:customStyle="1" w:styleId="Documentgegevensextraabcnova">
    <w:name w:val="Documentgegevens extra abcnova"/>
    <w:basedOn w:val="Zsysbasisdocumentgegevensabcnova"/>
    <w:uiPriority w:val="4"/>
    <w:rsid w:val="00756C31"/>
  </w:style>
  <w:style w:type="paragraph" w:customStyle="1" w:styleId="Paginanummerabcnova">
    <w:name w:val="Paginanummer abcnova"/>
    <w:basedOn w:val="Zsysbasisdocumentgegevensabcnova"/>
    <w:uiPriority w:val="4"/>
    <w:rsid w:val="009C4EEE"/>
    <w:pPr>
      <w:spacing w:line="200" w:lineRule="exact"/>
      <w:jc w:val="right"/>
    </w:pPr>
    <w:rPr>
      <w:b/>
      <w:sz w:val="14"/>
    </w:rPr>
  </w:style>
  <w:style w:type="paragraph" w:customStyle="1" w:styleId="Afzendergegevensabcnova">
    <w:name w:val="Afzendergegevens abcnova"/>
    <w:basedOn w:val="Zsysbasisdocumentgegevensabcnova"/>
    <w:uiPriority w:val="4"/>
    <w:rsid w:val="00DF24EE"/>
    <w:rPr>
      <w:spacing w:val="6"/>
    </w:rPr>
  </w:style>
  <w:style w:type="paragraph" w:customStyle="1" w:styleId="Afzendergegevenskopjeabcnova">
    <w:name w:val="Afzendergegevens kopje abcnova"/>
    <w:basedOn w:val="Zsysbasisdocumentgegevensabcnova"/>
    <w:uiPriority w:val="4"/>
    <w:rsid w:val="00135E7B"/>
  </w:style>
  <w:style w:type="numbering" w:customStyle="1" w:styleId="Opsommingtekenabcnova">
    <w:name w:val="Opsomming teken abcnova"/>
    <w:uiPriority w:val="4"/>
    <w:rsid w:val="00AD44F1"/>
    <w:pPr>
      <w:numPr>
        <w:numId w:val="10"/>
      </w:numPr>
    </w:pPr>
  </w:style>
  <w:style w:type="paragraph" w:customStyle="1" w:styleId="Alineavoorafbeeldingabcnova">
    <w:name w:val="Alinea voor afbeelding abcnova"/>
    <w:basedOn w:val="Zsysbasisabcnova"/>
    <w:next w:val="Basistekstabcnova"/>
    <w:uiPriority w:val="4"/>
    <w:qFormat/>
    <w:rsid w:val="00DA54E8"/>
    <w:rPr>
      <w:sz w:val="16"/>
    </w:rPr>
  </w:style>
  <w:style w:type="paragraph" w:customStyle="1" w:styleId="Titelabcnova">
    <w:name w:val="Titel abcnova"/>
    <w:basedOn w:val="Zsysbasisabcnova"/>
    <w:link w:val="TitelabcnovaChar"/>
    <w:uiPriority w:val="4"/>
    <w:qFormat/>
    <w:rsid w:val="00C428B6"/>
    <w:pPr>
      <w:keepLines/>
      <w:spacing w:line="960" w:lineRule="exact"/>
      <w:jc w:val="center"/>
    </w:pPr>
    <w:rPr>
      <w:rFonts w:ascii="Novecento wide Book" w:hAnsi="Novecento wide Book"/>
      <w:b/>
      <w:caps/>
      <w:color w:val="000000" w:themeColor="text1"/>
      <w:spacing w:val="-20"/>
      <w:sz w:val="96"/>
    </w:rPr>
  </w:style>
  <w:style w:type="paragraph" w:customStyle="1" w:styleId="Subtitelabcnova">
    <w:name w:val="Subtitel abcnova"/>
    <w:basedOn w:val="Zsysbasisabcnova"/>
    <w:uiPriority w:val="4"/>
    <w:qFormat/>
    <w:rsid w:val="00756EF2"/>
    <w:pPr>
      <w:keepLines/>
      <w:spacing w:line="360" w:lineRule="exact"/>
      <w:jc w:val="center"/>
    </w:pPr>
    <w:rPr>
      <w:rFonts w:ascii="Novecento wide Light" w:hAnsi="Novecento wide Light"/>
      <w:caps/>
      <w:sz w:val="36"/>
    </w:rPr>
  </w:style>
  <w:style w:type="numbering" w:customStyle="1" w:styleId="Bijlagenummeringabcnova">
    <w:name w:val="Bijlagenummering abcnova"/>
    <w:uiPriority w:val="4"/>
    <w:semiHidden/>
    <w:rsid w:val="001F60A8"/>
    <w:pPr>
      <w:numPr>
        <w:numId w:val="11"/>
      </w:numPr>
    </w:pPr>
  </w:style>
  <w:style w:type="paragraph" w:customStyle="1" w:styleId="Bijlagekop1abcnova">
    <w:name w:val="Bijlage kop 1 abcnova"/>
    <w:basedOn w:val="Zsysbasisabcnova"/>
    <w:next w:val="Basistekstabcnova"/>
    <w:uiPriority w:val="4"/>
    <w:qFormat/>
    <w:rsid w:val="001F60A8"/>
    <w:pPr>
      <w:keepNext/>
      <w:keepLines/>
      <w:pageBreakBefore/>
      <w:numPr>
        <w:numId w:val="30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Zsysbasisabcnova"/>
    <w:next w:val="Basistekstabcnova"/>
    <w:uiPriority w:val="4"/>
    <w:qFormat/>
    <w:rsid w:val="001F60A8"/>
    <w:pPr>
      <w:keepNext/>
      <w:keepLines/>
      <w:numPr>
        <w:ilvl w:val="1"/>
        <w:numId w:val="30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abcnova"/>
    <w:next w:val="Basistekstabcnova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bcnova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bcnova"/>
    <w:next w:val="Basistekstabcnova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bcnova"/>
    <w:next w:val="Basistekstabcnova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bcnova">
    <w:name w:val="Tabel zonder opmaak abcnova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bcnova">
    <w:name w:val="Zsysbasistoc abcnova"/>
    <w:basedOn w:val="Zsysbasisabcnova"/>
    <w:next w:val="Basistekstabcnova"/>
    <w:uiPriority w:val="4"/>
    <w:semiHidden/>
    <w:rsid w:val="001F60A8"/>
    <w:pPr>
      <w:tabs>
        <w:tab w:val="right" w:pos="9628"/>
      </w:tabs>
      <w:ind w:left="709" w:right="567" w:hanging="709"/>
    </w:pPr>
  </w:style>
  <w:style w:type="numbering" w:customStyle="1" w:styleId="Agendapuntlijstabcnova">
    <w:name w:val="Agendapunt (lijst) abcnova"/>
    <w:uiPriority w:val="4"/>
    <w:semiHidden/>
    <w:rsid w:val="001C6232"/>
    <w:pPr>
      <w:numPr>
        <w:numId w:val="23"/>
      </w:numPr>
    </w:pPr>
  </w:style>
  <w:style w:type="paragraph" w:customStyle="1" w:styleId="Agendapuntabcnova">
    <w:name w:val="Agendapunt abcnova"/>
    <w:basedOn w:val="Zsysbasisabcnova"/>
    <w:uiPriority w:val="4"/>
    <w:rsid w:val="001C6232"/>
    <w:pPr>
      <w:numPr>
        <w:numId w:val="24"/>
      </w:numPr>
    </w:pPr>
  </w:style>
  <w:style w:type="paragraph" w:customStyle="1" w:styleId="Zsysbasistabeltekstabcnova">
    <w:name w:val="Zsysbasistabeltekst abcnova"/>
    <w:basedOn w:val="Zsysbasisabcnova"/>
    <w:next w:val="Tabeltekstabcnova"/>
    <w:uiPriority w:val="4"/>
    <w:semiHidden/>
    <w:rsid w:val="00312D26"/>
  </w:style>
  <w:style w:type="paragraph" w:customStyle="1" w:styleId="Tabeltekstabcnova">
    <w:name w:val="Tabeltekst abcnova"/>
    <w:basedOn w:val="Zsysbasistabeltekstabcnova"/>
    <w:uiPriority w:val="4"/>
    <w:rsid w:val="00312D26"/>
  </w:style>
  <w:style w:type="paragraph" w:customStyle="1" w:styleId="Tabelkopjeabcnova">
    <w:name w:val="Tabelkopje abcnova"/>
    <w:basedOn w:val="Zsysbasistabeltekstabcnova"/>
    <w:next w:val="Tabeltekstabcnova"/>
    <w:uiPriority w:val="4"/>
    <w:rsid w:val="002F1D4E"/>
    <w:rPr>
      <w:b/>
      <w:color w:val="FFFFFF" w:themeColor="background1"/>
      <w:spacing w:val="2"/>
    </w:rPr>
  </w:style>
  <w:style w:type="paragraph" w:customStyle="1" w:styleId="Documentnaamabcnova">
    <w:name w:val="Documentnaam abcnova"/>
    <w:basedOn w:val="Zsysbasisabcnova"/>
    <w:next w:val="Basistekstabcnova"/>
    <w:uiPriority w:val="4"/>
    <w:rsid w:val="00CB533B"/>
    <w:pPr>
      <w:spacing w:line="300" w:lineRule="exact"/>
    </w:pPr>
    <w:rPr>
      <w:b/>
      <w:caps/>
      <w:spacing w:val="4"/>
      <w:sz w:val="22"/>
    </w:rPr>
  </w:style>
  <w:style w:type="paragraph" w:customStyle="1" w:styleId="Bovenregelhoofdstukwitabcnova">
    <w:name w:val="Bovenregel hoofdstuk wit abcnova"/>
    <w:basedOn w:val="Zsysbasisabcnova"/>
    <w:link w:val="BovenregelhoofdstukwitabcnovaChar"/>
    <w:uiPriority w:val="4"/>
    <w:rsid w:val="00587C2B"/>
    <w:pPr>
      <w:spacing w:line="400" w:lineRule="exact"/>
    </w:pPr>
    <w:rPr>
      <w:rFonts w:ascii="Novecento wide Normal" w:hAnsi="Novecento wide Normal"/>
      <w:caps/>
      <w:color w:val="FFFFFF"/>
      <w:spacing w:val="-6"/>
      <w:sz w:val="30"/>
    </w:rPr>
  </w:style>
  <w:style w:type="paragraph" w:customStyle="1" w:styleId="Tussenkopjeabcnova">
    <w:name w:val="Tussenkopje abcnova"/>
    <w:basedOn w:val="Zsysbasisabcnova"/>
    <w:next w:val="Basistekstabcnova"/>
    <w:uiPriority w:val="4"/>
    <w:rsid w:val="00297431"/>
    <w:pPr>
      <w:keepNext/>
      <w:spacing w:before="280"/>
    </w:pPr>
    <w:rPr>
      <w:b/>
    </w:rPr>
  </w:style>
  <w:style w:type="character" w:customStyle="1" w:styleId="TitelabcnovaChar">
    <w:name w:val="Titel abcnova Char"/>
    <w:basedOn w:val="ZsysbasisabcnovaChar"/>
    <w:link w:val="Titelabcnova"/>
    <w:uiPriority w:val="4"/>
    <w:rsid w:val="00C428B6"/>
    <w:rPr>
      <w:rFonts w:ascii="Novecento wide Book" w:hAnsi="Novecento wide Book" w:cs="Maiandra GD"/>
      <w:b/>
      <w:caps/>
      <w:color w:val="000000" w:themeColor="text1"/>
      <w:spacing w:val="-20"/>
      <w:sz w:val="96"/>
      <w:szCs w:val="18"/>
    </w:rPr>
  </w:style>
  <w:style w:type="paragraph" w:customStyle="1" w:styleId="Titelkleinwitabcnova">
    <w:name w:val="Titel klein wit abcnova"/>
    <w:basedOn w:val="Zsysbasisabcnova"/>
    <w:link w:val="TitelkleinwitabcnovaChar"/>
    <w:uiPriority w:val="4"/>
    <w:rsid w:val="00C428B6"/>
    <w:pPr>
      <w:keepLines/>
      <w:spacing w:line="800" w:lineRule="exact"/>
      <w:jc w:val="center"/>
    </w:pPr>
    <w:rPr>
      <w:rFonts w:ascii="Novecento wide Book" w:hAnsi="Novecento wide Book"/>
      <w:b/>
      <w:caps/>
      <w:color w:val="FFFFFF"/>
      <w:spacing w:val="-10"/>
      <w:sz w:val="80"/>
    </w:rPr>
  </w:style>
  <w:style w:type="character" w:customStyle="1" w:styleId="TitelkleinwitabcnovaChar">
    <w:name w:val="Titel klein wit abcnova Char"/>
    <w:basedOn w:val="TitelabcnovaChar"/>
    <w:link w:val="Titelkleinwitabcnova"/>
    <w:uiPriority w:val="4"/>
    <w:rsid w:val="00C428B6"/>
    <w:rPr>
      <w:rFonts w:ascii="Novecento wide Book" w:hAnsi="Novecento wide Book" w:cs="Maiandra GD"/>
      <w:b/>
      <w:caps/>
      <w:color w:val="FFFFFF"/>
      <w:spacing w:val="-10"/>
      <w:sz w:val="80"/>
      <w:szCs w:val="18"/>
    </w:rPr>
  </w:style>
  <w:style w:type="paragraph" w:customStyle="1" w:styleId="Quotehoofdlettersabcnova">
    <w:name w:val="Quote hoofdletters abcnova"/>
    <w:basedOn w:val="Zsysbasisabcnova"/>
    <w:uiPriority w:val="4"/>
    <w:rsid w:val="00756EF2"/>
    <w:pPr>
      <w:spacing w:line="380" w:lineRule="exact"/>
      <w:jc w:val="both"/>
    </w:pPr>
    <w:rPr>
      <w:rFonts w:ascii="Novecento wide Book" w:hAnsi="Novecento wide Book"/>
      <w:b/>
      <w:caps/>
      <w:color w:val="FFFFFF"/>
      <w:spacing w:val="2"/>
      <w:sz w:val="20"/>
    </w:rPr>
  </w:style>
  <w:style w:type="paragraph" w:customStyle="1" w:styleId="Bovenregelhoofdstukabcnova">
    <w:name w:val="Bovenregel hoofdstuk abcnova"/>
    <w:basedOn w:val="Zsysbasisabcnova"/>
    <w:next w:val="Basistekstabcnova"/>
    <w:link w:val="BovenregelhoofdstukabcnovaChar"/>
    <w:uiPriority w:val="4"/>
    <w:rsid w:val="00E42F7C"/>
    <w:pPr>
      <w:spacing w:after="60" w:line="400" w:lineRule="exact"/>
    </w:pPr>
    <w:rPr>
      <w:rFonts w:ascii="Novecento wide Normal" w:hAnsi="Novecento wide Normal"/>
      <w:caps/>
      <w:color w:val="000000" w:themeColor="text1"/>
      <w:spacing w:val="-6"/>
      <w:sz w:val="30"/>
    </w:rPr>
  </w:style>
  <w:style w:type="character" w:customStyle="1" w:styleId="BovenregelhoofdstukwitabcnovaChar">
    <w:name w:val="Bovenregel hoofdstuk wit abcnova Char"/>
    <w:basedOn w:val="ZsysbasisabcnovaChar"/>
    <w:link w:val="Bovenregelhoofdstukwitabcnova"/>
    <w:rsid w:val="00587C2B"/>
    <w:rPr>
      <w:rFonts w:ascii="Novecento wide Normal" w:hAnsi="Novecento wide Normal" w:cs="Maiandra GD"/>
      <w:caps/>
      <w:color w:val="FFFFFF"/>
      <w:spacing w:val="-6"/>
      <w:sz w:val="30"/>
      <w:szCs w:val="18"/>
    </w:rPr>
  </w:style>
  <w:style w:type="character" w:customStyle="1" w:styleId="BovenregelhoofdstukabcnovaChar">
    <w:name w:val="Bovenregel hoofdstuk abcnova Char"/>
    <w:basedOn w:val="BovenregelhoofdstukwitabcnovaChar"/>
    <w:link w:val="Bovenregelhoofdstukabcnova"/>
    <w:rsid w:val="00E42F7C"/>
    <w:rPr>
      <w:rFonts w:ascii="Novecento wide Normal" w:hAnsi="Novecento wide Normal" w:cs="Maiandra GD"/>
      <w:caps/>
      <w:color w:val="000000" w:themeColor="text1"/>
      <w:spacing w:val="-6"/>
      <w:sz w:val="30"/>
      <w:szCs w:val="18"/>
    </w:rPr>
  </w:style>
  <w:style w:type="paragraph" w:customStyle="1" w:styleId="Kop1zondernummerturquoiseabcnova">
    <w:name w:val="Kop 1 zonder nummer turquoise abcnova"/>
    <w:basedOn w:val="Zsysbasisabcnova"/>
    <w:next w:val="Basistekstabcnova"/>
    <w:link w:val="Kop1zondernummerturquois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character" w:customStyle="1" w:styleId="KopInhoudsopgaveabcnovaChar">
    <w:name w:val="Kop Inhoudsopgave abcnova Char"/>
    <w:basedOn w:val="Kop1zondernummerturquoiseabcnovaChar"/>
    <w:link w:val="KopInhoudsopgaveabcnova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character" w:customStyle="1" w:styleId="Kop1zondernummerturquoiseabcnovaChar">
    <w:name w:val="Kop 1 zonder nummer turquoise abcnova Char"/>
    <w:basedOn w:val="Standaardalinea-lettertype"/>
    <w:link w:val="Kop1zondernummerturquoiseabcnova"/>
    <w:uiPriority w:val="4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paragraph" w:customStyle="1" w:styleId="Quotewitabcnova">
    <w:name w:val="Quote wit abcnova"/>
    <w:basedOn w:val="Zsysbasisabcnova"/>
    <w:next w:val="Bronabcnova"/>
    <w:uiPriority w:val="4"/>
    <w:rsid w:val="005829AC"/>
    <w:pPr>
      <w:spacing w:line="500" w:lineRule="exact"/>
    </w:pPr>
    <w:rPr>
      <w:rFonts w:ascii="ITC Avant Garde Std Md" w:hAnsi="ITC Avant Garde Std Md"/>
      <w:color w:val="FFFFFF"/>
      <w:sz w:val="42"/>
    </w:rPr>
  </w:style>
  <w:style w:type="paragraph" w:customStyle="1" w:styleId="Bronabcnova">
    <w:name w:val="Bron abcnova"/>
    <w:basedOn w:val="Zsysbasisabcnova"/>
    <w:uiPriority w:val="4"/>
    <w:rsid w:val="0071217C"/>
    <w:pPr>
      <w:spacing w:before="280" w:line="240" w:lineRule="exact"/>
    </w:pPr>
    <w:rPr>
      <w:color w:val="FFFFFF"/>
      <w:spacing w:val="5"/>
      <w:sz w:val="20"/>
    </w:rPr>
  </w:style>
  <w:style w:type="paragraph" w:customStyle="1" w:styleId="Titelwitabcnova">
    <w:name w:val="Titel wit abcnova"/>
    <w:basedOn w:val="Zsysbasisabcnova"/>
    <w:next w:val="Titelabcnova"/>
    <w:link w:val="TitelwitabcnovaChar"/>
    <w:uiPriority w:val="4"/>
    <w:rsid w:val="00BC1E77"/>
    <w:pPr>
      <w:keepLines/>
      <w:spacing w:line="960" w:lineRule="exact"/>
      <w:jc w:val="center"/>
    </w:pPr>
    <w:rPr>
      <w:rFonts w:ascii="Novecento wide Book" w:hAnsi="Novecento wide Book"/>
      <w:b/>
      <w:caps/>
      <w:color w:val="FFFFFF"/>
      <w:spacing w:val="-20"/>
      <w:sz w:val="96"/>
    </w:rPr>
  </w:style>
  <w:style w:type="character" w:customStyle="1" w:styleId="TitelwitabcnovaChar">
    <w:name w:val="Titel wit abcnova Char"/>
    <w:basedOn w:val="TitelabcnovaChar"/>
    <w:link w:val="Titelwitabcnova"/>
    <w:uiPriority w:val="4"/>
    <w:rsid w:val="00BC1E77"/>
    <w:rPr>
      <w:rFonts w:ascii="Novecento wide Book" w:hAnsi="Novecento wide Book" w:cs="Maiandra GD"/>
      <w:b/>
      <w:caps/>
      <w:color w:val="FFFFFF"/>
      <w:spacing w:val="-20"/>
      <w:sz w:val="96"/>
      <w:szCs w:val="18"/>
    </w:rPr>
  </w:style>
  <w:style w:type="paragraph" w:customStyle="1" w:styleId="Naamabcnova">
    <w:name w:val="Naam abcnova"/>
    <w:basedOn w:val="Zsysbasisabcnova"/>
    <w:uiPriority w:val="4"/>
    <w:rsid w:val="00342721"/>
    <w:pPr>
      <w:spacing w:line="840" w:lineRule="exact"/>
    </w:pPr>
    <w:rPr>
      <w:rFonts w:ascii="ITC Avant Garde Std Md" w:hAnsi="ITC Avant Garde Std Md"/>
      <w:color w:val="81BDC9" w:themeColor="accent1"/>
      <w:spacing w:val="-26"/>
      <w:sz w:val="70"/>
    </w:rPr>
  </w:style>
  <w:style w:type="paragraph" w:customStyle="1" w:styleId="Lijnboveninleidingabcnova">
    <w:name w:val="Lijn boven inleiding abcnova"/>
    <w:basedOn w:val="Zsysbasisabcnova"/>
    <w:next w:val="Inleidingabcnova"/>
    <w:uiPriority w:val="4"/>
    <w:rsid w:val="00DA54E8"/>
    <w:pPr>
      <w:spacing w:before="60" w:after="40" w:line="640" w:lineRule="exact"/>
    </w:pPr>
    <w:rPr>
      <w:noProof/>
    </w:rPr>
  </w:style>
  <w:style w:type="paragraph" w:customStyle="1" w:styleId="Inleidingabcnova">
    <w:name w:val="Inleiding abcnova"/>
    <w:basedOn w:val="Zsysbasisabcnova"/>
    <w:uiPriority w:val="4"/>
    <w:rsid w:val="00995675"/>
    <w:pPr>
      <w:spacing w:line="400" w:lineRule="atLeast"/>
    </w:pPr>
    <w:rPr>
      <w:rFonts w:ascii="ITC Avant Garde Std Md" w:hAnsi="ITC Avant Garde Std Md"/>
      <w:color w:val="81BDC9" w:themeColor="accent1"/>
      <w:spacing w:val="-10"/>
      <w:sz w:val="28"/>
    </w:rPr>
  </w:style>
  <w:style w:type="paragraph" w:customStyle="1" w:styleId="Lijnabcnova">
    <w:name w:val="Lijn abcnova"/>
    <w:basedOn w:val="Zsysbasisabcnova"/>
    <w:next w:val="Basistekstabcnova"/>
    <w:uiPriority w:val="4"/>
    <w:rsid w:val="00563A72"/>
    <w:pPr>
      <w:keepNext/>
      <w:pBdr>
        <w:bottom w:val="single" w:sz="24" w:space="1" w:color="81BDC9" w:themeColor="accent1"/>
      </w:pBdr>
      <w:spacing w:after="260" w:line="260" w:lineRule="exact"/>
    </w:pPr>
  </w:style>
  <w:style w:type="paragraph" w:customStyle="1" w:styleId="Periodeabcnova">
    <w:name w:val="Periode abcnova"/>
    <w:basedOn w:val="Zsysbasisabcnova"/>
    <w:next w:val="Projectabcnova"/>
    <w:uiPriority w:val="4"/>
    <w:rsid w:val="00563A72"/>
    <w:pPr>
      <w:keepNext/>
      <w:spacing w:before="300" w:line="440" w:lineRule="exact"/>
    </w:pPr>
    <w:rPr>
      <w:rFonts w:ascii="Novecento wide Normal" w:hAnsi="Novecento wide Normal"/>
      <w:color w:val="81BDC9" w:themeColor="accent1"/>
      <w:spacing w:val="-10"/>
      <w:sz w:val="32"/>
    </w:rPr>
  </w:style>
  <w:style w:type="paragraph" w:customStyle="1" w:styleId="Projectabcnova">
    <w:name w:val="Project abcnova"/>
    <w:basedOn w:val="Zsysbasisabcnova"/>
    <w:next w:val="Basistekstabcnova"/>
    <w:uiPriority w:val="4"/>
    <w:rsid w:val="00563A72"/>
    <w:pPr>
      <w:keepNext/>
      <w:spacing w:after="220" w:line="400" w:lineRule="atLeast"/>
    </w:pPr>
    <w:rPr>
      <w:rFonts w:ascii="ITC Avant Garde Std Md" w:hAnsi="ITC Avant Garde Std Md"/>
      <w:color w:val="81BDC9" w:themeColor="accent1"/>
      <w:spacing w:val="-14"/>
      <w:sz w:val="28"/>
    </w:rPr>
  </w:style>
  <w:style w:type="paragraph" w:customStyle="1" w:styleId="Vluchtkolomkopabcnova">
    <w:name w:val="Vluchtkolom kop abcnova"/>
    <w:basedOn w:val="Zsysbasisabcnova"/>
    <w:uiPriority w:val="4"/>
    <w:rsid w:val="00AD0B26"/>
    <w:pPr>
      <w:spacing w:line="320" w:lineRule="exact"/>
    </w:pPr>
    <w:rPr>
      <w:b/>
      <w:caps/>
      <w:spacing w:val="6"/>
    </w:rPr>
  </w:style>
  <w:style w:type="paragraph" w:customStyle="1" w:styleId="Vluchtkolomlijnabcnova">
    <w:name w:val="Vluchtkolom lijn abcnova"/>
    <w:basedOn w:val="Zsysbasisabcnova"/>
    <w:next w:val="Documentgegevenskopjeabcnova"/>
    <w:uiPriority w:val="4"/>
    <w:rsid w:val="00AD0B26"/>
    <w:pPr>
      <w:pBdr>
        <w:bottom w:val="single" w:sz="24" w:space="1" w:color="81BDC9" w:themeColor="accent1"/>
      </w:pBdr>
      <w:spacing w:after="120" w:line="120" w:lineRule="exact"/>
    </w:pPr>
    <w:rPr>
      <w:sz w:val="12"/>
    </w:rPr>
  </w:style>
  <w:style w:type="paragraph" w:customStyle="1" w:styleId="Vluchtkolomtekstabcnova">
    <w:name w:val="Vluchtkolom tekst abcnova"/>
    <w:basedOn w:val="Zsysbasisdocumentgegevensabcnova"/>
    <w:uiPriority w:val="4"/>
    <w:rsid w:val="007C591D"/>
  </w:style>
  <w:style w:type="paragraph" w:customStyle="1" w:styleId="Vluchtkolomtussenkopjeabcnova">
    <w:name w:val="Vluchtkolom tussenkopje abcnova"/>
    <w:basedOn w:val="Zsysbasisdocumentgegevensabcnova"/>
    <w:next w:val="Vluchtkolomtekstabcnova"/>
    <w:uiPriority w:val="4"/>
    <w:rsid w:val="00AD0B26"/>
    <w:rPr>
      <w:b/>
    </w:rPr>
  </w:style>
  <w:style w:type="table" w:customStyle="1" w:styleId="Tabelstijlbruinabcnova">
    <w:name w:val="Tabelstijl bruin abcnova"/>
    <w:basedOn w:val="Standaardtabel"/>
    <w:uiPriority w:val="99"/>
    <w:rsid w:val="00CF64DE"/>
    <w:pPr>
      <w:spacing w:line="240" w:lineRule="auto"/>
    </w:pPr>
    <w:tblPr>
      <w:tblStyleRowBandSize w:val="1"/>
      <w:tblBorders>
        <w:top w:val="single" w:sz="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D6A56B" w:themeColor="accent2"/>
        <w:insideV w:val="single" w:sz="4" w:space="0" w:color="D6A56B" w:themeColor="accent2"/>
      </w:tblBorders>
    </w:tblPr>
    <w:tblStylePr w:type="firstRow">
      <w:tblPr/>
      <w:tcPr>
        <w:shd w:val="clear" w:color="auto" w:fill="D6A56B" w:themeFill="accent2"/>
      </w:tcPr>
    </w:tblStylePr>
    <w:tblStylePr w:type="band1Horz">
      <w:tblPr/>
      <w:tcPr>
        <w:shd w:val="clear" w:color="auto" w:fill="F6EBE1" w:themeFill="accent4"/>
      </w:tcPr>
    </w:tblStylePr>
  </w:style>
  <w:style w:type="table" w:customStyle="1" w:styleId="Tabelstijlturquoiseabcnova">
    <w:name w:val="Tabelstijl turquoise abcnova"/>
    <w:basedOn w:val="Standaardtabel"/>
    <w:uiPriority w:val="99"/>
    <w:rsid w:val="00984DB2"/>
    <w:pPr>
      <w:spacing w:line="240" w:lineRule="auto"/>
    </w:pPr>
    <w:tblPr>
      <w:tblStyleRowBandSize w:val="1"/>
      <w:tblBorders>
        <w:top w:val="single" w:sz="4" w:space="0" w:color="81BDC9" w:themeColor="accent1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81BDC9" w:themeColor="accent1"/>
        <w:insideV w:val="single" w:sz="4" w:space="0" w:color="81BDC9" w:themeColor="accent1"/>
      </w:tblBorders>
    </w:tblPr>
    <w:tcPr>
      <w:shd w:val="clear" w:color="auto" w:fill="auto"/>
    </w:tcPr>
    <w:tblStylePr w:type="firstRow">
      <w:tblPr/>
      <w:tcPr>
        <w:shd w:val="clear" w:color="auto" w:fill="81BDC9" w:themeFill="accent1"/>
      </w:tcPr>
    </w:tblStylePr>
    <w:tblStylePr w:type="band1Horz">
      <w:tblPr/>
      <w:tcPr>
        <w:shd w:val="clear" w:color="auto" w:fill="E3F2F3" w:themeFill="accent3"/>
      </w:tcPr>
    </w:tblStylePr>
  </w:style>
  <w:style w:type="table" w:customStyle="1" w:styleId="Tabelstijlzwartabcnova">
    <w:name w:val="Tabelstijl zwart abcnova"/>
    <w:basedOn w:val="Standaardtabel"/>
    <w:uiPriority w:val="99"/>
    <w:rsid w:val="0082247F"/>
    <w:pPr>
      <w:spacing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0000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Hashtag1">
    <w:name w:val="Hashta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273938"/>
    <w:rPr>
      <w:color w:val="808080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273938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Kop2Char">
    <w:name w:val="Kop 2 Char"/>
    <w:aliases w:val="Kop 2 abcnova Char"/>
    <w:basedOn w:val="Standaardalinea-lettertype"/>
    <w:link w:val="Kop2"/>
    <w:uiPriority w:val="4"/>
    <w:rsid w:val="008E2CE5"/>
    <w:rPr>
      <w:rFonts w:ascii="Myriad Pro" w:hAnsi="Myriad Pro" w:cs="Maiandra GD"/>
      <w:b/>
      <w:bCs/>
      <w:iCs/>
      <w:sz w:val="24"/>
      <w:szCs w:val="28"/>
    </w:rPr>
  </w:style>
  <w:style w:type="table" w:customStyle="1" w:styleId="Tabelstijlturquoiseabcnova1">
    <w:name w:val="Tabelstijl turquoise abcnova1"/>
    <w:basedOn w:val="Standaardtabel"/>
    <w:uiPriority w:val="99"/>
    <w:rsid w:val="00FD5071"/>
    <w:pPr>
      <w:spacing w:line="240" w:lineRule="auto"/>
    </w:p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table" w:customStyle="1" w:styleId="Tabelraster10">
    <w:name w:val="Tabelraster1"/>
    <w:basedOn w:val="Standaardtabel"/>
    <w:next w:val="Tabelraster"/>
    <w:uiPriority w:val="59"/>
    <w:rsid w:val="00FD5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248D"/>
    <w:rPr>
      <w:rFonts w:ascii="Myriad Pro" w:hAnsi="Myriad Pro" w:cs="Maiandra GD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1301F0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sz w:val="22"/>
      <w:szCs w:val="22"/>
      <w:lang w:bidi="nl-NL"/>
    </w:rPr>
  </w:style>
  <w:style w:type="character" w:customStyle="1" w:styleId="Kop3Char">
    <w:name w:val="Kop 3 Char"/>
    <w:aliases w:val="Kop 3 abcnova Char"/>
    <w:basedOn w:val="Standaardalinea-lettertype"/>
    <w:link w:val="Kop3"/>
    <w:uiPriority w:val="4"/>
    <w:rsid w:val="005E6F4A"/>
    <w:rPr>
      <w:rFonts w:ascii="Myriad Pro" w:hAnsi="Myriad Pro" w:cs="Maiandra GD"/>
      <w:b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4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0ED32865D93416FA47D7E64FB736B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EDAEBD-6A04-4C1D-8697-A719315EF1E1}"/>
      </w:docPartPr>
      <w:docPartBody>
        <w:p w:rsidR="009A1623" w:rsidRDefault="009A1623" w:rsidP="009A1623">
          <w:pPr>
            <w:pStyle w:val="C0ED32865D93416FA47D7E64FB736B0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panose1 w:val="00000805000000000000"/>
    <w:charset w:val="00"/>
    <w:family w:val="auto"/>
    <w:pitch w:val="variable"/>
    <w:sig w:usb0="00000007" w:usb1="00000000" w:usb2="00000000" w:usb3="00000000" w:csb0="00000093" w:csb1="00000000"/>
  </w:font>
  <w:font w:name="Novecento wide Light">
    <w:panose1 w:val="00000405000000000000"/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panose1 w:val="00000505000000000000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23"/>
    <w:rsid w:val="000F2CCB"/>
    <w:rsid w:val="00103CDB"/>
    <w:rsid w:val="001345CA"/>
    <w:rsid w:val="00200EF2"/>
    <w:rsid w:val="002F0FC6"/>
    <w:rsid w:val="00386058"/>
    <w:rsid w:val="005C2C83"/>
    <w:rsid w:val="006941DD"/>
    <w:rsid w:val="006C2459"/>
    <w:rsid w:val="006D2884"/>
    <w:rsid w:val="007A4EB9"/>
    <w:rsid w:val="008175F2"/>
    <w:rsid w:val="008221DB"/>
    <w:rsid w:val="0083284F"/>
    <w:rsid w:val="009257E5"/>
    <w:rsid w:val="009A1623"/>
    <w:rsid w:val="009C1DEA"/>
    <w:rsid w:val="00A436E2"/>
    <w:rsid w:val="00A9102C"/>
    <w:rsid w:val="00AA4284"/>
    <w:rsid w:val="00AC52E0"/>
    <w:rsid w:val="00B24BCD"/>
    <w:rsid w:val="00B7667C"/>
    <w:rsid w:val="00C957B7"/>
    <w:rsid w:val="00CA51A3"/>
    <w:rsid w:val="00CC07A3"/>
    <w:rsid w:val="00CF6008"/>
    <w:rsid w:val="00D42E34"/>
    <w:rsid w:val="00DF4A75"/>
    <w:rsid w:val="00E3306B"/>
    <w:rsid w:val="00F330BD"/>
    <w:rsid w:val="00FA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63BCD91DD764094848282F49ED11AF2">
    <w:name w:val="E63BCD91DD764094848282F49ED11AF2"/>
  </w:style>
  <w:style w:type="character" w:styleId="Tekstvantijdelijkeaanduiding">
    <w:name w:val="Placeholder Text"/>
    <w:basedOn w:val="Standaardalinea-lettertype"/>
    <w:uiPriority w:val="98"/>
    <w:semiHidden/>
    <w:rsid w:val="009A1623"/>
    <w:rPr>
      <w:color w:val="000000"/>
      <w:bdr w:val="none" w:sz="0" w:space="0" w:color="auto"/>
      <w:shd w:val="clear" w:color="auto" w:fill="FFFF00"/>
    </w:rPr>
  </w:style>
  <w:style w:type="paragraph" w:customStyle="1" w:styleId="C0ED32865D93416FA47D7E64FB736B06">
    <w:name w:val="C0ED32865D93416FA47D7E64FB736B06"/>
    <w:rsid w:val="009A1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leuren abcnova">
      <a:dk1>
        <a:srgbClr val="000000"/>
      </a:dk1>
      <a:lt1>
        <a:srgbClr val="FFFFFF"/>
      </a:lt1>
      <a:dk2>
        <a:srgbClr val="231F20"/>
      </a:dk2>
      <a:lt2>
        <a:srgbClr val="FFFFFF"/>
      </a:lt2>
      <a:accent1>
        <a:srgbClr val="81BDC9"/>
      </a:accent1>
      <a:accent2>
        <a:srgbClr val="D6A56B"/>
      </a:accent2>
      <a:accent3>
        <a:srgbClr val="E3F2F3"/>
      </a:accent3>
      <a:accent4>
        <a:srgbClr val="F6EBE1"/>
      </a:accent4>
      <a:accent5>
        <a:srgbClr val="316873"/>
      </a:accent5>
      <a:accent6>
        <a:srgbClr val="7D5422"/>
      </a:accent6>
      <a:hlink>
        <a:srgbClr val="000000"/>
      </a:hlink>
      <a:folHlink>
        <a:srgbClr val="000000"/>
      </a:folHlink>
    </a:clrScheme>
    <a:fontScheme name="Lettertypen abcno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Datum/>
  <Titel>CAPELLEN CAMPUS ZWOLLE</Titel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7798-BA78-4C04-A506-0B3DE38A926D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7097F3DC-F0B2-4506-961E-8494CFA0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582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abcnova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ABC Nova</dc:creator>
  <cp:keywords/>
  <dc:description>sjabloonversie 1.4a - 22 september 2017_x000d_
sjablonen: www.JoulesUnlimited.nl</dc:description>
  <cp:lastModifiedBy>Suzan Makkink | abcnova</cp:lastModifiedBy>
  <cp:revision>2</cp:revision>
  <cp:lastPrinted>2020-06-12T13:52:00Z</cp:lastPrinted>
  <dcterms:created xsi:type="dcterms:W3CDTF">2020-07-03T12:49:00Z</dcterms:created>
  <dcterms:modified xsi:type="dcterms:W3CDTF">2020-07-03T12:49:00Z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Rapport staand Maatschappelijk abcnova.dotx</vt:lpwstr>
  </property>
</Properties>
</file>