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AF355" w14:textId="77777777" w:rsidR="00ED2A10" w:rsidRDefault="00ED2A10" w:rsidP="00ED31BF">
      <w:pPr>
        <w:pStyle w:val="Basistekstabcnova"/>
      </w:pPr>
      <w:r>
        <w:t xml:space="preserve"> </w:t>
      </w:r>
      <w:r w:rsidRPr="00D77929">
        <w:rPr>
          <w:rFonts w:eastAsia="Calibri"/>
          <w:noProof/>
        </w:rPr>
        <mc:AlternateContent>
          <mc:Choice Requires="wpc">
            <w:drawing>
              <wp:anchor distT="0" distB="0" distL="114300" distR="114300" simplePos="0" relativeHeight="251660288" behindDoc="1" locked="0" layoutInCell="0" allowOverlap="1" wp14:anchorId="2E192D8A" wp14:editId="74C86436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0310" cy="1322705"/>
                <wp:effectExtent l="0" t="0" r="0" b="0"/>
                <wp:wrapNone/>
                <wp:docPr id="6" name="JE1709131749JU Cover staand com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ep 1"/>
                        <wpg:cNvGrpSpPr/>
                        <wpg:grpSpPr>
                          <a:xfrm>
                            <a:off x="2351405" y="248285"/>
                            <a:ext cx="2858400" cy="662400"/>
                            <a:chOff x="0" y="0"/>
                            <a:chExt cx="2859405" cy="663575"/>
                          </a:xfrm>
                        </wpg:grpSpPr>
                        <wps:wsp>
                          <wps:cNvPr id="3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2858135" cy="492125"/>
                            </a:xfrm>
                            <a:custGeom>
                              <a:avLst/>
                              <a:gdLst>
                                <a:gd name="T0" fmla="*/ 8525 w 9003"/>
                                <a:gd name="T1" fmla="*/ 377 h 1550"/>
                                <a:gd name="T2" fmla="*/ 7866 w 9003"/>
                                <a:gd name="T3" fmla="*/ 734 h 1550"/>
                                <a:gd name="T4" fmla="*/ 8180 w 9003"/>
                                <a:gd name="T5" fmla="*/ 1491 h 1550"/>
                                <a:gd name="T6" fmla="*/ 8753 w 9003"/>
                                <a:gd name="T7" fmla="*/ 1428 h 1550"/>
                                <a:gd name="T8" fmla="*/ 8871 w 9003"/>
                                <a:gd name="T9" fmla="*/ 1512 h 1550"/>
                                <a:gd name="T10" fmla="*/ 8871 w 9003"/>
                                <a:gd name="T11" fmla="*/ 595 h 1550"/>
                                <a:gd name="T12" fmla="*/ 8842 w 9003"/>
                                <a:gd name="T13" fmla="*/ 1141 h 1550"/>
                                <a:gd name="T14" fmla="*/ 8232 w 9003"/>
                                <a:gd name="T15" fmla="*/ 1383 h 1550"/>
                                <a:gd name="T16" fmla="*/ 7993 w 9003"/>
                                <a:gd name="T17" fmla="*/ 762 h 1550"/>
                                <a:gd name="T18" fmla="*/ 8604 w 9003"/>
                                <a:gd name="T19" fmla="*/ 525 h 1550"/>
                                <a:gd name="T20" fmla="*/ 933 w 9003"/>
                                <a:gd name="T21" fmla="*/ 479 h 1550"/>
                                <a:gd name="T22" fmla="*/ 352 w 9003"/>
                                <a:gd name="T23" fmla="*/ 417 h 1550"/>
                                <a:gd name="T24" fmla="*/ 44 w 9003"/>
                                <a:gd name="T25" fmla="*/ 1178 h 1550"/>
                                <a:gd name="T26" fmla="*/ 699 w 9003"/>
                                <a:gd name="T27" fmla="*/ 1529 h 1550"/>
                                <a:gd name="T28" fmla="*/ 1035 w 9003"/>
                                <a:gd name="T29" fmla="*/ 1314 h 1550"/>
                                <a:gd name="T30" fmla="*/ 1181 w 9003"/>
                                <a:gd name="T31" fmla="*/ 397 h 1550"/>
                                <a:gd name="T32" fmla="*/ 1034 w 9003"/>
                                <a:gd name="T33" fmla="*/ 592 h 1550"/>
                                <a:gd name="T34" fmla="*/ 921 w 9003"/>
                                <a:gd name="T35" fmla="*/ 1288 h 1550"/>
                                <a:gd name="T36" fmla="*/ 261 w 9003"/>
                                <a:gd name="T37" fmla="*/ 1284 h 1550"/>
                                <a:gd name="T38" fmla="*/ 273 w 9003"/>
                                <a:gd name="T39" fmla="*/ 614 h 1550"/>
                                <a:gd name="T40" fmla="*/ 926 w 9003"/>
                                <a:gd name="T41" fmla="*/ 627 h 1550"/>
                                <a:gd name="T42" fmla="*/ 2322 w 9003"/>
                                <a:gd name="T43" fmla="*/ 417 h 1550"/>
                                <a:gd name="T44" fmla="*/ 1744 w 9003"/>
                                <a:gd name="T45" fmla="*/ 481 h 1550"/>
                                <a:gd name="T46" fmla="*/ 1626 w 9003"/>
                                <a:gd name="T47" fmla="*/ 0 h 1550"/>
                                <a:gd name="T48" fmla="*/ 1626 w 9003"/>
                                <a:gd name="T49" fmla="*/ 1314 h 1550"/>
                                <a:gd name="T50" fmla="*/ 1860 w 9003"/>
                                <a:gd name="T51" fmla="*/ 1495 h 1550"/>
                                <a:gd name="T52" fmla="*/ 2505 w 9003"/>
                                <a:gd name="T53" fmla="*/ 1365 h 1550"/>
                                <a:gd name="T54" fmla="*/ 2511 w 9003"/>
                                <a:gd name="T55" fmla="*/ 547 h 1550"/>
                                <a:gd name="T56" fmla="*/ 2074 w 9003"/>
                                <a:gd name="T57" fmla="*/ 1420 h 1550"/>
                                <a:gd name="T58" fmla="*/ 1618 w 9003"/>
                                <a:gd name="T59" fmla="*/ 955 h 1550"/>
                                <a:gd name="T60" fmla="*/ 2074 w 9003"/>
                                <a:gd name="T61" fmla="*/ 487 h 1550"/>
                                <a:gd name="T62" fmla="*/ 2541 w 9003"/>
                                <a:gd name="T63" fmla="*/ 957 h 1550"/>
                                <a:gd name="T64" fmla="*/ 5999 w 9003"/>
                                <a:gd name="T65" fmla="*/ 368 h 1550"/>
                                <a:gd name="T66" fmla="*/ 5418 w 9003"/>
                                <a:gd name="T67" fmla="*/ 961 h 1550"/>
                                <a:gd name="T68" fmla="*/ 5999 w 9003"/>
                                <a:gd name="T69" fmla="*/ 1538 h 1550"/>
                                <a:gd name="T70" fmla="*/ 6584 w 9003"/>
                                <a:gd name="T71" fmla="*/ 953 h 1550"/>
                                <a:gd name="T72" fmla="*/ 6308 w 9003"/>
                                <a:gd name="T73" fmla="*/ 1295 h 1550"/>
                                <a:gd name="T74" fmla="*/ 5688 w 9003"/>
                                <a:gd name="T75" fmla="*/ 1290 h 1550"/>
                                <a:gd name="T76" fmla="*/ 5698 w 9003"/>
                                <a:gd name="T77" fmla="*/ 609 h 1550"/>
                                <a:gd name="T78" fmla="*/ 6300 w 9003"/>
                                <a:gd name="T79" fmla="*/ 604 h 1550"/>
                                <a:gd name="T80" fmla="*/ 7204 w 9003"/>
                                <a:gd name="T81" fmla="*/ 1379 h 1550"/>
                                <a:gd name="T82" fmla="*/ 7132 w 9003"/>
                                <a:gd name="T83" fmla="*/ 1538 h 1550"/>
                                <a:gd name="T84" fmla="*/ 3268 w 9003"/>
                                <a:gd name="T85" fmla="*/ 677 h 1550"/>
                                <a:gd name="T86" fmla="*/ 3261 w 9003"/>
                                <a:gd name="T87" fmla="*/ 1224 h 1550"/>
                                <a:gd name="T88" fmla="*/ 3854 w 9003"/>
                                <a:gd name="T89" fmla="*/ 1155 h 1550"/>
                                <a:gd name="T90" fmla="*/ 3781 w 9003"/>
                                <a:gd name="T91" fmla="*/ 1499 h 1550"/>
                                <a:gd name="T92" fmla="*/ 2941 w 9003"/>
                                <a:gd name="T93" fmla="*/ 1184 h 1550"/>
                                <a:gd name="T94" fmla="*/ 3291 w 9003"/>
                                <a:gd name="T95" fmla="*/ 400 h 1550"/>
                                <a:gd name="T96" fmla="*/ 3865 w 9003"/>
                                <a:gd name="T97" fmla="*/ 450 h 1550"/>
                                <a:gd name="T98" fmla="*/ 3659 w 9003"/>
                                <a:gd name="T99" fmla="*/ 603 h 1550"/>
                                <a:gd name="T100" fmla="*/ 4998 w 9003"/>
                                <a:gd name="T101" fmla="*/ 514 h 1550"/>
                                <a:gd name="T102" fmla="*/ 4908 w 9003"/>
                                <a:gd name="T103" fmla="*/ 1194 h 1550"/>
                                <a:gd name="T104" fmla="*/ 4579 w 9003"/>
                                <a:gd name="T105" fmla="*/ 579 h 1550"/>
                                <a:gd name="T106" fmla="*/ 4245 w 9003"/>
                                <a:gd name="T107" fmla="*/ 727 h 1550"/>
                                <a:gd name="T108" fmla="*/ 4217 w 9003"/>
                                <a:gd name="T109" fmla="*/ 765 h 1550"/>
                                <a:gd name="T110" fmla="*/ 4548 w 9003"/>
                                <a:gd name="T111" fmla="*/ 358 h 1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9003" h="1550">
                                  <a:moveTo>
                                    <a:pt x="8856" y="592"/>
                                  </a:moveTo>
                                  <a:cubicBezTo>
                                    <a:pt x="8826" y="546"/>
                                    <a:pt x="8793" y="508"/>
                                    <a:pt x="8756" y="479"/>
                                  </a:cubicBezTo>
                                  <a:cubicBezTo>
                                    <a:pt x="8718" y="450"/>
                                    <a:pt x="8680" y="427"/>
                                    <a:pt x="8641" y="411"/>
                                  </a:cubicBezTo>
                                  <a:cubicBezTo>
                                    <a:pt x="8601" y="395"/>
                                    <a:pt x="8562" y="383"/>
                                    <a:pt x="8525" y="377"/>
                                  </a:cubicBezTo>
                                  <a:cubicBezTo>
                                    <a:pt x="8487" y="371"/>
                                    <a:pt x="8452" y="368"/>
                                    <a:pt x="8422" y="368"/>
                                  </a:cubicBezTo>
                                  <a:cubicBezTo>
                                    <a:pt x="8332" y="368"/>
                                    <a:pt x="8248" y="385"/>
                                    <a:pt x="8175" y="417"/>
                                  </a:cubicBezTo>
                                  <a:cubicBezTo>
                                    <a:pt x="8101" y="449"/>
                                    <a:pt x="8038" y="493"/>
                                    <a:pt x="7986" y="547"/>
                                  </a:cubicBezTo>
                                  <a:cubicBezTo>
                                    <a:pt x="7935" y="602"/>
                                    <a:pt x="7894" y="664"/>
                                    <a:pt x="7866" y="734"/>
                                  </a:cubicBezTo>
                                  <a:cubicBezTo>
                                    <a:pt x="7837" y="804"/>
                                    <a:pt x="7823" y="877"/>
                                    <a:pt x="7823" y="951"/>
                                  </a:cubicBezTo>
                                  <a:cubicBezTo>
                                    <a:pt x="7823" y="1031"/>
                                    <a:pt x="7838" y="1108"/>
                                    <a:pt x="7867" y="1178"/>
                                  </a:cubicBezTo>
                                  <a:cubicBezTo>
                                    <a:pt x="7896" y="1249"/>
                                    <a:pt x="7937" y="1312"/>
                                    <a:pt x="7990" y="1365"/>
                                  </a:cubicBezTo>
                                  <a:cubicBezTo>
                                    <a:pt x="8043" y="1418"/>
                                    <a:pt x="8107" y="1460"/>
                                    <a:pt x="8180" y="1491"/>
                                  </a:cubicBezTo>
                                  <a:cubicBezTo>
                                    <a:pt x="8253" y="1523"/>
                                    <a:pt x="8335" y="1538"/>
                                    <a:pt x="8422" y="1538"/>
                                  </a:cubicBezTo>
                                  <a:cubicBezTo>
                                    <a:pt x="8451" y="1538"/>
                                    <a:pt x="8484" y="1535"/>
                                    <a:pt x="8521" y="1529"/>
                                  </a:cubicBezTo>
                                  <a:cubicBezTo>
                                    <a:pt x="8558" y="1523"/>
                                    <a:pt x="8597" y="1512"/>
                                    <a:pt x="8636" y="1495"/>
                                  </a:cubicBezTo>
                                  <a:cubicBezTo>
                                    <a:pt x="8676" y="1479"/>
                                    <a:pt x="8715" y="1457"/>
                                    <a:pt x="8753" y="1428"/>
                                  </a:cubicBezTo>
                                  <a:cubicBezTo>
                                    <a:pt x="8790" y="1400"/>
                                    <a:pt x="8825" y="1362"/>
                                    <a:pt x="8856" y="1316"/>
                                  </a:cubicBezTo>
                                  <a:cubicBezTo>
                                    <a:pt x="8858" y="1314"/>
                                    <a:pt x="8858" y="1314"/>
                                    <a:pt x="8858" y="1314"/>
                                  </a:cubicBezTo>
                                  <a:cubicBezTo>
                                    <a:pt x="8871" y="1314"/>
                                    <a:pt x="8871" y="1314"/>
                                    <a:pt x="8871" y="1314"/>
                                  </a:cubicBezTo>
                                  <a:cubicBezTo>
                                    <a:pt x="8871" y="1512"/>
                                    <a:pt x="8871" y="1512"/>
                                    <a:pt x="8871" y="1512"/>
                                  </a:cubicBezTo>
                                  <a:cubicBezTo>
                                    <a:pt x="9003" y="1512"/>
                                    <a:pt x="9003" y="1512"/>
                                    <a:pt x="9003" y="1512"/>
                                  </a:cubicBezTo>
                                  <a:cubicBezTo>
                                    <a:pt x="9003" y="397"/>
                                    <a:pt x="9003" y="397"/>
                                    <a:pt x="9003" y="397"/>
                                  </a:cubicBezTo>
                                  <a:cubicBezTo>
                                    <a:pt x="8871" y="397"/>
                                    <a:pt x="8871" y="397"/>
                                    <a:pt x="8871" y="397"/>
                                  </a:cubicBezTo>
                                  <a:cubicBezTo>
                                    <a:pt x="8871" y="595"/>
                                    <a:pt x="8871" y="595"/>
                                    <a:pt x="8871" y="595"/>
                                  </a:cubicBezTo>
                                  <a:cubicBezTo>
                                    <a:pt x="8858" y="595"/>
                                    <a:pt x="8858" y="595"/>
                                    <a:pt x="8858" y="595"/>
                                  </a:cubicBezTo>
                                  <a:lnTo>
                                    <a:pt x="8856" y="592"/>
                                  </a:lnTo>
                                  <a:close/>
                                  <a:moveTo>
                                    <a:pt x="8879" y="955"/>
                                  </a:moveTo>
                                  <a:cubicBezTo>
                                    <a:pt x="8879" y="1022"/>
                                    <a:pt x="8867" y="1084"/>
                                    <a:pt x="8842" y="1141"/>
                                  </a:cubicBezTo>
                                  <a:cubicBezTo>
                                    <a:pt x="8818" y="1197"/>
                                    <a:pt x="8785" y="1247"/>
                                    <a:pt x="8743" y="1288"/>
                                  </a:cubicBezTo>
                                  <a:cubicBezTo>
                                    <a:pt x="8702" y="1328"/>
                                    <a:pt x="8653" y="1361"/>
                                    <a:pt x="8598" y="1384"/>
                                  </a:cubicBezTo>
                                  <a:cubicBezTo>
                                    <a:pt x="8542" y="1408"/>
                                    <a:pt x="8483" y="1420"/>
                                    <a:pt x="8422" y="1420"/>
                                  </a:cubicBezTo>
                                  <a:cubicBezTo>
                                    <a:pt x="8353" y="1420"/>
                                    <a:pt x="8289" y="1408"/>
                                    <a:pt x="8232" y="1383"/>
                                  </a:cubicBezTo>
                                  <a:cubicBezTo>
                                    <a:pt x="8175" y="1359"/>
                                    <a:pt x="8125" y="1326"/>
                                    <a:pt x="8084" y="1284"/>
                                  </a:cubicBezTo>
                                  <a:cubicBezTo>
                                    <a:pt x="8043" y="1243"/>
                                    <a:pt x="8011" y="1193"/>
                                    <a:pt x="7989" y="1137"/>
                                  </a:cubicBezTo>
                                  <a:cubicBezTo>
                                    <a:pt x="7967" y="1081"/>
                                    <a:pt x="7956" y="1021"/>
                                    <a:pt x="7956" y="957"/>
                                  </a:cubicBezTo>
                                  <a:cubicBezTo>
                                    <a:pt x="7956" y="886"/>
                                    <a:pt x="7968" y="820"/>
                                    <a:pt x="7993" y="762"/>
                                  </a:cubicBezTo>
                                  <a:cubicBezTo>
                                    <a:pt x="8018" y="704"/>
                                    <a:pt x="8053" y="654"/>
                                    <a:pt x="8095" y="614"/>
                                  </a:cubicBezTo>
                                  <a:cubicBezTo>
                                    <a:pt x="8138" y="573"/>
                                    <a:pt x="8188" y="542"/>
                                    <a:pt x="8244" y="520"/>
                                  </a:cubicBezTo>
                                  <a:cubicBezTo>
                                    <a:pt x="8300" y="498"/>
                                    <a:pt x="8360" y="486"/>
                                    <a:pt x="8422" y="486"/>
                                  </a:cubicBezTo>
                                  <a:cubicBezTo>
                                    <a:pt x="8487" y="486"/>
                                    <a:pt x="8548" y="499"/>
                                    <a:pt x="8604" y="525"/>
                                  </a:cubicBezTo>
                                  <a:cubicBezTo>
                                    <a:pt x="8659" y="551"/>
                                    <a:pt x="8708" y="585"/>
                                    <a:pt x="8749" y="627"/>
                                  </a:cubicBezTo>
                                  <a:cubicBezTo>
                                    <a:pt x="8789" y="669"/>
                                    <a:pt x="8822" y="720"/>
                                    <a:pt x="8844" y="776"/>
                                  </a:cubicBezTo>
                                  <a:cubicBezTo>
                                    <a:pt x="8867" y="833"/>
                                    <a:pt x="8879" y="893"/>
                                    <a:pt x="8879" y="955"/>
                                  </a:cubicBezTo>
                                  <a:moveTo>
                                    <a:pt x="933" y="479"/>
                                  </a:moveTo>
                                  <a:cubicBezTo>
                                    <a:pt x="896" y="450"/>
                                    <a:pt x="857" y="427"/>
                                    <a:pt x="818" y="411"/>
                                  </a:cubicBezTo>
                                  <a:cubicBezTo>
                                    <a:pt x="779" y="395"/>
                                    <a:pt x="740" y="383"/>
                                    <a:pt x="702" y="377"/>
                                  </a:cubicBezTo>
                                  <a:cubicBezTo>
                                    <a:pt x="664" y="371"/>
                                    <a:pt x="630" y="368"/>
                                    <a:pt x="600" y="368"/>
                                  </a:cubicBezTo>
                                  <a:cubicBezTo>
                                    <a:pt x="509" y="368"/>
                                    <a:pt x="426" y="385"/>
                                    <a:pt x="352" y="417"/>
                                  </a:cubicBezTo>
                                  <a:cubicBezTo>
                                    <a:pt x="278" y="449"/>
                                    <a:pt x="215" y="493"/>
                                    <a:pt x="163" y="547"/>
                                  </a:cubicBezTo>
                                  <a:cubicBezTo>
                                    <a:pt x="112" y="602"/>
                                    <a:pt x="72" y="664"/>
                                    <a:pt x="43" y="734"/>
                                  </a:cubicBezTo>
                                  <a:cubicBezTo>
                                    <a:pt x="15" y="804"/>
                                    <a:pt x="0" y="877"/>
                                    <a:pt x="0" y="951"/>
                                  </a:cubicBezTo>
                                  <a:cubicBezTo>
                                    <a:pt x="0" y="1031"/>
                                    <a:pt x="15" y="1108"/>
                                    <a:pt x="44" y="1178"/>
                                  </a:cubicBezTo>
                                  <a:cubicBezTo>
                                    <a:pt x="73" y="1249"/>
                                    <a:pt x="115" y="1312"/>
                                    <a:pt x="167" y="1365"/>
                                  </a:cubicBezTo>
                                  <a:cubicBezTo>
                                    <a:pt x="220" y="1418"/>
                                    <a:pt x="284" y="1460"/>
                                    <a:pt x="357" y="1491"/>
                                  </a:cubicBezTo>
                                  <a:cubicBezTo>
                                    <a:pt x="430" y="1523"/>
                                    <a:pt x="512" y="1538"/>
                                    <a:pt x="600" y="1538"/>
                                  </a:cubicBezTo>
                                  <a:cubicBezTo>
                                    <a:pt x="628" y="1538"/>
                                    <a:pt x="662" y="1535"/>
                                    <a:pt x="699" y="1529"/>
                                  </a:cubicBezTo>
                                  <a:cubicBezTo>
                                    <a:pt x="736" y="1523"/>
                                    <a:pt x="775" y="1512"/>
                                    <a:pt x="814" y="1495"/>
                                  </a:cubicBezTo>
                                  <a:cubicBezTo>
                                    <a:pt x="853" y="1479"/>
                                    <a:pt x="892" y="1457"/>
                                    <a:pt x="930" y="1428"/>
                                  </a:cubicBezTo>
                                  <a:cubicBezTo>
                                    <a:pt x="968" y="1400"/>
                                    <a:pt x="1003" y="1362"/>
                                    <a:pt x="1034" y="1316"/>
                                  </a:cubicBezTo>
                                  <a:cubicBezTo>
                                    <a:pt x="1035" y="1314"/>
                                    <a:pt x="1035" y="1314"/>
                                    <a:pt x="1035" y="1314"/>
                                  </a:cubicBezTo>
                                  <a:cubicBezTo>
                                    <a:pt x="1048" y="1314"/>
                                    <a:pt x="1048" y="1314"/>
                                    <a:pt x="1048" y="1314"/>
                                  </a:cubicBezTo>
                                  <a:cubicBezTo>
                                    <a:pt x="1048" y="1512"/>
                                    <a:pt x="1048" y="1512"/>
                                    <a:pt x="1048" y="1512"/>
                                  </a:cubicBezTo>
                                  <a:cubicBezTo>
                                    <a:pt x="1181" y="1512"/>
                                    <a:pt x="1181" y="1512"/>
                                    <a:pt x="1181" y="1512"/>
                                  </a:cubicBezTo>
                                  <a:cubicBezTo>
                                    <a:pt x="1181" y="397"/>
                                    <a:pt x="1181" y="397"/>
                                    <a:pt x="1181" y="397"/>
                                  </a:cubicBezTo>
                                  <a:cubicBezTo>
                                    <a:pt x="1048" y="397"/>
                                    <a:pt x="1048" y="397"/>
                                    <a:pt x="1048" y="397"/>
                                  </a:cubicBezTo>
                                  <a:cubicBezTo>
                                    <a:pt x="1048" y="595"/>
                                    <a:pt x="1048" y="595"/>
                                    <a:pt x="1048" y="595"/>
                                  </a:cubicBezTo>
                                  <a:cubicBezTo>
                                    <a:pt x="1035" y="595"/>
                                    <a:pt x="1035" y="595"/>
                                    <a:pt x="1035" y="595"/>
                                  </a:cubicBezTo>
                                  <a:cubicBezTo>
                                    <a:pt x="1034" y="592"/>
                                    <a:pt x="1034" y="592"/>
                                    <a:pt x="1034" y="592"/>
                                  </a:cubicBezTo>
                                  <a:cubicBezTo>
                                    <a:pt x="1004" y="546"/>
                                    <a:pt x="970" y="508"/>
                                    <a:pt x="933" y="479"/>
                                  </a:cubicBezTo>
                                  <a:moveTo>
                                    <a:pt x="1056" y="955"/>
                                  </a:moveTo>
                                  <a:cubicBezTo>
                                    <a:pt x="1056" y="1021"/>
                                    <a:pt x="1044" y="1084"/>
                                    <a:pt x="1020" y="1141"/>
                                  </a:cubicBezTo>
                                  <a:cubicBezTo>
                                    <a:pt x="996" y="1197"/>
                                    <a:pt x="962" y="1247"/>
                                    <a:pt x="921" y="1288"/>
                                  </a:cubicBezTo>
                                  <a:cubicBezTo>
                                    <a:pt x="879" y="1328"/>
                                    <a:pt x="830" y="1361"/>
                                    <a:pt x="775" y="1384"/>
                                  </a:cubicBezTo>
                                  <a:cubicBezTo>
                                    <a:pt x="720" y="1408"/>
                                    <a:pt x="661" y="1420"/>
                                    <a:pt x="600" y="1420"/>
                                  </a:cubicBezTo>
                                  <a:cubicBezTo>
                                    <a:pt x="531" y="1420"/>
                                    <a:pt x="467" y="1408"/>
                                    <a:pt x="409" y="1383"/>
                                  </a:cubicBezTo>
                                  <a:cubicBezTo>
                                    <a:pt x="352" y="1359"/>
                                    <a:pt x="302" y="1326"/>
                                    <a:pt x="261" y="1284"/>
                                  </a:cubicBezTo>
                                  <a:cubicBezTo>
                                    <a:pt x="221" y="1243"/>
                                    <a:pt x="189" y="1193"/>
                                    <a:pt x="166" y="1137"/>
                                  </a:cubicBezTo>
                                  <a:cubicBezTo>
                                    <a:pt x="144" y="1081"/>
                                    <a:pt x="133" y="1021"/>
                                    <a:pt x="133" y="957"/>
                                  </a:cubicBezTo>
                                  <a:cubicBezTo>
                                    <a:pt x="133" y="886"/>
                                    <a:pt x="146" y="820"/>
                                    <a:pt x="171" y="762"/>
                                  </a:cubicBezTo>
                                  <a:cubicBezTo>
                                    <a:pt x="196" y="704"/>
                                    <a:pt x="230" y="654"/>
                                    <a:pt x="273" y="614"/>
                                  </a:cubicBezTo>
                                  <a:cubicBezTo>
                                    <a:pt x="316" y="573"/>
                                    <a:pt x="366" y="542"/>
                                    <a:pt x="422" y="520"/>
                                  </a:cubicBezTo>
                                  <a:cubicBezTo>
                                    <a:pt x="478" y="498"/>
                                    <a:pt x="538" y="486"/>
                                    <a:pt x="600" y="486"/>
                                  </a:cubicBezTo>
                                  <a:cubicBezTo>
                                    <a:pt x="665" y="486"/>
                                    <a:pt x="726" y="499"/>
                                    <a:pt x="781" y="525"/>
                                  </a:cubicBezTo>
                                  <a:cubicBezTo>
                                    <a:pt x="837" y="551"/>
                                    <a:pt x="885" y="585"/>
                                    <a:pt x="926" y="627"/>
                                  </a:cubicBezTo>
                                  <a:cubicBezTo>
                                    <a:pt x="967" y="669"/>
                                    <a:pt x="999" y="720"/>
                                    <a:pt x="1022" y="776"/>
                                  </a:cubicBezTo>
                                  <a:cubicBezTo>
                                    <a:pt x="1045" y="833"/>
                                    <a:pt x="1056" y="893"/>
                                    <a:pt x="1056" y="955"/>
                                  </a:cubicBezTo>
                                  <a:moveTo>
                                    <a:pt x="2511" y="547"/>
                                  </a:moveTo>
                                  <a:cubicBezTo>
                                    <a:pt x="2459" y="493"/>
                                    <a:pt x="2396" y="449"/>
                                    <a:pt x="2322" y="417"/>
                                  </a:cubicBezTo>
                                  <a:cubicBezTo>
                                    <a:pt x="2248" y="385"/>
                                    <a:pt x="2165" y="368"/>
                                    <a:pt x="2074" y="368"/>
                                  </a:cubicBezTo>
                                  <a:cubicBezTo>
                                    <a:pt x="2045" y="368"/>
                                    <a:pt x="2011" y="371"/>
                                    <a:pt x="1973" y="377"/>
                                  </a:cubicBezTo>
                                  <a:cubicBezTo>
                                    <a:pt x="1936" y="383"/>
                                    <a:pt x="1898" y="395"/>
                                    <a:pt x="1859" y="412"/>
                                  </a:cubicBezTo>
                                  <a:cubicBezTo>
                                    <a:pt x="1821" y="429"/>
                                    <a:pt x="1782" y="452"/>
                                    <a:pt x="1744" y="481"/>
                                  </a:cubicBezTo>
                                  <a:cubicBezTo>
                                    <a:pt x="1707" y="510"/>
                                    <a:pt x="1672" y="548"/>
                                    <a:pt x="1641" y="592"/>
                                  </a:cubicBezTo>
                                  <a:cubicBezTo>
                                    <a:pt x="1639" y="595"/>
                                    <a:pt x="1639" y="595"/>
                                    <a:pt x="1639" y="595"/>
                                  </a:cubicBezTo>
                                  <a:cubicBezTo>
                                    <a:pt x="1626" y="595"/>
                                    <a:pt x="1626" y="595"/>
                                    <a:pt x="1626" y="595"/>
                                  </a:cubicBezTo>
                                  <a:cubicBezTo>
                                    <a:pt x="1626" y="0"/>
                                    <a:pt x="1626" y="0"/>
                                    <a:pt x="1626" y="0"/>
                                  </a:cubicBezTo>
                                  <a:cubicBezTo>
                                    <a:pt x="1493" y="0"/>
                                    <a:pt x="1493" y="0"/>
                                    <a:pt x="1493" y="0"/>
                                  </a:cubicBezTo>
                                  <a:cubicBezTo>
                                    <a:pt x="1493" y="1512"/>
                                    <a:pt x="1493" y="1512"/>
                                    <a:pt x="1493" y="1512"/>
                                  </a:cubicBezTo>
                                  <a:cubicBezTo>
                                    <a:pt x="1626" y="1512"/>
                                    <a:pt x="1626" y="1512"/>
                                    <a:pt x="1626" y="1512"/>
                                  </a:cubicBezTo>
                                  <a:cubicBezTo>
                                    <a:pt x="1626" y="1314"/>
                                    <a:pt x="1626" y="1314"/>
                                    <a:pt x="1626" y="1314"/>
                                  </a:cubicBezTo>
                                  <a:cubicBezTo>
                                    <a:pt x="1639" y="1314"/>
                                    <a:pt x="1639" y="1314"/>
                                    <a:pt x="1639" y="1314"/>
                                  </a:cubicBezTo>
                                  <a:cubicBezTo>
                                    <a:pt x="1641" y="1316"/>
                                    <a:pt x="1641" y="1316"/>
                                    <a:pt x="1641" y="1316"/>
                                  </a:cubicBezTo>
                                  <a:cubicBezTo>
                                    <a:pt x="1672" y="1361"/>
                                    <a:pt x="1707" y="1398"/>
                                    <a:pt x="1744" y="1427"/>
                                  </a:cubicBezTo>
                                  <a:cubicBezTo>
                                    <a:pt x="1782" y="1456"/>
                                    <a:pt x="1821" y="1479"/>
                                    <a:pt x="1860" y="1495"/>
                                  </a:cubicBezTo>
                                  <a:cubicBezTo>
                                    <a:pt x="1900" y="1512"/>
                                    <a:pt x="1938" y="1523"/>
                                    <a:pt x="1975" y="1529"/>
                                  </a:cubicBezTo>
                                  <a:cubicBezTo>
                                    <a:pt x="2013" y="1535"/>
                                    <a:pt x="2046" y="1538"/>
                                    <a:pt x="2074" y="1538"/>
                                  </a:cubicBezTo>
                                  <a:cubicBezTo>
                                    <a:pt x="2161" y="1538"/>
                                    <a:pt x="2242" y="1523"/>
                                    <a:pt x="2315" y="1491"/>
                                  </a:cubicBezTo>
                                  <a:cubicBezTo>
                                    <a:pt x="2388" y="1460"/>
                                    <a:pt x="2452" y="1418"/>
                                    <a:pt x="2505" y="1365"/>
                                  </a:cubicBezTo>
                                  <a:cubicBezTo>
                                    <a:pt x="2557" y="1312"/>
                                    <a:pt x="2599" y="1249"/>
                                    <a:pt x="2629" y="1178"/>
                                  </a:cubicBezTo>
                                  <a:cubicBezTo>
                                    <a:pt x="2659" y="1107"/>
                                    <a:pt x="2674" y="1031"/>
                                    <a:pt x="2674" y="951"/>
                                  </a:cubicBezTo>
                                  <a:cubicBezTo>
                                    <a:pt x="2674" y="877"/>
                                    <a:pt x="2659" y="804"/>
                                    <a:pt x="2631" y="734"/>
                                  </a:cubicBezTo>
                                  <a:cubicBezTo>
                                    <a:pt x="2603" y="664"/>
                                    <a:pt x="2562" y="602"/>
                                    <a:pt x="2511" y="547"/>
                                  </a:cubicBezTo>
                                  <a:moveTo>
                                    <a:pt x="2508" y="1137"/>
                                  </a:moveTo>
                                  <a:cubicBezTo>
                                    <a:pt x="2486" y="1193"/>
                                    <a:pt x="2454" y="1243"/>
                                    <a:pt x="2413" y="1284"/>
                                  </a:cubicBezTo>
                                  <a:cubicBezTo>
                                    <a:pt x="2372" y="1326"/>
                                    <a:pt x="2322" y="1359"/>
                                    <a:pt x="2265" y="1383"/>
                                  </a:cubicBezTo>
                                  <a:cubicBezTo>
                                    <a:pt x="2208" y="1408"/>
                                    <a:pt x="2143" y="1420"/>
                                    <a:pt x="2074" y="1420"/>
                                  </a:cubicBezTo>
                                  <a:cubicBezTo>
                                    <a:pt x="2013" y="1420"/>
                                    <a:pt x="1955" y="1408"/>
                                    <a:pt x="1899" y="1384"/>
                                  </a:cubicBezTo>
                                  <a:cubicBezTo>
                                    <a:pt x="1844" y="1361"/>
                                    <a:pt x="1795" y="1328"/>
                                    <a:pt x="1753" y="1288"/>
                                  </a:cubicBezTo>
                                  <a:cubicBezTo>
                                    <a:pt x="1712" y="1247"/>
                                    <a:pt x="1679" y="1197"/>
                                    <a:pt x="1654" y="1141"/>
                                  </a:cubicBezTo>
                                  <a:cubicBezTo>
                                    <a:pt x="1630" y="1084"/>
                                    <a:pt x="1618" y="1022"/>
                                    <a:pt x="1618" y="955"/>
                                  </a:cubicBezTo>
                                  <a:cubicBezTo>
                                    <a:pt x="1618" y="893"/>
                                    <a:pt x="1630" y="833"/>
                                    <a:pt x="1652" y="776"/>
                                  </a:cubicBezTo>
                                  <a:cubicBezTo>
                                    <a:pt x="1675" y="719"/>
                                    <a:pt x="1707" y="669"/>
                                    <a:pt x="1747" y="627"/>
                                  </a:cubicBezTo>
                                  <a:cubicBezTo>
                                    <a:pt x="1787" y="585"/>
                                    <a:pt x="1836" y="551"/>
                                    <a:pt x="1892" y="525"/>
                                  </a:cubicBezTo>
                                  <a:cubicBezTo>
                                    <a:pt x="1948" y="500"/>
                                    <a:pt x="2009" y="487"/>
                                    <a:pt x="2074" y="487"/>
                                  </a:cubicBezTo>
                                  <a:cubicBezTo>
                                    <a:pt x="2137" y="487"/>
                                    <a:pt x="2196" y="498"/>
                                    <a:pt x="2252" y="520"/>
                                  </a:cubicBezTo>
                                  <a:cubicBezTo>
                                    <a:pt x="2308" y="542"/>
                                    <a:pt x="2359" y="574"/>
                                    <a:pt x="2401" y="614"/>
                                  </a:cubicBezTo>
                                  <a:cubicBezTo>
                                    <a:pt x="2444" y="654"/>
                                    <a:pt x="2479" y="704"/>
                                    <a:pt x="2504" y="762"/>
                                  </a:cubicBezTo>
                                  <a:cubicBezTo>
                                    <a:pt x="2528" y="820"/>
                                    <a:pt x="2541" y="886"/>
                                    <a:pt x="2541" y="957"/>
                                  </a:cubicBezTo>
                                  <a:cubicBezTo>
                                    <a:pt x="2541" y="1021"/>
                                    <a:pt x="2530" y="1081"/>
                                    <a:pt x="2508" y="1137"/>
                                  </a:cubicBezTo>
                                  <a:moveTo>
                                    <a:pt x="6416" y="546"/>
                                  </a:moveTo>
                                  <a:cubicBezTo>
                                    <a:pt x="6364" y="493"/>
                                    <a:pt x="6301" y="449"/>
                                    <a:pt x="6230" y="417"/>
                                  </a:cubicBezTo>
                                  <a:cubicBezTo>
                                    <a:pt x="6159" y="385"/>
                                    <a:pt x="6081" y="368"/>
                                    <a:pt x="5999" y="368"/>
                                  </a:cubicBezTo>
                                  <a:cubicBezTo>
                                    <a:pt x="5926" y="368"/>
                                    <a:pt x="5854" y="382"/>
                                    <a:pt x="5784" y="411"/>
                                  </a:cubicBezTo>
                                  <a:cubicBezTo>
                                    <a:pt x="5714" y="439"/>
                                    <a:pt x="5652" y="480"/>
                                    <a:pt x="5598" y="532"/>
                                  </a:cubicBezTo>
                                  <a:cubicBezTo>
                                    <a:pt x="5545" y="584"/>
                                    <a:pt x="5501" y="647"/>
                                    <a:pt x="5468" y="720"/>
                                  </a:cubicBezTo>
                                  <a:cubicBezTo>
                                    <a:pt x="5435" y="792"/>
                                    <a:pt x="5418" y="873"/>
                                    <a:pt x="5418" y="961"/>
                                  </a:cubicBezTo>
                                  <a:cubicBezTo>
                                    <a:pt x="5418" y="1037"/>
                                    <a:pt x="5433" y="1111"/>
                                    <a:pt x="5463" y="1179"/>
                                  </a:cubicBezTo>
                                  <a:cubicBezTo>
                                    <a:pt x="5492" y="1248"/>
                                    <a:pt x="5534" y="1310"/>
                                    <a:pt x="5586" y="1363"/>
                                  </a:cubicBezTo>
                                  <a:cubicBezTo>
                                    <a:pt x="5638" y="1416"/>
                                    <a:pt x="5700" y="1459"/>
                                    <a:pt x="5771" y="1490"/>
                                  </a:cubicBezTo>
                                  <a:cubicBezTo>
                                    <a:pt x="5841" y="1522"/>
                                    <a:pt x="5918" y="1538"/>
                                    <a:pt x="5999" y="1538"/>
                                  </a:cubicBezTo>
                                  <a:cubicBezTo>
                                    <a:pt x="6081" y="1538"/>
                                    <a:pt x="6160" y="1522"/>
                                    <a:pt x="6231" y="1489"/>
                                  </a:cubicBezTo>
                                  <a:cubicBezTo>
                                    <a:pt x="6303" y="1457"/>
                                    <a:pt x="6365" y="1413"/>
                                    <a:pt x="6417" y="1360"/>
                                  </a:cubicBezTo>
                                  <a:cubicBezTo>
                                    <a:pt x="6468" y="1306"/>
                                    <a:pt x="6509" y="1244"/>
                                    <a:pt x="6539" y="1173"/>
                                  </a:cubicBezTo>
                                  <a:cubicBezTo>
                                    <a:pt x="6569" y="1103"/>
                                    <a:pt x="6584" y="1029"/>
                                    <a:pt x="6584" y="953"/>
                                  </a:cubicBezTo>
                                  <a:cubicBezTo>
                                    <a:pt x="6584" y="878"/>
                                    <a:pt x="6569" y="803"/>
                                    <a:pt x="6539" y="733"/>
                                  </a:cubicBezTo>
                                  <a:cubicBezTo>
                                    <a:pt x="6509" y="663"/>
                                    <a:pt x="6468" y="600"/>
                                    <a:pt x="6416" y="546"/>
                                  </a:cubicBezTo>
                                  <a:moveTo>
                                    <a:pt x="6412" y="1147"/>
                                  </a:moveTo>
                                  <a:cubicBezTo>
                                    <a:pt x="6385" y="1205"/>
                                    <a:pt x="6351" y="1255"/>
                                    <a:pt x="6308" y="1295"/>
                                  </a:cubicBezTo>
                                  <a:cubicBezTo>
                                    <a:pt x="6266" y="1335"/>
                                    <a:pt x="6218" y="1366"/>
                                    <a:pt x="6165" y="1388"/>
                                  </a:cubicBezTo>
                                  <a:cubicBezTo>
                                    <a:pt x="6111" y="1409"/>
                                    <a:pt x="6056" y="1420"/>
                                    <a:pt x="6001" y="1420"/>
                                  </a:cubicBezTo>
                                  <a:cubicBezTo>
                                    <a:pt x="5943" y="1420"/>
                                    <a:pt x="5886" y="1408"/>
                                    <a:pt x="5832" y="1385"/>
                                  </a:cubicBezTo>
                                  <a:cubicBezTo>
                                    <a:pt x="5778" y="1363"/>
                                    <a:pt x="5730" y="1330"/>
                                    <a:pt x="5688" y="1290"/>
                                  </a:cubicBezTo>
                                  <a:cubicBezTo>
                                    <a:pt x="5647" y="1249"/>
                                    <a:pt x="5613" y="1200"/>
                                    <a:pt x="5588" y="1144"/>
                                  </a:cubicBezTo>
                                  <a:cubicBezTo>
                                    <a:pt x="5563" y="1088"/>
                                    <a:pt x="5551" y="1026"/>
                                    <a:pt x="5551" y="959"/>
                                  </a:cubicBezTo>
                                  <a:cubicBezTo>
                                    <a:pt x="5551" y="885"/>
                                    <a:pt x="5564" y="817"/>
                                    <a:pt x="5591" y="758"/>
                                  </a:cubicBezTo>
                                  <a:cubicBezTo>
                                    <a:pt x="5618" y="700"/>
                                    <a:pt x="5654" y="650"/>
                                    <a:pt x="5698" y="609"/>
                                  </a:cubicBezTo>
                                  <a:cubicBezTo>
                                    <a:pt x="5741" y="569"/>
                                    <a:pt x="5790" y="538"/>
                                    <a:pt x="5842" y="518"/>
                                  </a:cubicBezTo>
                                  <a:cubicBezTo>
                                    <a:pt x="5895" y="497"/>
                                    <a:pt x="5948" y="486"/>
                                    <a:pt x="6001" y="486"/>
                                  </a:cubicBezTo>
                                  <a:cubicBezTo>
                                    <a:pt x="6049" y="486"/>
                                    <a:pt x="6101" y="497"/>
                                    <a:pt x="6154" y="517"/>
                                  </a:cubicBezTo>
                                  <a:cubicBezTo>
                                    <a:pt x="6207" y="537"/>
                                    <a:pt x="6256" y="566"/>
                                    <a:pt x="6300" y="604"/>
                                  </a:cubicBezTo>
                                  <a:cubicBezTo>
                                    <a:pt x="6344" y="642"/>
                                    <a:pt x="6380" y="691"/>
                                    <a:pt x="6408" y="748"/>
                                  </a:cubicBezTo>
                                  <a:cubicBezTo>
                                    <a:pt x="6437" y="805"/>
                                    <a:pt x="6451" y="872"/>
                                    <a:pt x="6451" y="947"/>
                                  </a:cubicBezTo>
                                  <a:cubicBezTo>
                                    <a:pt x="6451" y="1022"/>
                                    <a:pt x="6438" y="1089"/>
                                    <a:pt x="6412" y="1147"/>
                                  </a:cubicBezTo>
                                  <a:moveTo>
                                    <a:pt x="7204" y="1379"/>
                                  </a:moveTo>
                                  <a:cubicBezTo>
                                    <a:pt x="7612" y="424"/>
                                    <a:pt x="7612" y="424"/>
                                    <a:pt x="7612" y="424"/>
                                  </a:cubicBezTo>
                                  <a:cubicBezTo>
                                    <a:pt x="7754" y="424"/>
                                    <a:pt x="7754" y="424"/>
                                    <a:pt x="7754" y="424"/>
                                  </a:cubicBezTo>
                                  <a:cubicBezTo>
                                    <a:pt x="7283" y="1538"/>
                                    <a:pt x="7283" y="1538"/>
                                    <a:pt x="7283" y="1538"/>
                                  </a:cubicBezTo>
                                  <a:cubicBezTo>
                                    <a:pt x="7132" y="1538"/>
                                    <a:pt x="7132" y="1538"/>
                                    <a:pt x="7132" y="1538"/>
                                  </a:cubicBezTo>
                                  <a:cubicBezTo>
                                    <a:pt x="6661" y="424"/>
                                    <a:pt x="6661" y="424"/>
                                    <a:pt x="6661" y="424"/>
                                  </a:cubicBezTo>
                                  <a:cubicBezTo>
                                    <a:pt x="6804" y="424"/>
                                    <a:pt x="6804" y="424"/>
                                    <a:pt x="6804" y="424"/>
                                  </a:cubicBezTo>
                                  <a:lnTo>
                                    <a:pt x="7204" y="1379"/>
                                  </a:lnTo>
                                  <a:close/>
                                  <a:moveTo>
                                    <a:pt x="3268" y="677"/>
                                  </a:moveTo>
                                  <a:cubicBezTo>
                                    <a:pt x="3231" y="709"/>
                                    <a:pt x="3200" y="749"/>
                                    <a:pt x="3177" y="797"/>
                                  </a:cubicBezTo>
                                  <a:cubicBezTo>
                                    <a:pt x="3154" y="844"/>
                                    <a:pt x="3142" y="898"/>
                                    <a:pt x="3142" y="959"/>
                                  </a:cubicBezTo>
                                  <a:cubicBezTo>
                                    <a:pt x="3142" y="1012"/>
                                    <a:pt x="3153" y="1062"/>
                                    <a:pt x="3174" y="1106"/>
                                  </a:cubicBezTo>
                                  <a:cubicBezTo>
                                    <a:pt x="3196" y="1152"/>
                                    <a:pt x="3225" y="1191"/>
                                    <a:pt x="3261" y="1224"/>
                                  </a:cubicBezTo>
                                  <a:cubicBezTo>
                                    <a:pt x="3296" y="1256"/>
                                    <a:pt x="3338" y="1282"/>
                                    <a:pt x="3384" y="1301"/>
                                  </a:cubicBezTo>
                                  <a:cubicBezTo>
                                    <a:pt x="3475" y="1336"/>
                                    <a:pt x="3576" y="1337"/>
                                    <a:pt x="3668" y="1302"/>
                                  </a:cubicBezTo>
                                  <a:cubicBezTo>
                                    <a:pt x="3714" y="1285"/>
                                    <a:pt x="3756" y="1260"/>
                                    <a:pt x="3792" y="1228"/>
                                  </a:cubicBezTo>
                                  <a:cubicBezTo>
                                    <a:pt x="3815" y="1207"/>
                                    <a:pt x="3836" y="1183"/>
                                    <a:pt x="3854" y="1155"/>
                                  </a:cubicBezTo>
                                  <a:cubicBezTo>
                                    <a:pt x="3865" y="1139"/>
                                    <a:pt x="3865" y="1139"/>
                                    <a:pt x="3865" y="1139"/>
                                  </a:cubicBezTo>
                                  <a:cubicBezTo>
                                    <a:pt x="3865" y="1457"/>
                                    <a:pt x="3865" y="1457"/>
                                    <a:pt x="3865" y="1457"/>
                                  </a:cubicBezTo>
                                  <a:cubicBezTo>
                                    <a:pt x="3862" y="1459"/>
                                    <a:pt x="3862" y="1459"/>
                                    <a:pt x="3862" y="1459"/>
                                  </a:cubicBezTo>
                                  <a:cubicBezTo>
                                    <a:pt x="3836" y="1474"/>
                                    <a:pt x="3809" y="1488"/>
                                    <a:pt x="3781" y="1499"/>
                                  </a:cubicBezTo>
                                  <a:cubicBezTo>
                                    <a:pt x="3702" y="1533"/>
                                    <a:pt x="3617" y="1550"/>
                                    <a:pt x="3526" y="1550"/>
                                  </a:cubicBezTo>
                                  <a:cubicBezTo>
                                    <a:pt x="3438" y="1550"/>
                                    <a:pt x="3353" y="1533"/>
                                    <a:pt x="3276" y="1500"/>
                                  </a:cubicBezTo>
                                  <a:cubicBezTo>
                                    <a:pt x="3200" y="1468"/>
                                    <a:pt x="3132" y="1425"/>
                                    <a:pt x="3075" y="1371"/>
                                  </a:cubicBezTo>
                                  <a:cubicBezTo>
                                    <a:pt x="3018" y="1317"/>
                                    <a:pt x="2973" y="1255"/>
                                    <a:pt x="2941" y="1184"/>
                                  </a:cubicBezTo>
                                  <a:cubicBezTo>
                                    <a:pt x="2908" y="1114"/>
                                    <a:pt x="2891" y="1038"/>
                                    <a:pt x="2891" y="961"/>
                                  </a:cubicBezTo>
                                  <a:cubicBezTo>
                                    <a:pt x="2891" y="871"/>
                                    <a:pt x="2910" y="788"/>
                                    <a:pt x="2946" y="714"/>
                                  </a:cubicBezTo>
                                  <a:cubicBezTo>
                                    <a:pt x="2982" y="641"/>
                                    <a:pt x="3030" y="577"/>
                                    <a:pt x="3088" y="524"/>
                                  </a:cubicBezTo>
                                  <a:cubicBezTo>
                                    <a:pt x="3147" y="471"/>
                                    <a:pt x="3215" y="429"/>
                                    <a:pt x="3291" y="400"/>
                                  </a:cubicBezTo>
                                  <a:cubicBezTo>
                                    <a:pt x="3367" y="372"/>
                                    <a:pt x="3446" y="357"/>
                                    <a:pt x="3526" y="357"/>
                                  </a:cubicBezTo>
                                  <a:cubicBezTo>
                                    <a:pt x="3617" y="357"/>
                                    <a:pt x="3702" y="374"/>
                                    <a:pt x="3780" y="407"/>
                                  </a:cubicBezTo>
                                  <a:cubicBezTo>
                                    <a:pt x="3808" y="419"/>
                                    <a:pt x="3836" y="433"/>
                                    <a:pt x="3862" y="448"/>
                                  </a:cubicBezTo>
                                  <a:cubicBezTo>
                                    <a:pt x="3865" y="450"/>
                                    <a:pt x="3865" y="450"/>
                                    <a:pt x="3865" y="450"/>
                                  </a:cubicBezTo>
                                  <a:cubicBezTo>
                                    <a:pt x="3865" y="764"/>
                                    <a:pt x="3865" y="764"/>
                                    <a:pt x="3865" y="764"/>
                                  </a:cubicBezTo>
                                  <a:cubicBezTo>
                                    <a:pt x="3854" y="749"/>
                                    <a:pt x="3854" y="749"/>
                                    <a:pt x="3854" y="749"/>
                                  </a:cubicBezTo>
                                  <a:cubicBezTo>
                                    <a:pt x="3834" y="720"/>
                                    <a:pt x="3811" y="694"/>
                                    <a:pt x="3785" y="673"/>
                                  </a:cubicBezTo>
                                  <a:cubicBezTo>
                                    <a:pt x="3748" y="643"/>
                                    <a:pt x="3705" y="619"/>
                                    <a:pt x="3659" y="603"/>
                                  </a:cubicBezTo>
                                  <a:cubicBezTo>
                                    <a:pt x="3613" y="587"/>
                                    <a:pt x="3569" y="578"/>
                                    <a:pt x="3528" y="578"/>
                                  </a:cubicBezTo>
                                  <a:cubicBezTo>
                                    <a:pt x="3484" y="578"/>
                                    <a:pt x="3438" y="587"/>
                                    <a:pt x="3393" y="603"/>
                                  </a:cubicBezTo>
                                  <a:cubicBezTo>
                                    <a:pt x="3348" y="620"/>
                                    <a:pt x="3306" y="645"/>
                                    <a:pt x="3268" y="677"/>
                                  </a:cubicBezTo>
                                  <a:moveTo>
                                    <a:pt x="4998" y="514"/>
                                  </a:moveTo>
                                  <a:cubicBezTo>
                                    <a:pt x="5109" y="614"/>
                                    <a:pt x="5165" y="737"/>
                                    <a:pt x="5165" y="879"/>
                                  </a:cubicBezTo>
                                  <a:cubicBezTo>
                                    <a:pt x="5165" y="1550"/>
                                    <a:pt x="5165" y="1550"/>
                                    <a:pt x="5165" y="1550"/>
                                  </a:cubicBezTo>
                                  <a:cubicBezTo>
                                    <a:pt x="4911" y="1550"/>
                                    <a:pt x="4911" y="1550"/>
                                    <a:pt x="4911" y="1550"/>
                                  </a:cubicBezTo>
                                  <a:cubicBezTo>
                                    <a:pt x="4908" y="1194"/>
                                    <a:pt x="4908" y="1194"/>
                                    <a:pt x="4908" y="1194"/>
                                  </a:cubicBezTo>
                                  <a:cubicBezTo>
                                    <a:pt x="4906" y="892"/>
                                    <a:pt x="4906" y="892"/>
                                    <a:pt x="4906" y="892"/>
                                  </a:cubicBezTo>
                                  <a:cubicBezTo>
                                    <a:pt x="4902" y="806"/>
                                    <a:pt x="4868" y="729"/>
                                    <a:pt x="4810" y="677"/>
                                  </a:cubicBezTo>
                                  <a:cubicBezTo>
                                    <a:pt x="4796" y="665"/>
                                    <a:pt x="4734" y="614"/>
                                    <a:pt x="4652" y="591"/>
                                  </a:cubicBezTo>
                                  <a:cubicBezTo>
                                    <a:pt x="4628" y="584"/>
                                    <a:pt x="4604" y="580"/>
                                    <a:pt x="4579" y="579"/>
                                  </a:cubicBezTo>
                                  <a:cubicBezTo>
                                    <a:pt x="4574" y="578"/>
                                    <a:pt x="4568" y="578"/>
                                    <a:pt x="4563" y="578"/>
                                  </a:cubicBezTo>
                                  <a:cubicBezTo>
                                    <a:pt x="4520" y="579"/>
                                    <a:pt x="4510" y="576"/>
                                    <a:pt x="4427" y="602"/>
                                  </a:cubicBezTo>
                                  <a:cubicBezTo>
                                    <a:pt x="4383" y="615"/>
                                    <a:pt x="4338" y="644"/>
                                    <a:pt x="4299" y="674"/>
                                  </a:cubicBezTo>
                                  <a:cubicBezTo>
                                    <a:pt x="4279" y="690"/>
                                    <a:pt x="4261" y="707"/>
                                    <a:pt x="4245" y="727"/>
                                  </a:cubicBezTo>
                                  <a:cubicBezTo>
                                    <a:pt x="4242" y="730"/>
                                    <a:pt x="4242" y="730"/>
                                    <a:pt x="4242" y="730"/>
                                  </a:cubicBezTo>
                                  <a:cubicBezTo>
                                    <a:pt x="4242" y="731"/>
                                    <a:pt x="4242" y="731"/>
                                    <a:pt x="4242" y="731"/>
                                  </a:cubicBezTo>
                                  <a:cubicBezTo>
                                    <a:pt x="4237" y="737"/>
                                    <a:pt x="4232" y="744"/>
                                    <a:pt x="4227" y="750"/>
                                  </a:cubicBezTo>
                                  <a:cubicBezTo>
                                    <a:pt x="4217" y="765"/>
                                    <a:pt x="4217" y="765"/>
                                    <a:pt x="4217" y="765"/>
                                  </a:cubicBezTo>
                                  <a:cubicBezTo>
                                    <a:pt x="4217" y="450"/>
                                    <a:pt x="4217" y="450"/>
                                    <a:pt x="4217" y="450"/>
                                  </a:cubicBezTo>
                                  <a:cubicBezTo>
                                    <a:pt x="4220" y="449"/>
                                    <a:pt x="4220" y="449"/>
                                    <a:pt x="4220" y="449"/>
                                  </a:cubicBezTo>
                                  <a:cubicBezTo>
                                    <a:pt x="4247" y="433"/>
                                    <a:pt x="4275" y="419"/>
                                    <a:pt x="4304" y="407"/>
                                  </a:cubicBezTo>
                                  <a:cubicBezTo>
                                    <a:pt x="4375" y="378"/>
                                    <a:pt x="4455" y="362"/>
                                    <a:pt x="4548" y="358"/>
                                  </a:cubicBezTo>
                                  <a:cubicBezTo>
                                    <a:pt x="4754" y="348"/>
                                    <a:pt x="4927" y="451"/>
                                    <a:pt x="4958" y="482"/>
                                  </a:cubicBezTo>
                                  <a:cubicBezTo>
                                    <a:pt x="4971" y="492"/>
                                    <a:pt x="4985" y="503"/>
                                    <a:pt x="4998" y="514"/>
                                  </a:cubicBezTo>
                                </a:path>
                              </a:pathLst>
                            </a:custGeom>
                            <a:solidFill>
                              <a:srgbClr val="81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14605" y="601345"/>
                              <a:ext cx="2844800" cy="62230"/>
                            </a:xfrm>
                            <a:custGeom>
                              <a:avLst/>
                              <a:gdLst>
                                <a:gd name="T0" fmla="*/ 8887 w 8959"/>
                                <a:gd name="T1" fmla="*/ 196 h 196"/>
                                <a:gd name="T2" fmla="*/ 8712 w 8959"/>
                                <a:gd name="T3" fmla="*/ 67 h 196"/>
                                <a:gd name="T4" fmla="*/ 8611 w 8959"/>
                                <a:gd name="T5" fmla="*/ 192 h 196"/>
                                <a:gd name="T6" fmla="*/ 8514 w 8959"/>
                                <a:gd name="T7" fmla="*/ 112 h 196"/>
                                <a:gd name="T8" fmla="*/ 8536 w 8959"/>
                                <a:gd name="T9" fmla="*/ 157 h 196"/>
                                <a:gd name="T10" fmla="*/ 8296 w 8959"/>
                                <a:gd name="T11" fmla="*/ 127 h 196"/>
                                <a:gd name="T12" fmla="*/ 8295 w 8959"/>
                                <a:gd name="T13" fmla="*/ 172 h 196"/>
                                <a:gd name="T14" fmla="*/ 8054 w 8959"/>
                                <a:gd name="T15" fmla="*/ 192 h 196"/>
                                <a:gd name="T16" fmla="*/ 7808 w 8959"/>
                                <a:gd name="T17" fmla="*/ 4 h 196"/>
                                <a:gd name="T18" fmla="*/ 7719 w 8959"/>
                                <a:gd name="T19" fmla="*/ 131 h 196"/>
                                <a:gd name="T20" fmla="*/ 7518 w 8959"/>
                                <a:gd name="T21" fmla="*/ 76 h 196"/>
                                <a:gd name="T22" fmla="*/ 7510 w 8959"/>
                                <a:gd name="T23" fmla="*/ 4 h 196"/>
                                <a:gd name="T24" fmla="*/ 7281 w 8959"/>
                                <a:gd name="T25" fmla="*/ 98 h 196"/>
                                <a:gd name="T26" fmla="*/ 7243 w 8959"/>
                                <a:gd name="T27" fmla="*/ 95 h 196"/>
                                <a:gd name="T28" fmla="*/ 7373 w 8959"/>
                                <a:gd name="T29" fmla="*/ 4 h 196"/>
                                <a:gd name="T30" fmla="*/ 6976 w 8959"/>
                                <a:gd name="T31" fmla="*/ 139 h 196"/>
                                <a:gd name="T32" fmla="*/ 6819 w 8959"/>
                                <a:gd name="T33" fmla="*/ 112 h 196"/>
                                <a:gd name="T34" fmla="*/ 6916 w 8959"/>
                                <a:gd name="T35" fmla="*/ 192 h 196"/>
                                <a:gd name="T36" fmla="*/ 6629 w 8959"/>
                                <a:gd name="T37" fmla="*/ 159 h 196"/>
                                <a:gd name="T38" fmla="*/ 6319 w 8959"/>
                                <a:gd name="T39" fmla="*/ 98 h 196"/>
                                <a:gd name="T40" fmla="*/ 6149 w 8959"/>
                                <a:gd name="T41" fmla="*/ 95 h 196"/>
                                <a:gd name="T42" fmla="*/ 6116 w 8959"/>
                                <a:gd name="T43" fmla="*/ 192 h 196"/>
                                <a:gd name="T44" fmla="*/ 5974 w 8959"/>
                                <a:gd name="T45" fmla="*/ 67 h 196"/>
                                <a:gd name="T46" fmla="*/ 5940 w 8959"/>
                                <a:gd name="T47" fmla="*/ 4 h 196"/>
                                <a:gd name="T48" fmla="*/ 5353 w 8959"/>
                                <a:gd name="T49" fmla="*/ 139 h 196"/>
                                <a:gd name="T50" fmla="*/ 5225 w 8959"/>
                                <a:gd name="T51" fmla="*/ 39 h 196"/>
                                <a:gd name="T52" fmla="*/ 5154 w 8959"/>
                                <a:gd name="T53" fmla="*/ 4 h 196"/>
                                <a:gd name="T54" fmla="*/ 4981 w 8959"/>
                                <a:gd name="T55" fmla="*/ 112 h 196"/>
                                <a:gd name="T56" fmla="*/ 5079 w 8959"/>
                                <a:gd name="T57" fmla="*/ 192 h 196"/>
                                <a:gd name="T58" fmla="*/ 4839 w 8959"/>
                                <a:gd name="T59" fmla="*/ 119 h 196"/>
                                <a:gd name="T60" fmla="*/ 4781 w 8959"/>
                                <a:gd name="T61" fmla="*/ 196 h 196"/>
                                <a:gd name="T62" fmla="*/ 4514 w 8959"/>
                                <a:gd name="T63" fmla="*/ 123 h 196"/>
                                <a:gd name="T64" fmla="*/ 4597 w 8959"/>
                                <a:gd name="T65" fmla="*/ 192 h 196"/>
                                <a:gd name="T66" fmla="*/ 4261 w 8959"/>
                                <a:gd name="T67" fmla="*/ 192 h 196"/>
                                <a:gd name="T68" fmla="*/ 4042 w 8959"/>
                                <a:gd name="T69" fmla="*/ 123 h 196"/>
                                <a:gd name="T70" fmla="*/ 4088 w 8959"/>
                                <a:gd name="T71" fmla="*/ 4 h 196"/>
                                <a:gd name="T72" fmla="*/ 3824 w 8959"/>
                                <a:gd name="T73" fmla="*/ 98 h 196"/>
                                <a:gd name="T74" fmla="*/ 3769 w 8959"/>
                                <a:gd name="T75" fmla="*/ 67 h 196"/>
                                <a:gd name="T76" fmla="*/ 3916 w 8959"/>
                                <a:gd name="T77" fmla="*/ 192 h 196"/>
                                <a:gd name="T78" fmla="*/ 3672 w 8959"/>
                                <a:gd name="T79" fmla="*/ 39 h 196"/>
                                <a:gd name="T80" fmla="*/ 3383 w 8959"/>
                                <a:gd name="T81" fmla="*/ 159 h 196"/>
                                <a:gd name="T82" fmla="*/ 3124 w 8959"/>
                                <a:gd name="T83" fmla="*/ 79 h 196"/>
                                <a:gd name="T84" fmla="*/ 2974 w 8959"/>
                                <a:gd name="T85" fmla="*/ 4 h 196"/>
                                <a:gd name="T86" fmla="*/ 2648 w 8959"/>
                                <a:gd name="T87" fmla="*/ 98 h 196"/>
                                <a:gd name="T88" fmla="*/ 2609 w 8959"/>
                                <a:gd name="T89" fmla="*/ 98 h 196"/>
                                <a:gd name="T90" fmla="*/ 2546 w 8959"/>
                                <a:gd name="T91" fmla="*/ 67 h 196"/>
                                <a:gd name="T92" fmla="*/ 2554 w 8959"/>
                                <a:gd name="T93" fmla="*/ 192 h 196"/>
                                <a:gd name="T94" fmla="*/ 2239 w 8959"/>
                                <a:gd name="T95" fmla="*/ 192 h 196"/>
                                <a:gd name="T96" fmla="*/ 1738 w 8959"/>
                                <a:gd name="T97" fmla="*/ 107 h 196"/>
                                <a:gd name="T98" fmla="*/ 1754 w 8959"/>
                                <a:gd name="T99" fmla="*/ 33 h 196"/>
                                <a:gd name="T100" fmla="*/ 1630 w 8959"/>
                                <a:gd name="T101" fmla="*/ 192 h 196"/>
                                <a:gd name="T102" fmla="*/ 1551 w 8959"/>
                                <a:gd name="T103" fmla="*/ 128 h 196"/>
                                <a:gd name="T104" fmla="*/ 1245 w 8959"/>
                                <a:gd name="T105" fmla="*/ 110 h 196"/>
                                <a:gd name="T106" fmla="*/ 1076 w 8959"/>
                                <a:gd name="T107" fmla="*/ 79 h 196"/>
                                <a:gd name="T108" fmla="*/ 971 w 8959"/>
                                <a:gd name="T109" fmla="*/ 51 h 196"/>
                                <a:gd name="T110" fmla="*/ 973 w 8959"/>
                                <a:gd name="T111" fmla="*/ 138 h 196"/>
                                <a:gd name="T112" fmla="*/ 723 w 8959"/>
                                <a:gd name="T113" fmla="*/ 192 h 196"/>
                                <a:gd name="T114" fmla="*/ 549 w 8959"/>
                                <a:gd name="T115" fmla="*/ 192 h 196"/>
                                <a:gd name="T116" fmla="*/ 286 w 8959"/>
                                <a:gd name="T117" fmla="*/ 157 h 196"/>
                                <a:gd name="T118" fmla="*/ 95 w 8959"/>
                                <a:gd name="T119" fmla="*/ 49 h 196"/>
                                <a:gd name="T120" fmla="*/ 0 w 8959"/>
                                <a:gd name="T121" fmla="*/ 192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8959" h="196">
                                  <a:moveTo>
                                    <a:pt x="8956" y="51"/>
                                  </a:moveTo>
                                  <a:cubicBezTo>
                                    <a:pt x="8948" y="22"/>
                                    <a:pt x="8920" y="0"/>
                                    <a:pt x="8885" y="0"/>
                                  </a:cubicBezTo>
                                  <a:cubicBezTo>
                                    <a:pt x="8846" y="0"/>
                                    <a:pt x="8817" y="25"/>
                                    <a:pt x="8817" y="55"/>
                                  </a:cubicBezTo>
                                  <a:cubicBezTo>
                                    <a:pt x="8817" y="87"/>
                                    <a:pt x="8844" y="99"/>
                                    <a:pt x="8867" y="107"/>
                                  </a:cubicBezTo>
                                  <a:cubicBezTo>
                                    <a:pt x="8893" y="116"/>
                                    <a:pt x="8919" y="121"/>
                                    <a:pt x="8919" y="140"/>
                                  </a:cubicBezTo>
                                  <a:cubicBezTo>
                                    <a:pt x="8919" y="153"/>
                                    <a:pt x="8908" y="163"/>
                                    <a:pt x="8888" y="163"/>
                                  </a:cubicBezTo>
                                  <a:cubicBezTo>
                                    <a:pt x="8865" y="163"/>
                                    <a:pt x="8850" y="147"/>
                                    <a:pt x="8846" y="130"/>
                                  </a:cubicBezTo>
                                  <a:cubicBezTo>
                                    <a:pt x="8810" y="139"/>
                                    <a:pt x="8810" y="139"/>
                                    <a:pt x="8810" y="139"/>
                                  </a:cubicBezTo>
                                  <a:cubicBezTo>
                                    <a:pt x="8820" y="174"/>
                                    <a:pt x="8847" y="196"/>
                                    <a:pt x="8887" y="196"/>
                                  </a:cubicBezTo>
                                  <a:cubicBezTo>
                                    <a:pt x="8930" y="196"/>
                                    <a:pt x="8959" y="172"/>
                                    <a:pt x="8959" y="138"/>
                                  </a:cubicBezTo>
                                  <a:cubicBezTo>
                                    <a:pt x="8959" y="105"/>
                                    <a:pt x="8927" y="90"/>
                                    <a:pt x="8900" y="81"/>
                                  </a:cubicBezTo>
                                  <a:cubicBezTo>
                                    <a:pt x="8876" y="73"/>
                                    <a:pt x="8855" y="67"/>
                                    <a:pt x="8855" y="52"/>
                                  </a:cubicBezTo>
                                  <a:cubicBezTo>
                                    <a:pt x="8855" y="41"/>
                                    <a:pt x="8866" y="33"/>
                                    <a:pt x="8883" y="33"/>
                                  </a:cubicBezTo>
                                  <a:cubicBezTo>
                                    <a:pt x="8900" y="33"/>
                                    <a:pt x="8916" y="43"/>
                                    <a:pt x="8920" y="61"/>
                                  </a:cubicBezTo>
                                  <a:lnTo>
                                    <a:pt x="8956" y="51"/>
                                  </a:lnTo>
                                  <a:close/>
                                  <a:moveTo>
                                    <a:pt x="8649" y="39"/>
                                  </a:moveTo>
                                  <a:cubicBezTo>
                                    <a:pt x="8682" y="39"/>
                                    <a:pt x="8682" y="39"/>
                                    <a:pt x="8682" y="39"/>
                                  </a:cubicBezTo>
                                  <a:cubicBezTo>
                                    <a:pt x="8702" y="39"/>
                                    <a:pt x="8712" y="52"/>
                                    <a:pt x="8712" y="67"/>
                                  </a:cubicBezTo>
                                  <a:cubicBezTo>
                                    <a:pt x="8712" y="81"/>
                                    <a:pt x="8703" y="95"/>
                                    <a:pt x="8682" y="95"/>
                                  </a:cubicBezTo>
                                  <a:cubicBezTo>
                                    <a:pt x="8649" y="95"/>
                                    <a:pt x="8649" y="95"/>
                                    <a:pt x="8649" y="95"/>
                                  </a:cubicBezTo>
                                  <a:lnTo>
                                    <a:pt x="8649" y="39"/>
                                  </a:lnTo>
                                  <a:close/>
                                  <a:moveTo>
                                    <a:pt x="8759" y="192"/>
                                  </a:moveTo>
                                  <a:cubicBezTo>
                                    <a:pt x="8716" y="121"/>
                                    <a:pt x="8716" y="121"/>
                                    <a:pt x="8716" y="121"/>
                                  </a:cubicBezTo>
                                  <a:cubicBezTo>
                                    <a:pt x="8738" y="112"/>
                                    <a:pt x="8751" y="93"/>
                                    <a:pt x="8751" y="67"/>
                                  </a:cubicBezTo>
                                  <a:cubicBezTo>
                                    <a:pt x="8751" y="29"/>
                                    <a:pt x="8723" y="4"/>
                                    <a:pt x="8677" y="4"/>
                                  </a:cubicBezTo>
                                  <a:cubicBezTo>
                                    <a:pt x="8611" y="4"/>
                                    <a:pt x="8611" y="4"/>
                                    <a:pt x="8611" y="4"/>
                                  </a:cubicBezTo>
                                  <a:cubicBezTo>
                                    <a:pt x="8611" y="192"/>
                                    <a:pt x="8611" y="192"/>
                                    <a:pt x="8611" y="192"/>
                                  </a:cubicBezTo>
                                  <a:cubicBezTo>
                                    <a:pt x="8649" y="192"/>
                                    <a:pt x="8649" y="192"/>
                                    <a:pt x="8649" y="192"/>
                                  </a:cubicBezTo>
                                  <a:cubicBezTo>
                                    <a:pt x="8649" y="128"/>
                                    <a:pt x="8649" y="128"/>
                                    <a:pt x="8649" y="128"/>
                                  </a:cubicBezTo>
                                  <a:cubicBezTo>
                                    <a:pt x="8677" y="128"/>
                                    <a:pt x="8677" y="128"/>
                                    <a:pt x="8677" y="128"/>
                                  </a:cubicBezTo>
                                  <a:cubicBezTo>
                                    <a:pt x="8679" y="128"/>
                                    <a:pt x="8679" y="128"/>
                                    <a:pt x="8679" y="128"/>
                                  </a:cubicBezTo>
                                  <a:cubicBezTo>
                                    <a:pt x="8717" y="192"/>
                                    <a:pt x="8717" y="192"/>
                                    <a:pt x="8717" y="192"/>
                                  </a:cubicBezTo>
                                  <a:lnTo>
                                    <a:pt x="8759" y="192"/>
                                  </a:lnTo>
                                  <a:close/>
                                  <a:moveTo>
                                    <a:pt x="8439" y="157"/>
                                  </a:moveTo>
                                  <a:cubicBezTo>
                                    <a:pt x="8439" y="112"/>
                                    <a:pt x="8439" y="112"/>
                                    <a:pt x="8439" y="112"/>
                                  </a:cubicBezTo>
                                  <a:cubicBezTo>
                                    <a:pt x="8514" y="112"/>
                                    <a:pt x="8514" y="112"/>
                                    <a:pt x="8514" y="112"/>
                                  </a:cubicBezTo>
                                  <a:cubicBezTo>
                                    <a:pt x="8514" y="79"/>
                                    <a:pt x="8514" y="79"/>
                                    <a:pt x="8514" y="79"/>
                                  </a:cubicBezTo>
                                  <a:cubicBezTo>
                                    <a:pt x="8439" y="79"/>
                                    <a:pt x="8439" y="79"/>
                                    <a:pt x="8439" y="79"/>
                                  </a:cubicBezTo>
                                  <a:cubicBezTo>
                                    <a:pt x="8439" y="39"/>
                                    <a:pt x="8439" y="39"/>
                                    <a:pt x="8439" y="39"/>
                                  </a:cubicBezTo>
                                  <a:cubicBezTo>
                                    <a:pt x="8534" y="39"/>
                                    <a:pt x="8534" y="39"/>
                                    <a:pt x="8534" y="39"/>
                                  </a:cubicBezTo>
                                  <a:cubicBezTo>
                                    <a:pt x="8534" y="4"/>
                                    <a:pt x="8534" y="4"/>
                                    <a:pt x="8534" y="4"/>
                                  </a:cubicBezTo>
                                  <a:cubicBezTo>
                                    <a:pt x="8401" y="4"/>
                                    <a:pt x="8401" y="4"/>
                                    <a:pt x="8401" y="4"/>
                                  </a:cubicBezTo>
                                  <a:cubicBezTo>
                                    <a:pt x="8401" y="192"/>
                                    <a:pt x="8401" y="192"/>
                                    <a:pt x="8401" y="192"/>
                                  </a:cubicBezTo>
                                  <a:cubicBezTo>
                                    <a:pt x="8536" y="192"/>
                                    <a:pt x="8536" y="192"/>
                                    <a:pt x="8536" y="192"/>
                                  </a:cubicBezTo>
                                  <a:cubicBezTo>
                                    <a:pt x="8536" y="157"/>
                                    <a:pt x="8536" y="157"/>
                                    <a:pt x="8536" y="157"/>
                                  </a:cubicBezTo>
                                  <a:lnTo>
                                    <a:pt x="8439" y="157"/>
                                  </a:lnTo>
                                  <a:close/>
                                  <a:moveTo>
                                    <a:pt x="8296" y="172"/>
                                  </a:moveTo>
                                  <a:cubicBezTo>
                                    <a:pt x="8296" y="173"/>
                                    <a:pt x="8295" y="177"/>
                                    <a:pt x="8295" y="192"/>
                                  </a:cubicBezTo>
                                  <a:cubicBezTo>
                                    <a:pt x="8328" y="192"/>
                                    <a:pt x="8328" y="192"/>
                                    <a:pt x="8328" y="192"/>
                                  </a:cubicBezTo>
                                  <a:cubicBezTo>
                                    <a:pt x="8328" y="89"/>
                                    <a:pt x="8328" y="89"/>
                                    <a:pt x="8328" y="89"/>
                                  </a:cubicBezTo>
                                  <a:cubicBezTo>
                                    <a:pt x="8244" y="89"/>
                                    <a:pt x="8244" y="89"/>
                                    <a:pt x="8244" y="89"/>
                                  </a:cubicBezTo>
                                  <a:cubicBezTo>
                                    <a:pt x="8244" y="119"/>
                                    <a:pt x="8244" y="119"/>
                                    <a:pt x="8244" y="119"/>
                                  </a:cubicBezTo>
                                  <a:cubicBezTo>
                                    <a:pt x="8296" y="119"/>
                                    <a:pt x="8296" y="119"/>
                                    <a:pt x="8296" y="119"/>
                                  </a:cubicBezTo>
                                  <a:cubicBezTo>
                                    <a:pt x="8296" y="127"/>
                                    <a:pt x="8296" y="127"/>
                                    <a:pt x="8296" y="127"/>
                                  </a:cubicBezTo>
                                  <a:cubicBezTo>
                                    <a:pt x="8290" y="142"/>
                                    <a:pt x="8273" y="159"/>
                                    <a:pt x="8241" y="159"/>
                                  </a:cubicBezTo>
                                  <a:cubicBezTo>
                                    <a:pt x="8206" y="159"/>
                                    <a:pt x="8180" y="135"/>
                                    <a:pt x="8180" y="98"/>
                                  </a:cubicBezTo>
                                  <a:cubicBezTo>
                                    <a:pt x="8180" y="62"/>
                                    <a:pt x="8203" y="37"/>
                                    <a:pt x="8238" y="37"/>
                                  </a:cubicBezTo>
                                  <a:cubicBezTo>
                                    <a:pt x="8257" y="37"/>
                                    <a:pt x="8275" y="46"/>
                                    <a:pt x="8286" y="60"/>
                                  </a:cubicBezTo>
                                  <a:cubicBezTo>
                                    <a:pt x="8324" y="50"/>
                                    <a:pt x="8324" y="50"/>
                                    <a:pt x="8324" y="50"/>
                                  </a:cubicBezTo>
                                  <a:cubicBezTo>
                                    <a:pt x="8307" y="20"/>
                                    <a:pt x="8276" y="1"/>
                                    <a:pt x="8238" y="0"/>
                                  </a:cubicBezTo>
                                  <a:cubicBezTo>
                                    <a:pt x="8184" y="0"/>
                                    <a:pt x="8141" y="41"/>
                                    <a:pt x="8141" y="98"/>
                                  </a:cubicBezTo>
                                  <a:cubicBezTo>
                                    <a:pt x="8141" y="155"/>
                                    <a:pt x="8184" y="196"/>
                                    <a:pt x="8238" y="196"/>
                                  </a:cubicBezTo>
                                  <a:cubicBezTo>
                                    <a:pt x="8263" y="196"/>
                                    <a:pt x="8285" y="184"/>
                                    <a:pt x="8295" y="172"/>
                                  </a:cubicBezTo>
                                  <a:lnTo>
                                    <a:pt x="8296" y="172"/>
                                  </a:lnTo>
                                  <a:close/>
                                  <a:moveTo>
                                    <a:pt x="7971" y="123"/>
                                  </a:moveTo>
                                  <a:cubicBezTo>
                                    <a:pt x="7990" y="76"/>
                                    <a:pt x="7990" y="76"/>
                                    <a:pt x="7990" y="76"/>
                                  </a:cubicBezTo>
                                  <a:cubicBezTo>
                                    <a:pt x="7994" y="65"/>
                                    <a:pt x="7999" y="49"/>
                                    <a:pt x="7999" y="49"/>
                                  </a:cubicBezTo>
                                  <a:cubicBezTo>
                                    <a:pt x="7999" y="49"/>
                                    <a:pt x="7999" y="49"/>
                                    <a:pt x="7999" y="49"/>
                                  </a:cubicBezTo>
                                  <a:cubicBezTo>
                                    <a:pt x="7999" y="49"/>
                                    <a:pt x="8004" y="65"/>
                                    <a:pt x="8008" y="76"/>
                                  </a:cubicBezTo>
                                  <a:cubicBezTo>
                                    <a:pt x="8027" y="123"/>
                                    <a:pt x="8027" y="123"/>
                                    <a:pt x="8027" y="123"/>
                                  </a:cubicBezTo>
                                  <a:lnTo>
                                    <a:pt x="7971" y="123"/>
                                  </a:lnTo>
                                  <a:close/>
                                  <a:moveTo>
                                    <a:pt x="8054" y="192"/>
                                  </a:moveTo>
                                  <a:cubicBezTo>
                                    <a:pt x="8094" y="192"/>
                                    <a:pt x="8094" y="192"/>
                                    <a:pt x="8094" y="192"/>
                                  </a:cubicBezTo>
                                  <a:cubicBezTo>
                                    <a:pt x="8017" y="4"/>
                                    <a:pt x="8017" y="4"/>
                                    <a:pt x="8017" y="4"/>
                                  </a:cubicBezTo>
                                  <a:cubicBezTo>
                                    <a:pt x="7981" y="4"/>
                                    <a:pt x="7981" y="4"/>
                                    <a:pt x="7981" y="4"/>
                                  </a:cubicBezTo>
                                  <a:cubicBezTo>
                                    <a:pt x="7904" y="192"/>
                                    <a:pt x="7904" y="192"/>
                                    <a:pt x="7904" y="192"/>
                                  </a:cubicBezTo>
                                  <a:cubicBezTo>
                                    <a:pt x="7944" y="192"/>
                                    <a:pt x="7944" y="192"/>
                                    <a:pt x="7944" y="192"/>
                                  </a:cubicBezTo>
                                  <a:cubicBezTo>
                                    <a:pt x="7958" y="156"/>
                                    <a:pt x="7958" y="156"/>
                                    <a:pt x="7958" y="156"/>
                                  </a:cubicBezTo>
                                  <a:cubicBezTo>
                                    <a:pt x="8040" y="156"/>
                                    <a:pt x="8040" y="156"/>
                                    <a:pt x="8040" y="156"/>
                                  </a:cubicBezTo>
                                  <a:lnTo>
                                    <a:pt x="8054" y="192"/>
                                  </a:lnTo>
                                  <a:close/>
                                  <a:moveTo>
                                    <a:pt x="7808" y="4"/>
                                  </a:moveTo>
                                  <a:cubicBezTo>
                                    <a:pt x="7808" y="66"/>
                                    <a:pt x="7808" y="66"/>
                                    <a:pt x="7808" y="66"/>
                                  </a:cubicBezTo>
                                  <a:cubicBezTo>
                                    <a:pt x="7808" y="97"/>
                                    <a:pt x="7808" y="128"/>
                                    <a:pt x="7808" y="128"/>
                                  </a:cubicBezTo>
                                  <a:cubicBezTo>
                                    <a:pt x="7808" y="128"/>
                                    <a:pt x="7808" y="128"/>
                                    <a:pt x="7808" y="128"/>
                                  </a:cubicBezTo>
                                  <a:cubicBezTo>
                                    <a:pt x="7807" y="128"/>
                                    <a:pt x="7784" y="94"/>
                                    <a:pt x="7771" y="77"/>
                                  </a:cubicBezTo>
                                  <a:cubicBezTo>
                                    <a:pt x="7716" y="4"/>
                                    <a:pt x="7716" y="4"/>
                                    <a:pt x="7716" y="4"/>
                                  </a:cubicBezTo>
                                  <a:cubicBezTo>
                                    <a:pt x="7681" y="4"/>
                                    <a:pt x="7681" y="4"/>
                                    <a:pt x="7681" y="4"/>
                                  </a:cubicBezTo>
                                  <a:cubicBezTo>
                                    <a:pt x="7681" y="192"/>
                                    <a:pt x="7681" y="192"/>
                                    <a:pt x="7681" y="192"/>
                                  </a:cubicBezTo>
                                  <a:cubicBezTo>
                                    <a:pt x="7719" y="192"/>
                                    <a:pt x="7719" y="192"/>
                                    <a:pt x="7719" y="192"/>
                                  </a:cubicBezTo>
                                  <a:cubicBezTo>
                                    <a:pt x="7719" y="131"/>
                                    <a:pt x="7719" y="131"/>
                                    <a:pt x="7719" y="131"/>
                                  </a:cubicBezTo>
                                  <a:cubicBezTo>
                                    <a:pt x="7719" y="94"/>
                                    <a:pt x="7718" y="67"/>
                                    <a:pt x="7718" y="67"/>
                                  </a:cubicBezTo>
                                  <a:cubicBezTo>
                                    <a:pt x="7719" y="67"/>
                                    <a:pt x="7719" y="67"/>
                                    <a:pt x="7719" y="67"/>
                                  </a:cubicBezTo>
                                  <a:cubicBezTo>
                                    <a:pt x="7719" y="67"/>
                                    <a:pt x="7739" y="96"/>
                                    <a:pt x="7756" y="120"/>
                                  </a:cubicBezTo>
                                  <a:cubicBezTo>
                                    <a:pt x="7810" y="192"/>
                                    <a:pt x="7810" y="192"/>
                                    <a:pt x="7810" y="192"/>
                                  </a:cubicBezTo>
                                  <a:cubicBezTo>
                                    <a:pt x="7845" y="192"/>
                                    <a:pt x="7845" y="192"/>
                                    <a:pt x="7845" y="192"/>
                                  </a:cubicBezTo>
                                  <a:cubicBezTo>
                                    <a:pt x="7845" y="4"/>
                                    <a:pt x="7845" y="4"/>
                                    <a:pt x="7845" y="4"/>
                                  </a:cubicBezTo>
                                  <a:lnTo>
                                    <a:pt x="7808" y="4"/>
                                  </a:lnTo>
                                  <a:close/>
                                  <a:moveTo>
                                    <a:pt x="7499" y="123"/>
                                  </a:moveTo>
                                  <a:cubicBezTo>
                                    <a:pt x="7518" y="76"/>
                                    <a:pt x="7518" y="76"/>
                                    <a:pt x="7518" y="76"/>
                                  </a:cubicBezTo>
                                  <a:cubicBezTo>
                                    <a:pt x="7522" y="65"/>
                                    <a:pt x="7527" y="49"/>
                                    <a:pt x="7527" y="49"/>
                                  </a:cubicBezTo>
                                  <a:cubicBezTo>
                                    <a:pt x="7527" y="49"/>
                                    <a:pt x="7527" y="49"/>
                                    <a:pt x="7527" y="49"/>
                                  </a:cubicBezTo>
                                  <a:cubicBezTo>
                                    <a:pt x="7528" y="49"/>
                                    <a:pt x="7532" y="65"/>
                                    <a:pt x="7536" y="76"/>
                                  </a:cubicBezTo>
                                  <a:cubicBezTo>
                                    <a:pt x="7555" y="123"/>
                                    <a:pt x="7555" y="123"/>
                                    <a:pt x="7555" y="123"/>
                                  </a:cubicBezTo>
                                  <a:lnTo>
                                    <a:pt x="7499" y="123"/>
                                  </a:lnTo>
                                  <a:close/>
                                  <a:moveTo>
                                    <a:pt x="7582" y="192"/>
                                  </a:moveTo>
                                  <a:cubicBezTo>
                                    <a:pt x="7622" y="192"/>
                                    <a:pt x="7622" y="192"/>
                                    <a:pt x="7622" y="192"/>
                                  </a:cubicBezTo>
                                  <a:cubicBezTo>
                                    <a:pt x="7545" y="4"/>
                                    <a:pt x="7545" y="4"/>
                                    <a:pt x="7545" y="4"/>
                                  </a:cubicBezTo>
                                  <a:cubicBezTo>
                                    <a:pt x="7510" y="4"/>
                                    <a:pt x="7510" y="4"/>
                                    <a:pt x="7510" y="4"/>
                                  </a:cubicBezTo>
                                  <a:cubicBezTo>
                                    <a:pt x="7432" y="192"/>
                                    <a:pt x="7432" y="192"/>
                                    <a:pt x="7432" y="192"/>
                                  </a:cubicBezTo>
                                  <a:cubicBezTo>
                                    <a:pt x="7473" y="192"/>
                                    <a:pt x="7473" y="192"/>
                                    <a:pt x="7473" y="192"/>
                                  </a:cubicBezTo>
                                  <a:cubicBezTo>
                                    <a:pt x="7487" y="156"/>
                                    <a:pt x="7487" y="156"/>
                                    <a:pt x="7487" y="156"/>
                                  </a:cubicBezTo>
                                  <a:cubicBezTo>
                                    <a:pt x="7568" y="156"/>
                                    <a:pt x="7568" y="156"/>
                                    <a:pt x="7568" y="156"/>
                                  </a:cubicBezTo>
                                  <a:lnTo>
                                    <a:pt x="7582" y="192"/>
                                  </a:lnTo>
                                  <a:close/>
                                  <a:moveTo>
                                    <a:pt x="7338" y="4"/>
                                  </a:moveTo>
                                  <a:cubicBezTo>
                                    <a:pt x="7299" y="69"/>
                                    <a:pt x="7299" y="69"/>
                                    <a:pt x="7299" y="69"/>
                                  </a:cubicBezTo>
                                  <a:cubicBezTo>
                                    <a:pt x="7284" y="92"/>
                                    <a:pt x="7282" y="98"/>
                                    <a:pt x="7282" y="98"/>
                                  </a:cubicBezTo>
                                  <a:cubicBezTo>
                                    <a:pt x="7281" y="98"/>
                                    <a:pt x="7281" y="98"/>
                                    <a:pt x="7281" y="98"/>
                                  </a:cubicBezTo>
                                  <a:cubicBezTo>
                                    <a:pt x="7281" y="98"/>
                                    <a:pt x="7279" y="92"/>
                                    <a:pt x="7264" y="69"/>
                                  </a:cubicBezTo>
                                  <a:cubicBezTo>
                                    <a:pt x="7225" y="4"/>
                                    <a:pt x="7225" y="4"/>
                                    <a:pt x="7225" y="4"/>
                                  </a:cubicBezTo>
                                  <a:cubicBezTo>
                                    <a:pt x="7190" y="4"/>
                                    <a:pt x="7190" y="4"/>
                                    <a:pt x="7190" y="4"/>
                                  </a:cubicBezTo>
                                  <a:cubicBezTo>
                                    <a:pt x="7190" y="192"/>
                                    <a:pt x="7190" y="192"/>
                                    <a:pt x="7190" y="192"/>
                                  </a:cubicBezTo>
                                  <a:cubicBezTo>
                                    <a:pt x="7227" y="192"/>
                                    <a:pt x="7227" y="192"/>
                                    <a:pt x="7227" y="192"/>
                                  </a:cubicBezTo>
                                  <a:cubicBezTo>
                                    <a:pt x="7227" y="133"/>
                                    <a:pt x="7227" y="133"/>
                                    <a:pt x="7227" y="133"/>
                                  </a:cubicBezTo>
                                  <a:cubicBezTo>
                                    <a:pt x="7227" y="94"/>
                                    <a:pt x="7225" y="67"/>
                                    <a:pt x="7225" y="67"/>
                                  </a:cubicBezTo>
                                  <a:cubicBezTo>
                                    <a:pt x="7226" y="67"/>
                                    <a:pt x="7226" y="67"/>
                                    <a:pt x="7226" y="67"/>
                                  </a:cubicBezTo>
                                  <a:cubicBezTo>
                                    <a:pt x="7226" y="67"/>
                                    <a:pt x="7239" y="90"/>
                                    <a:pt x="7243" y="95"/>
                                  </a:cubicBezTo>
                                  <a:cubicBezTo>
                                    <a:pt x="7272" y="146"/>
                                    <a:pt x="7272" y="146"/>
                                    <a:pt x="7272" y="146"/>
                                  </a:cubicBezTo>
                                  <a:cubicBezTo>
                                    <a:pt x="7291" y="146"/>
                                    <a:pt x="7291" y="146"/>
                                    <a:pt x="7291" y="146"/>
                                  </a:cubicBezTo>
                                  <a:cubicBezTo>
                                    <a:pt x="7321" y="95"/>
                                    <a:pt x="7321" y="95"/>
                                    <a:pt x="7321" y="95"/>
                                  </a:cubicBezTo>
                                  <a:cubicBezTo>
                                    <a:pt x="7324" y="90"/>
                                    <a:pt x="7337" y="67"/>
                                    <a:pt x="7337" y="67"/>
                                  </a:cubicBezTo>
                                  <a:cubicBezTo>
                                    <a:pt x="7337" y="67"/>
                                    <a:pt x="7337" y="67"/>
                                    <a:pt x="7337" y="67"/>
                                  </a:cubicBezTo>
                                  <a:cubicBezTo>
                                    <a:pt x="7338" y="67"/>
                                    <a:pt x="7336" y="94"/>
                                    <a:pt x="7336" y="133"/>
                                  </a:cubicBezTo>
                                  <a:cubicBezTo>
                                    <a:pt x="7336" y="192"/>
                                    <a:pt x="7336" y="192"/>
                                    <a:pt x="7336" y="192"/>
                                  </a:cubicBezTo>
                                  <a:cubicBezTo>
                                    <a:pt x="7373" y="192"/>
                                    <a:pt x="7373" y="192"/>
                                    <a:pt x="7373" y="192"/>
                                  </a:cubicBezTo>
                                  <a:cubicBezTo>
                                    <a:pt x="7373" y="4"/>
                                    <a:pt x="7373" y="4"/>
                                    <a:pt x="7373" y="4"/>
                                  </a:cubicBezTo>
                                  <a:lnTo>
                                    <a:pt x="7338" y="4"/>
                                  </a:lnTo>
                                  <a:close/>
                                  <a:moveTo>
                                    <a:pt x="7123" y="51"/>
                                  </a:moveTo>
                                  <a:cubicBezTo>
                                    <a:pt x="7115" y="22"/>
                                    <a:pt x="7087" y="0"/>
                                    <a:pt x="7051" y="0"/>
                                  </a:cubicBezTo>
                                  <a:cubicBezTo>
                                    <a:pt x="7012" y="0"/>
                                    <a:pt x="6983" y="25"/>
                                    <a:pt x="6983" y="55"/>
                                  </a:cubicBezTo>
                                  <a:cubicBezTo>
                                    <a:pt x="6983" y="87"/>
                                    <a:pt x="7011" y="99"/>
                                    <a:pt x="7033" y="107"/>
                                  </a:cubicBezTo>
                                  <a:cubicBezTo>
                                    <a:pt x="7060" y="116"/>
                                    <a:pt x="7085" y="121"/>
                                    <a:pt x="7085" y="140"/>
                                  </a:cubicBezTo>
                                  <a:cubicBezTo>
                                    <a:pt x="7085" y="153"/>
                                    <a:pt x="7075" y="163"/>
                                    <a:pt x="7054" y="163"/>
                                  </a:cubicBezTo>
                                  <a:cubicBezTo>
                                    <a:pt x="7031" y="163"/>
                                    <a:pt x="7016" y="147"/>
                                    <a:pt x="7012" y="130"/>
                                  </a:cubicBezTo>
                                  <a:cubicBezTo>
                                    <a:pt x="6976" y="139"/>
                                    <a:pt x="6976" y="139"/>
                                    <a:pt x="6976" y="139"/>
                                  </a:cubicBezTo>
                                  <a:cubicBezTo>
                                    <a:pt x="6986" y="174"/>
                                    <a:pt x="7013" y="196"/>
                                    <a:pt x="7053" y="196"/>
                                  </a:cubicBezTo>
                                  <a:cubicBezTo>
                                    <a:pt x="7096" y="196"/>
                                    <a:pt x="7125" y="172"/>
                                    <a:pt x="7125" y="138"/>
                                  </a:cubicBezTo>
                                  <a:cubicBezTo>
                                    <a:pt x="7125" y="105"/>
                                    <a:pt x="7093" y="90"/>
                                    <a:pt x="7066" y="81"/>
                                  </a:cubicBezTo>
                                  <a:cubicBezTo>
                                    <a:pt x="7042" y="73"/>
                                    <a:pt x="7021" y="67"/>
                                    <a:pt x="7021" y="52"/>
                                  </a:cubicBezTo>
                                  <a:cubicBezTo>
                                    <a:pt x="7021" y="41"/>
                                    <a:pt x="7032" y="33"/>
                                    <a:pt x="7049" y="33"/>
                                  </a:cubicBezTo>
                                  <a:cubicBezTo>
                                    <a:pt x="7066" y="33"/>
                                    <a:pt x="7082" y="43"/>
                                    <a:pt x="7087" y="61"/>
                                  </a:cubicBezTo>
                                  <a:lnTo>
                                    <a:pt x="7123" y="51"/>
                                  </a:lnTo>
                                  <a:close/>
                                  <a:moveTo>
                                    <a:pt x="6819" y="157"/>
                                  </a:moveTo>
                                  <a:cubicBezTo>
                                    <a:pt x="6819" y="112"/>
                                    <a:pt x="6819" y="112"/>
                                    <a:pt x="6819" y="112"/>
                                  </a:cubicBezTo>
                                  <a:cubicBezTo>
                                    <a:pt x="6894" y="112"/>
                                    <a:pt x="6894" y="112"/>
                                    <a:pt x="6894" y="112"/>
                                  </a:cubicBezTo>
                                  <a:cubicBezTo>
                                    <a:pt x="6894" y="79"/>
                                    <a:pt x="6894" y="79"/>
                                    <a:pt x="6894" y="79"/>
                                  </a:cubicBezTo>
                                  <a:cubicBezTo>
                                    <a:pt x="6819" y="79"/>
                                    <a:pt x="6819" y="79"/>
                                    <a:pt x="6819" y="79"/>
                                  </a:cubicBezTo>
                                  <a:cubicBezTo>
                                    <a:pt x="6819" y="39"/>
                                    <a:pt x="6819" y="39"/>
                                    <a:pt x="6819" y="39"/>
                                  </a:cubicBezTo>
                                  <a:cubicBezTo>
                                    <a:pt x="6914" y="39"/>
                                    <a:pt x="6914" y="39"/>
                                    <a:pt x="6914" y="39"/>
                                  </a:cubicBezTo>
                                  <a:cubicBezTo>
                                    <a:pt x="6914" y="4"/>
                                    <a:pt x="6914" y="4"/>
                                    <a:pt x="6914" y="4"/>
                                  </a:cubicBezTo>
                                  <a:cubicBezTo>
                                    <a:pt x="6781" y="4"/>
                                    <a:pt x="6781" y="4"/>
                                    <a:pt x="6781" y="4"/>
                                  </a:cubicBezTo>
                                  <a:cubicBezTo>
                                    <a:pt x="6781" y="192"/>
                                    <a:pt x="6781" y="192"/>
                                    <a:pt x="6781" y="192"/>
                                  </a:cubicBezTo>
                                  <a:cubicBezTo>
                                    <a:pt x="6916" y="192"/>
                                    <a:pt x="6916" y="192"/>
                                    <a:pt x="6916" y="192"/>
                                  </a:cubicBezTo>
                                  <a:cubicBezTo>
                                    <a:pt x="6916" y="157"/>
                                    <a:pt x="6916" y="157"/>
                                    <a:pt x="6916" y="157"/>
                                  </a:cubicBezTo>
                                  <a:lnTo>
                                    <a:pt x="6819" y="157"/>
                                  </a:lnTo>
                                  <a:close/>
                                  <a:moveTo>
                                    <a:pt x="6714" y="50"/>
                                  </a:moveTo>
                                  <a:cubicBezTo>
                                    <a:pt x="6697" y="20"/>
                                    <a:pt x="6666" y="0"/>
                                    <a:pt x="6629" y="0"/>
                                  </a:cubicBezTo>
                                  <a:cubicBezTo>
                                    <a:pt x="6575" y="0"/>
                                    <a:pt x="6531" y="41"/>
                                    <a:pt x="6531" y="98"/>
                                  </a:cubicBezTo>
                                  <a:cubicBezTo>
                                    <a:pt x="6531" y="155"/>
                                    <a:pt x="6575" y="196"/>
                                    <a:pt x="6629" y="196"/>
                                  </a:cubicBezTo>
                                  <a:cubicBezTo>
                                    <a:pt x="6668" y="196"/>
                                    <a:pt x="6701" y="174"/>
                                    <a:pt x="6717" y="141"/>
                                  </a:cubicBezTo>
                                  <a:cubicBezTo>
                                    <a:pt x="6679" y="131"/>
                                    <a:pt x="6679" y="131"/>
                                    <a:pt x="6679" y="131"/>
                                  </a:cubicBezTo>
                                  <a:cubicBezTo>
                                    <a:pt x="6670" y="147"/>
                                    <a:pt x="6650" y="159"/>
                                    <a:pt x="6629" y="159"/>
                                  </a:cubicBezTo>
                                  <a:cubicBezTo>
                                    <a:pt x="6595" y="159"/>
                                    <a:pt x="6570" y="135"/>
                                    <a:pt x="6570" y="98"/>
                                  </a:cubicBezTo>
                                  <a:cubicBezTo>
                                    <a:pt x="6570" y="62"/>
                                    <a:pt x="6593" y="37"/>
                                    <a:pt x="6629" y="37"/>
                                  </a:cubicBezTo>
                                  <a:cubicBezTo>
                                    <a:pt x="6647" y="37"/>
                                    <a:pt x="6666" y="46"/>
                                    <a:pt x="6676" y="60"/>
                                  </a:cubicBezTo>
                                  <a:lnTo>
                                    <a:pt x="6714" y="50"/>
                                  </a:lnTo>
                                  <a:close/>
                                  <a:moveTo>
                                    <a:pt x="6319" y="98"/>
                                  </a:moveTo>
                                  <a:cubicBezTo>
                                    <a:pt x="6319" y="62"/>
                                    <a:pt x="6343" y="37"/>
                                    <a:pt x="6378" y="37"/>
                                  </a:cubicBezTo>
                                  <a:cubicBezTo>
                                    <a:pt x="6412" y="37"/>
                                    <a:pt x="6437" y="62"/>
                                    <a:pt x="6437" y="98"/>
                                  </a:cubicBezTo>
                                  <a:cubicBezTo>
                                    <a:pt x="6437" y="134"/>
                                    <a:pt x="6412" y="159"/>
                                    <a:pt x="6378" y="159"/>
                                  </a:cubicBezTo>
                                  <a:cubicBezTo>
                                    <a:pt x="6343" y="159"/>
                                    <a:pt x="6319" y="134"/>
                                    <a:pt x="6319" y="98"/>
                                  </a:cubicBezTo>
                                  <a:close/>
                                  <a:moveTo>
                                    <a:pt x="6280" y="98"/>
                                  </a:moveTo>
                                  <a:cubicBezTo>
                                    <a:pt x="6280" y="155"/>
                                    <a:pt x="6324" y="196"/>
                                    <a:pt x="6378" y="196"/>
                                  </a:cubicBezTo>
                                  <a:cubicBezTo>
                                    <a:pt x="6432" y="196"/>
                                    <a:pt x="6475" y="155"/>
                                    <a:pt x="6475" y="98"/>
                                  </a:cubicBezTo>
                                  <a:cubicBezTo>
                                    <a:pt x="6475" y="41"/>
                                    <a:pt x="6432" y="0"/>
                                    <a:pt x="6378" y="0"/>
                                  </a:cubicBezTo>
                                  <a:cubicBezTo>
                                    <a:pt x="6324" y="0"/>
                                    <a:pt x="6280" y="41"/>
                                    <a:pt x="6280" y="98"/>
                                  </a:cubicBezTo>
                                  <a:close/>
                                  <a:moveTo>
                                    <a:pt x="6116" y="39"/>
                                  </a:moveTo>
                                  <a:cubicBezTo>
                                    <a:pt x="6149" y="39"/>
                                    <a:pt x="6149" y="39"/>
                                    <a:pt x="6149" y="39"/>
                                  </a:cubicBezTo>
                                  <a:cubicBezTo>
                                    <a:pt x="6169" y="39"/>
                                    <a:pt x="6179" y="52"/>
                                    <a:pt x="6179" y="67"/>
                                  </a:cubicBezTo>
                                  <a:cubicBezTo>
                                    <a:pt x="6179" y="81"/>
                                    <a:pt x="6170" y="95"/>
                                    <a:pt x="6149" y="95"/>
                                  </a:cubicBezTo>
                                  <a:cubicBezTo>
                                    <a:pt x="6116" y="95"/>
                                    <a:pt x="6116" y="95"/>
                                    <a:pt x="6116" y="95"/>
                                  </a:cubicBezTo>
                                  <a:lnTo>
                                    <a:pt x="6116" y="39"/>
                                  </a:lnTo>
                                  <a:close/>
                                  <a:moveTo>
                                    <a:pt x="6226" y="192"/>
                                  </a:moveTo>
                                  <a:cubicBezTo>
                                    <a:pt x="6183" y="121"/>
                                    <a:pt x="6183" y="121"/>
                                    <a:pt x="6183" y="121"/>
                                  </a:cubicBezTo>
                                  <a:cubicBezTo>
                                    <a:pt x="6205" y="112"/>
                                    <a:pt x="6218" y="93"/>
                                    <a:pt x="6218" y="67"/>
                                  </a:cubicBezTo>
                                  <a:cubicBezTo>
                                    <a:pt x="6218" y="29"/>
                                    <a:pt x="6190" y="4"/>
                                    <a:pt x="6144" y="4"/>
                                  </a:cubicBezTo>
                                  <a:cubicBezTo>
                                    <a:pt x="6078" y="4"/>
                                    <a:pt x="6078" y="4"/>
                                    <a:pt x="6078" y="4"/>
                                  </a:cubicBezTo>
                                  <a:cubicBezTo>
                                    <a:pt x="6078" y="192"/>
                                    <a:pt x="6078" y="192"/>
                                    <a:pt x="6078" y="192"/>
                                  </a:cubicBezTo>
                                  <a:cubicBezTo>
                                    <a:pt x="6116" y="192"/>
                                    <a:pt x="6116" y="192"/>
                                    <a:pt x="6116" y="192"/>
                                  </a:cubicBezTo>
                                  <a:cubicBezTo>
                                    <a:pt x="6116" y="128"/>
                                    <a:pt x="6116" y="128"/>
                                    <a:pt x="6116" y="128"/>
                                  </a:cubicBezTo>
                                  <a:cubicBezTo>
                                    <a:pt x="6144" y="128"/>
                                    <a:pt x="6144" y="128"/>
                                    <a:pt x="6144" y="128"/>
                                  </a:cubicBezTo>
                                  <a:cubicBezTo>
                                    <a:pt x="6146" y="128"/>
                                    <a:pt x="6146" y="128"/>
                                    <a:pt x="6146" y="128"/>
                                  </a:cubicBezTo>
                                  <a:cubicBezTo>
                                    <a:pt x="6184" y="192"/>
                                    <a:pt x="6184" y="192"/>
                                    <a:pt x="6184" y="192"/>
                                  </a:cubicBezTo>
                                  <a:lnTo>
                                    <a:pt x="6226" y="192"/>
                                  </a:lnTo>
                                  <a:close/>
                                  <a:moveTo>
                                    <a:pt x="5911" y="95"/>
                                  </a:moveTo>
                                  <a:cubicBezTo>
                                    <a:pt x="5911" y="39"/>
                                    <a:pt x="5911" y="39"/>
                                    <a:pt x="5911" y="39"/>
                                  </a:cubicBezTo>
                                  <a:cubicBezTo>
                                    <a:pt x="5940" y="39"/>
                                    <a:pt x="5940" y="39"/>
                                    <a:pt x="5940" y="39"/>
                                  </a:cubicBezTo>
                                  <a:cubicBezTo>
                                    <a:pt x="5961" y="39"/>
                                    <a:pt x="5974" y="49"/>
                                    <a:pt x="5974" y="67"/>
                                  </a:cubicBezTo>
                                  <a:cubicBezTo>
                                    <a:pt x="5974" y="84"/>
                                    <a:pt x="5962" y="95"/>
                                    <a:pt x="5940" y="95"/>
                                  </a:cubicBezTo>
                                  <a:lnTo>
                                    <a:pt x="5911" y="95"/>
                                  </a:lnTo>
                                  <a:close/>
                                  <a:moveTo>
                                    <a:pt x="5873" y="4"/>
                                  </a:moveTo>
                                  <a:cubicBezTo>
                                    <a:pt x="5873" y="192"/>
                                    <a:pt x="5873" y="192"/>
                                    <a:pt x="5873" y="192"/>
                                  </a:cubicBezTo>
                                  <a:cubicBezTo>
                                    <a:pt x="5911" y="192"/>
                                    <a:pt x="5911" y="192"/>
                                    <a:pt x="5911" y="192"/>
                                  </a:cubicBezTo>
                                  <a:cubicBezTo>
                                    <a:pt x="5911" y="130"/>
                                    <a:pt x="5911" y="130"/>
                                    <a:pt x="5911" y="130"/>
                                  </a:cubicBezTo>
                                  <a:cubicBezTo>
                                    <a:pt x="5940" y="130"/>
                                    <a:pt x="5940" y="130"/>
                                    <a:pt x="5940" y="130"/>
                                  </a:cubicBezTo>
                                  <a:cubicBezTo>
                                    <a:pt x="5985" y="130"/>
                                    <a:pt x="6013" y="106"/>
                                    <a:pt x="6013" y="67"/>
                                  </a:cubicBezTo>
                                  <a:cubicBezTo>
                                    <a:pt x="6013" y="28"/>
                                    <a:pt x="5985" y="4"/>
                                    <a:pt x="5940" y="4"/>
                                  </a:cubicBezTo>
                                  <a:lnTo>
                                    <a:pt x="5873" y="4"/>
                                  </a:lnTo>
                                  <a:close/>
                                  <a:moveTo>
                                    <a:pt x="5499" y="51"/>
                                  </a:moveTo>
                                  <a:cubicBezTo>
                                    <a:pt x="5491" y="22"/>
                                    <a:pt x="5463" y="0"/>
                                    <a:pt x="5428" y="0"/>
                                  </a:cubicBezTo>
                                  <a:cubicBezTo>
                                    <a:pt x="5388" y="0"/>
                                    <a:pt x="5359" y="25"/>
                                    <a:pt x="5359" y="55"/>
                                  </a:cubicBezTo>
                                  <a:cubicBezTo>
                                    <a:pt x="5359" y="87"/>
                                    <a:pt x="5387" y="99"/>
                                    <a:pt x="5410" y="107"/>
                                  </a:cubicBezTo>
                                  <a:cubicBezTo>
                                    <a:pt x="5436" y="116"/>
                                    <a:pt x="5462" y="121"/>
                                    <a:pt x="5462" y="140"/>
                                  </a:cubicBezTo>
                                  <a:cubicBezTo>
                                    <a:pt x="5462" y="153"/>
                                    <a:pt x="5451" y="163"/>
                                    <a:pt x="5431" y="163"/>
                                  </a:cubicBezTo>
                                  <a:cubicBezTo>
                                    <a:pt x="5408" y="163"/>
                                    <a:pt x="5393" y="147"/>
                                    <a:pt x="5389" y="130"/>
                                  </a:cubicBezTo>
                                  <a:cubicBezTo>
                                    <a:pt x="5353" y="139"/>
                                    <a:pt x="5353" y="139"/>
                                    <a:pt x="5353" y="139"/>
                                  </a:cubicBezTo>
                                  <a:cubicBezTo>
                                    <a:pt x="5363" y="174"/>
                                    <a:pt x="5390" y="196"/>
                                    <a:pt x="5430" y="196"/>
                                  </a:cubicBezTo>
                                  <a:cubicBezTo>
                                    <a:pt x="5473" y="196"/>
                                    <a:pt x="5502" y="172"/>
                                    <a:pt x="5502" y="138"/>
                                  </a:cubicBezTo>
                                  <a:cubicBezTo>
                                    <a:pt x="5502" y="105"/>
                                    <a:pt x="5470" y="90"/>
                                    <a:pt x="5443" y="81"/>
                                  </a:cubicBezTo>
                                  <a:cubicBezTo>
                                    <a:pt x="5419" y="73"/>
                                    <a:pt x="5398" y="67"/>
                                    <a:pt x="5398" y="52"/>
                                  </a:cubicBezTo>
                                  <a:cubicBezTo>
                                    <a:pt x="5398" y="41"/>
                                    <a:pt x="5409" y="33"/>
                                    <a:pt x="5426" y="33"/>
                                  </a:cubicBezTo>
                                  <a:cubicBezTo>
                                    <a:pt x="5443" y="33"/>
                                    <a:pt x="5459" y="43"/>
                                    <a:pt x="5463" y="61"/>
                                  </a:cubicBezTo>
                                  <a:lnTo>
                                    <a:pt x="5499" y="51"/>
                                  </a:lnTo>
                                  <a:close/>
                                  <a:moveTo>
                                    <a:pt x="5192" y="39"/>
                                  </a:moveTo>
                                  <a:cubicBezTo>
                                    <a:pt x="5225" y="39"/>
                                    <a:pt x="5225" y="39"/>
                                    <a:pt x="5225" y="39"/>
                                  </a:cubicBezTo>
                                  <a:cubicBezTo>
                                    <a:pt x="5245" y="39"/>
                                    <a:pt x="5255" y="52"/>
                                    <a:pt x="5255" y="67"/>
                                  </a:cubicBezTo>
                                  <a:cubicBezTo>
                                    <a:pt x="5255" y="81"/>
                                    <a:pt x="5246" y="95"/>
                                    <a:pt x="5225" y="95"/>
                                  </a:cubicBezTo>
                                  <a:cubicBezTo>
                                    <a:pt x="5192" y="95"/>
                                    <a:pt x="5192" y="95"/>
                                    <a:pt x="5192" y="95"/>
                                  </a:cubicBezTo>
                                  <a:lnTo>
                                    <a:pt x="5192" y="39"/>
                                  </a:lnTo>
                                  <a:close/>
                                  <a:moveTo>
                                    <a:pt x="5301" y="192"/>
                                  </a:moveTo>
                                  <a:cubicBezTo>
                                    <a:pt x="5259" y="121"/>
                                    <a:pt x="5259" y="121"/>
                                    <a:pt x="5259" y="121"/>
                                  </a:cubicBezTo>
                                  <a:cubicBezTo>
                                    <a:pt x="5281" y="112"/>
                                    <a:pt x="5294" y="93"/>
                                    <a:pt x="5294" y="67"/>
                                  </a:cubicBezTo>
                                  <a:cubicBezTo>
                                    <a:pt x="5294" y="29"/>
                                    <a:pt x="5266" y="4"/>
                                    <a:pt x="5220" y="4"/>
                                  </a:cubicBezTo>
                                  <a:cubicBezTo>
                                    <a:pt x="5154" y="4"/>
                                    <a:pt x="5154" y="4"/>
                                    <a:pt x="5154" y="4"/>
                                  </a:cubicBezTo>
                                  <a:cubicBezTo>
                                    <a:pt x="5154" y="192"/>
                                    <a:pt x="5154" y="192"/>
                                    <a:pt x="5154" y="192"/>
                                  </a:cubicBezTo>
                                  <a:cubicBezTo>
                                    <a:pt x="5192" y="192"/>
                                    <a:pt x="5192" y="192"/>
                                    <a:pt x="5192" y="192"/>
                                  </a:cubicBezTo>
                                  <a:cubicBezTo>
                                    <a:pt x="5192" y="128"/>
                                    <a:pt x="5192" y="128"/>
                                    <a:pt x="5192" y="128"/>
                                  </a:cubicBezTo>
                                  <a:cubicBezTo>
                                    <a:pt x="5220" y="128"/>
                                    <a:pt x="5220" y="128"/>
                                    <a:pt x="5220" y="128"/>
                                  </a:cubicBezTo>
                                  <a:cubicBezTo>
                                    <a:pt x="5222" y="128"/>
                                    <a:pt x="5222" y="128"/>
                                    <a:pt x="5222" y="128"/>
                                  </a:cubicBezTo>
                                  <a:cubicBezTo>
                                    <a:pt x="5260" y="192"/>
                                    <a:pt x="5260" y="192"/>
                                    <a:pt x="5260" y="192"/>
                                  </a:cubicBezTo>
                                  <a:lnTo>
                                    <a:pt x="5301" y="192"/>
                                  </a:lnTo>
                                  <a:close/>
                                  <a:moveTo>
                                    <a:pt x="4981" y="157"/>
                                  </a:moveTo>
                                  <a:cubicBezTo>
                                    <a:pt x="4981" y="112"/>
                                    <a:pt x="4981" y="112"/>
                                    <a:pt x="4981" y="112"/>
                                  </a:cubicBezTo>
                                  <a:cubicBezTo>
                                    <a:pt x="5057" y="112"/>
                                    <a:pt x="5057" y="112"/>
                                    <a:pt x="5057" y="112"/>
                                  </a:cubicBezTo>
                                  <a:cubicBezTo>
                                    <a:pt x="5057" y="79"/>
                                    <a:pt x="5057" y="79"/>
                                    <a:pt x="5057" y="79"/>
                                  </a:cubicBezTo>
                                  <a:cubicBezTo>
                                    <a:pt x="4981" y="79"/>
                                    <a:pt x="4981" y="79"/>
                                    <a:pt x="4981" y="79"/>
                                  </a:cubicBezTo>
                                  <a:cubicBezTo>
                                    <a:pt x="4981" y="39"/>
                                    <a:pt x="4981" y="39"/>
                                    <a:pt x="4981" y="39"/>
                                  </a:cubicBezTo>
                                  <a:cubicBezTo>
                                    <a:pt x="5077" y="39"/>
                                    <a:pt x="5077" y="39"/>
                                    <a:pt x="5077" y="39"/>
                                  </a:cubicBezTo>
                                  <a:cubicBezTo>
                                    <a:pt x="5077" y="4"/>
                                    <a:pt x="5077" y="4"/>
                                    <a:pt x="5077" y="4"/>
                                  </a:cubicBezTo>
                                  <a:cubicBezTo>
                                    <a:pt x="4944" y="4"/>
                                    <a:pt x="4944" y="4"/>
                                    <a:pt x="4944" y="4"/>
                                  </a:cubicBezTo>
                                  <a:cubicBezTo>
                                    <a:pt x="4944" y="192"/>
                                    <a:pt x="4944" y="192"/>
                                    <a:pt x="4944" y="192"/>
                                  </a:cubicBezTo>
                                  <a:cubicBezTo>
                                    <a:pt x="5079" y="192"/>
                                    <a:pt x="5079" y="192"/>
                                    <a:pt x="5079" y="192"/>
                                  </a:cubicBezTo>
                                  <a:cubicBezTo>
                                    <a:pt x="5079" y="157"/>
                                    <a:pt x="5079" y="157"/>
                                    <a:pt x="5079" y="157"/>
                                  </a:cubicBezTo>
                                  <a:lnTo>
                                    <a:pt x="4981" y="157"/>
                                  </a:lnTo>
                                  <a:close/>
                                  <a:moveTo>
                                    <a:pt x="4839" y="172"/>
                                  </a:moveTo>
                                  <a:cubicBezTo>
                                    <a:pt x="4839" y="173"/>
                                    <a:pt x="4838" y="177"/>
                                    <a:pt x="4838" y="192"/>
                                  </a:cubicBezTo>
                                  <a:cubicBezTo>
                                    <a:pt x="4870" y="192"/>
                                    <a:pt x="4870" y="192"/>
                                    <a:pt x="4870" y="192"/>
                                  </a:cubicBezTo>
                                  <a:cubicBezTo>
                                    <a:pt x="4870" y="89"/>
                                    <a:pt x="4870" y="89"/>
                                    <a:pt x="4870" y="89"/>
                                  </a:cubicBezTo>
                                  <a:cubicBezTo>
                                    <a:pt x="4786" y="89"/>
                                    <a:pt x="4786" y="89"/>
                                    <a:pt x="4786" y="89"/>
                                  </a:cubicBezTo>
                                  <a:cubicBezTo>
                                    <a:pt x="4786" y="119"/>
                                    <a:pt x="4786" y="119"/>
                                    <a:pt x="4786" y="119"/>
                                  </a:cubicBezTo>
                                  <a:cubicBezTo>
                                    <a:pt x="4839" y="119"/>
                                    <a:pt x="4839" y="119"/>
                                    <a:pt x="4839" y="119"/>
                                  </a:cubicBezTo>
                                  <a:cubicBezTo>
                                    <a:pt x="4839" y="127"/>
                                    <a:pt x="4839" y="127"/>
                                    <a:pt x="4839" y="127"/>
                                  </a:cubicBezTo>
                                  <a:cubicBezTo>
                                    <a:pt x="4833" y="142"/>
                                    <a:pt x="4816" y="159"/>
                                    <a:pt x="4783" y="159"/>
                                  </a:cubicBezTo>
                                  <a:cubicBezTo>
                                    <a:pt x="4749" y="159"/>
                                    <a:pt x="4723" y="135"/>
                                    <a:pt x="4723" y="98"/>
                                  </a:cubicBezTo>
                                  <a:cubicBezTo>
                                    <a:pt x="4723" y="62"/>
                                    <a:pt x="4746" y="37"/>
                                    <a:pt x="4781" y="37"/>
                                  </a:cubicBezTo>
                                  <a:cubicBezTo>
                                    <a:pt x="4800" y="37"/>
                                    <a:pt x="4818" y="46"/>
                                    <a:pt x="4829" y="60"/>
                                  </a:cubicBezTo>
                                  <a:cubicBezTo>
                                    <a:pt x="4867" y="50"/>
                                    <a:pt x="4867" y="50"/>
                                    <a:pt x="4867" y="50"/>
                                  </a:cubicBezTo>
                                  <a:cubicBezTo>
                                    <a:pt x="4850" y="20"/>
                                    <a:pt x="4819" y="1"/>
                                    <a:pt x="4781" y="0"/>
                                  </a:cubicBezTo>
                                  <a:cubicBezTo>
                                    <a:pt x="4727" y="0"/>
                                    <a:pt x="4684" y="41"/>
                                    <a:pt x="4684" y="98"/>
                                  </a:cubicBezTo>
                                  <a:cubicBezTo>
                                    <a:pt x="4684" y="155"/>
                                    <a:pt x="4727" y="196"/>
                                    <a:pt x="4781" y="196"/>
                                  </a:cubicBezTo>
                                  <a:cubicBezTo>
                                    <a:pt x="4806" y="196"/>
                                    <a:pt x="4828" y="184"/>
                                    <a:pt x="4838" y="172"/>
                                  </a:cubicBezTo>
                                  <a:lnTo>
                                    <a:pt x="4839" y="172"/>
                                  </a:lnTo>
                                  <a:close/>
                                  <a:moveTo>
                                    <a:pt x="4514" y="123"/>
                                  </a:moveTo>
                                  <a:cubicBezTo>
                                    <a:pt x="4533" y="76"/>
                                    <a:pt x="4533" y="76"/>
                                    <a:pt x="4533" y="76"/>
                                  </a:cubicBezTo>
                                  <a:cubicBezTo>
                                    <a:pt x="4537" y="65"/>
                                    <a:pt x="4542" y="49"/>
                                    <a:pt x="4542" y="49"/>
                                  </a:cubicBezTo>
                                  <a:cubicBezTo>
                                    <a:pt x="4542" y="49"/>
                                    <a:pt x="4542" y="49"/>
                                    <a:pt x="4542" y="49"/>
                                  </a:cubicBezTo>
                                  <a:cubicBezTo>
                                    <a:pt x="4542" y="49"/>
                                    <a:pt x="4547" y="65"/>
                                    <a:pt x="4551" y="76"/>
                                  </a:cubicBezTo>
                                  <a:cubicBezTo>
                                    <a:pt x="4570" y="123"/>
                                    <a:pt x="4570" y="123"/>
                                    <a:pt x="4570" y="123"/>
                                  </a:cubicBezTo>
                                  <a:lnTo>
                                    <a:pt x="4514" y="123"/>
                                  </a:lnTo>
                                  <a:close/>
                                  <a:moveTo>
                                    <a:pt x="4597" y="192"/>
                                  </a:moveTo>
                                  <a:cubicBezTo>
                                    <a:pt x="4637" y="192"/>
                                    <a:pt x="4637" y="192"/>
                                    <a:pt x="4637" y="192"/>
                                  </a:cubicBezTo>
                                  <a:cubicBezTo>
                                    <a:pt x="4560" y="4"/>
                                    <a:pt x="4560" y="4"/>
                                    <a:pt x="4560" y="4"/>
                                  </a:cubicBezTo>
                                  <a:cubicBezTo>
                                    <a:pt x="4524" y="4"/>
                                    <a:pt x="4524" y="4"/>
                                    <a:pt x="4524" y="4"/>
                                  </a:cubicBezTo>
                                  <a:cubicBezTo>
                                    <a:pt x="4447" y="192"/>
                                    <a:pt x="4447" y="192"/>
                                    <a:pt x="4447" y="192"/>
                                  </a:cubicBezTo>
                                  <a:cubicBezTo>
                                    <a:pt x="4487" y="192"/>
                                    <a:pt x="4487" y="192"/>
                                    <a:pt x="4487" y="192"/>
                                  </a:cubicBezTo>
                                  <a:cubicBezTo>
                                    <a:pt x="4501" y="156"/>
                                    <a:pt x="4501" y="156"/>
                                    <a:pt x="4501" y="156"/>
                                  </a:cubicBezTo>
                                  <a:cubicBezTo>
                                    <a:pt x="4583" y="156"/>
                                    <a:pt x="4583" y="156"/>
                                    <a:pt x="4583" y="156"/>
                                  </a:cubicBezTo>
                                  <a:lnTo>
                                    <a:pt x="4597" y="192"/>
                                  </a:lnTo>
                                  <a:close/>
                                  <a:moveTo>
                                    <a:pt x="4351" y="4"/>
                                  </a:moveTo>
                                  <a:cubicBezTo>
                                    <a:pt x="4351" y="66"/>
                                    <a:pt x="4351" y="66"/>
                                    <a:pt x="4351" y="66"/>
                                  </a:cubicBezTo>
                                  <a:cubicBezTo>
                                    <a:pt x="4351" y="97"/>
                                    <a:pt x="4351" y="128"/>
                                    <a:pt x="4351" y="128"/>
                                  </a:cubicBezTo>
                                  <a:cubicBezTo>
                                    <a:pt x="4351" y="128"/>
                                    <a:pt x="4351" y="128"/>
                                    <a:pt x="4351" y="128"/>
                                  </a:cubicBezTo>
                                  <a:cubicBezTo>
                                    <a:pt x="4350" y="128"/>
                                    <a:pt x="4327" y="94"/>
                                    <a:pt x="4314" y="77"/>
                                  </a:cubicBezTo>
                                  <a:cubicBezTo>
                                    <a:pt x="4259" y="4"/>
                                    <a:pt x="4259" y="4"/>
                                    <a:pt x="4259" y="4"/>
                                  </a:cubicBezTo>
                                  <a:cubicBezTo>
                                    <a:pt x="4224" y="4"/>
                                    <a:pt x="4224" y="4"/>
                                    <a:pt x="4224" y="4"/>
                                  </a:cubicBezTo>
                                  <a:cubicBezTo>
                                    <a:pt x="4224" y="192"/>
                                    <a:pt x="4224" y="192"/>
                                    <a:pt x="4224" y="192"/>
                                  </a:cubicBezTo>
                                  <a:cubicBezTo>
                                    <a:pt x="4261" y="192"/>
                                    <a:pt x="4261" y="192"/>
                                    <a:pt x="4261" y="192"/>
                                  </a:cubicBezTo>
                                  <a:cubicBezTo>
                                    <a:pt x="4261" y="131"/>
                                    <a:pt x="4261" y="131"/>
                                    <a:pt x="4261" y="131"/>
                                  </a:cubicBezTo>
                                  <a:cubicBezTo>
                                    <a:pt x="4261" y="94"/>
                                    <a:pt x="4261" y="67"/>
                                    <a:pt x="4261" y="67"/>
                                  </a:cubicBezTo>
                                  <a:cubicBezTo>
                                    <a:pt x="4261" y="67"/>
                                    <a:pt x="4261" y="67"/>
                                    <a:pt x="4261" y="67"/>
                                  </a:cubicBezTo>
                                  <a:cubicBezTo>
                                    <a:pt x="4262" y="67"/>
                                    <a:pt x="4282" y="96"/>
                                    <a:pt x="4299" y="120"/>
                                  </a:cubicBezTo>
                                  <a:cubicBezTo>
                                    <a:pt x="4353" y="192"/>
                                    <a:pt x="4353" y="192"/>
                                    <a:pt x="4353" y="192"/>
                                  </a:cubicBezTo>
                                  <a:cubicBezTo>
                                    <a:pt x="4388" y="192"/>
                                    <a:pt x="4388" y="192"/>
                                    <a:pt x="4388" y="192"/>
                                  </a:cubicBezTo>
                                  <a:cubicBezTo>
                                    <a:pt x="4388" y="4"/>
                                    <a:pt x="4388" y="4"/>
                                    <a:pt x="4388" y="4"/>
                                  </a:cubicBezTo>
                                  <a:lnTo>
                                    <a:pt x="4351" y="4"/>
                                  </a:lnTo>
                                  <a:close/>
                                  <a:moveTo>
                                    <a:pt x="4042" y="123"/>
                                  </a:moveTo>
                                  <a:cubicBezTo>
                                    <a:pt x="4061" y="76"/>
                                    <a:pt x="4061" y="76"/>
                                    <a:pt x="4061" y="76"/>
                                  </a:cubicBezTo>
                                  <a:cubicBezTo>
                                    <a:pt x="4065" y="65"/>
                                    <a:pt x="4070" y="49"/>
                                    <a:pt x="4070" y="49"/>
                                  </a:cubicBezTo>
                                  <a:cubicBezTo>
                                    <a:pt x="4070" y="49"/>
                                    <a:pt x="4070" y="49"/>
                                    <a:pt x="4070" y="49"/>
                                  </a:cubicBezTo>
                                  <a:cubicBezTo>
                                    <a:pt x="4071" y="49"/>
                                    <a:pt x="4075" y="65"/>
                                    <a:pt x="4079" y="76"/>
                                  </a:cubicBezTo>
                                  <a:cubicBezTo>
                                    <a:pt x="4098" y="123"/>
                                    <a:pt x="4098" y="123"/>
                                    <a:pt x="4098" y="123"/>
                                  </a:cubicBezTo>
                                  <a:lnTo>
                                    <a:pt x="4042" y="123"/>
                                  </a:lnTo>
                                  <a:close/>
                                  <a:moveTo>
                                    <a:pt x="4125" y="192"/>
                                  </a:moveTo>
                                  <a:cubicBezTo>
                                    <a:pt x="4165" y="192"/>
                                    <a:pt x="4165" y="192"/>
                                    <a:pt x="4165" y="192"/>
                                  </a:cubicBezTo>
                                  <a:cubicBezTo>
                                    <a:pt x="4088" y="4"/>
                                    <a:pt x="4088" y="4"/>
                                    <a:pt x="4088" y="4"/>
                                  </a:cubicBezTo>
                                  <a:cubicBezTo>
                                    <a:pt x="4053" y="4"/>
                                    <a:pt x="4053" y="4"/>
                                    <a:pt x="4053" y="4"/>
                                  </a:cubicBezTo>
                                  <a:cubicBezTo>
                                    <a:pt x="3975" y="192"/>
                                    <a:pt x="3975" y="192"/>
                                    <a:pt x="3975" y="192"/>
                                  </a:cubicBezTo>
                                  <a:cubicBezTo>
                                    <a:pt x="4015" y="192"/>
                                    <a:pt x="4015" y="192"/>
                                    <a:pt x="4015" y="192"/>
                                  </a:cubicBezTo>
                                  <a:cubicBezTo>
                                    <a:pt x="4029" y="156"/>
                                    <a:pt x="4029" y="156"/>
                                    <a:pt x="4029" y="156"/>
                                  </a:cubicBezTo>
                                  <a:cubicBezTo>
                                    <a:pt x="4111" y="156"/>
                                    <a:pt x="4111" y="156"/>
                                    <a:pt x="4111" y="156"/>
                                  </a:cubicBezTo>
                                  <a:lnTo>
                                    <a:pt x="4125" y="192"/>
                                  </a:lnTo>
                                  <a:close/>
                                  <a:moveTo>
                                    <a:pt x="3881" y="4"/>
                                  </a:moveTo>
                                  <a:cubicBezTo>
                                    <a:pt x="3842" y="69"/>
                                    <a:pt x="3842" y="69"/>
                                    <a:pt x="3842" y="69"/>
                                  </a:cubicBezTo>
                                  <a:cubicBezTo>
                                    <a:pt x="3827" y="92"/>
                                    <a:pt x="3825" y="98"/>
                                    <a:pt x="3824" y="98"/>
                                  </a:cubicBezTo>
                                  <a:cubicBezTo>
                                    <a:pt x="3824" y="98"/>
                                    <a:pt x="3824" y="98"/>
                                    <a:pt x="3824" y="98"/>
                                  </a:cubicBezTo>
                                  <a:cubicBezTo>
                                    <a:pt x="3824" y="98"/>
                                    <a:pt x="3822" y="92"/>
                                    <a:pt x="3807" y="69"/>
                                  </a:cubicBezTo>
                                  <a:cubicBezTo>
                                    <a:pt x="3768" y="4"/>
                                    <a:pt x="3768" y="4"/>
                                    <a:pt x="3768" y="4"/>
                                  </a:cubicBezTo>
                                  <a:cubicBezTo>
                                    <a:pt x="3733" y="4"/>
                                    <a:pt x="3733" y="4"/>
                                    <a:pt x="3733" y="4"/>
                                  </a:cubicBezTo>
                                  <a:cubicBezTo>
                                    <a:pt x="3733" y="192"/>
                                    <a:pt x="3733" y="192"/>
                                    <a:pt x="3733" y="192"/>
                                  </a:cubicBezTo>
                                  <a:cubicBezTo>
                                    <a:pt x="3770" y="192"/>
                                    <a:pt x="3770" y="192"/>
                                    <a:pt x="3770" y="192"/>
                                  </a:cubicBezTo>
                                  <a:cubicBezTo>
                                    <a:pt x="3770" y="133"/>
                                    <a:pt x="3770" y="133"/>
                                    <a:pt x="3770" y="133"/>
                                  </a:cubicBezTo>
                                  <a:cubicBezTo>
                                    <a:pt x="3770" y="94"/>
                                    <a:pt x="3768" y="67"/>
                                    <a:pt x="3768" y="67"/>
                                  </a:cubicBezTo>
                                  <a:cubicBezTo>
                                    <a:pt x="3769" y="67"/>
                                    <a:pt x="3769" y="67"/>
                                    <a:pt x="3769" y="67"/>
                                  </a:cubicBezTo>
                                  <a:cubicBezTo>
                                    <a:pt x="3769" y="67"/>
                                    <a:pt x="3782" y="90"/>
                                    <a:pt x="3786" y="95"/>
                                  </a:cubicBezTo>
                                  <a:cubicBezTo>
                                    <a:pt x="3815" y="146"/>
                                    <a:pt x="3815" y="146"/>
                                    <a:pt x="3815" y="146"/>
                                  </a:cubicBezTo>
                                  <a:cubicBezTo>
                                    <a:pt x="3834" y="146"/>
                                    <a:pt x="3834" y="146"/>
                                    <a:pt x="3834" y="146"/>
                                  </a:cubicBezTo>
                                  <a:cubicBezTo>
                                    <a:pt x="3863" y="95"/>
                                    <a:pt x="3863" y="95"/>
                                    <a:pt x="3863" y="95"/>
                                  </a:cubicBezTo>
                                  <a:cubicBezTo>
                                    <a:pt x="3867" y="90"/>
                                    <a:pt x="3880" y="67"/>
                                    <a:pt x="3880" y="67"/>
                                  </a:cubicBezTo>
                                  <a:cubicBezTo>
                                    <a:pt x="3880" y="67"/>
                                    <a:pt x="3880" y="67"/>
                                    <a:pt x="3880" y="67"/>
                                  </a:cubicBezTo>
                                  <a:cubicBezTo>
                                    <a:pt x="3881" y="67"/>
                                    <a:pt x="3879" y="94"/>
                                    <a:pt x="3879" y="133"/>
                                  </a:cubicBezTo>
                                  <a:cubicBezTo>
                                    <a:pt x="3879" y="192"/>
                                    <a:pt x="3879" y="192"/>
                                    <a:pt x="3879" y="192"/>
                                  </a:cubicBezTo>
                                  <a:cubicBezTo>
                                    <a:pt x="3916" y="192"/>
                                    <a:pt x="3916" y="192"/>
                                    <a:pt x="3916" y="192"/>
                                  </a:cubicBezTo>
                                  <a:cubicBezTo>
                                    <a:pt x="3916" y="4"/>
                                    <a:pt x="3916" y="4"/>
                                    <a:pt x="3916" y="4"/>
                                  </a:cubicBezTo>
                                  <a:lnTo>
                                    <a:pt x="3881" y="4"/>
                                  </a:lnTo>
                                  <a:close/>
                                  <a:moveTo>
                                    <a:pt x="3517" y="4"/>
                                  </a:moveTo>
                                  <a:cubicBezTo>
                                    <a:pt x="3517" y="39"/>
                                    <a:pt x="3517" y="39"/>
                                    <a:pt x="3517" y="39"/>
                                  </a:cubicBezTo>
                                  <a:cubicBezTo>
                                    <a:pt x="3575" y="39"/>
                                    <a:pt x="3575" y="39"/>
                                    <a:pt x="3575" y="39"/>
                                  </a:cubicBezTo>
                                  <a:cubicBezTo>
                                    <a:pt x="3575" y="192"/>
                                    <a:pt x="3575" y="192"/>
                                    <a:pt x="3575" y="192"/>
                                  </a:cubicBezTo>
                                  <a:cubicBezTo>
                                    <a:pt x="3613" y="192"/>
                                    <a:pt x="3613" y="192"/>
                                    <a:pt x="3613" y="192"/>
                                  </a:cubicBezTo>
                                  <a:cubicBezTo>
                                    <a:pt x="3613" y="39"/>
                                    <a:pt x="3613" y="39"/>
                                    <a:pt x="3613" y="39"/>
                                  </a:cubicBezTo>
                                  <a:cubicBezTo>
                                    <a:pt x="3672" y="39"/>
                                    <a:pt x="3672" y="39"/>
                                    <a:pt x="3672" y="39"/>
                                  </a:cubicBezTo>
                                  <a:cubicBezTo>
                                    <a:pt x="3672" y="4"/>
                                    <a:pt x="3672" y="4"/>
                                    <a:pt x="3672" y="4"/>
                                  </a:cubicBezTo>
                                  <a:lnTo>
                                    <a:pt x="3517" y="4"/>
                                  </a:lnTo>
                                  <a:close/>
                                  <a:moveTo>
                                    <a:pt x="3468" y="50"/>
                                  </a:moveTo>
                                  <a:cubicBezTo>
                                    <a:pt x="3451" y="20"/>
                                    <a:pt x="3420" y="0"/>
                                    <a:pt x="3383" y="0"/>
                                  </a:cubicBezTo>
                                  <a:cubicBezTo>
                                    <a:pt x="3329" y="0"/>
                                    <a:pt x="3285" y="41"/>
                                    <a:pt x="3285" y="98"/>
                                  </a:cubicBezTo>
                                  <a:cubicBezTo>
                                    <a:pt x="3285" y="155"/>
                                    <a:pt x="3329" y="196"/>
                                    <a:pt x="3383" y="196"/>
                                  </a:cubicBezTo>
                                  <a:cubicBezTo>
                                    <a:pt x="3422" y="196"/>
                                    <a:pt x="3455" y="174"/>
                                    <a:pt x="3471" y="141"/>
                                  </a:cubicBezTo>
                                  <a:cubicBezTo>
                                    <a:pt x="3433" y="131"/>
                                    <a:pt x="3433" y="131"/>
                                    <a:pt x="3433" y="131"/>
                                  </a:cubicBezTo>
                                  <a:cubicBezTo>
                                    <a:pt x="3424" y="147"/>
                                    <a:pt x="3404" y="159"/>
                                    <a:pt x="3383" y="159"/>
                                  </a:cubicBezTo>
                                  <a:cubicBezTo>
                                    <a:pt x="3349" y="159"/>
                                    <a:pt x="3324" y="135"/>
                                    <a:pt x="3324" y="98"/>
                                  </a:cubicBezTo>
                                  <a:cubicBezTo>
                                    <a:pt x="3324" y="62"/>
                                    <a:pt x="3347" y="37"/>
                                    <a:pt x="3383" y="37"/>
                                  </a:cubicBezTo>
                                  <a:cubicBezTo>
                                    <a:pt x="3401" y="37"/>
                                    <a:pt x="3420" y="46"/>
                                    <a:pt x="3430" y="60"/>
                                  </a:cubicBezTo>
                                  <a:lnTo>
                                    <a:pt x="3468" y="50"/>
                                  </a:lnTo>
                                  <a:close/>
                                  <a:moveTo>
                                    <a:pt x="3124" y="157"/>
                                  </a:moveTo>
                                  <a:cubicBezTo>
                                    <a:pt x="3124" y="112"/>
                                    <a:pt x="3124" y="112"/>
                                    <a:pt x="3124" y="112"/>
                                  </a:cubicBezTo>
                                  <a:cubicBezTo>
                                    <a:pt x="3200" y="112"/>
                                    <a:pt x="3200" y="112"/>
                                    <a:pt x="3200" y="112"/>
                                  </a:cubicBezTo>
                                  <a:cubicBezTo>
                                    <a:pt x="3200" y="79"/>
                                    <a:pt x="3200" y="79"/>
                                    <a:pt x="3200" y="79"/>
                                  </a:cubicBezTo>
                                  <a:cubicBezTo>
                                    <a:pt x="3124" y="79"/>
                                    <a:pt x="3124" y="79"/>
                                    <a:pt x="3124" y="79"/>
                                  </a:cubicBezTo>
                                  <a:cubicBezTo>
                                    <a:pt x="3124" y="39"/>
                                    <a:pt x="3124" y="39"/>
                                    <a:pt x="3124" y="39"/>
                                  </a:cubicBezTo>
                                  <a:cubicBezTo>
                                    <a:pt x="3220" y="39"/>
                                    <a:pt x="3220" y="39"/>
                                    <a:pt x="3220" y="39"/>
                                  </a:cubicBezTo>
                                  <a:cubicBezTo>
                                    <a:pt x="3220" y="4"/>
                                    <a:pt x="3220" y="4"/>
                                    <a:pt x="3220" y="4"/>
                                  </a:cubicBezTo>
                                  <a:cubicBezTo>
                                    <a:pt x="3087" y="4"/>
                                    <a:pt x="3087" y="4"/>
                                    <a:pt x="3087" y="4"/>
                                  </a:cubicBezTo>
                                  <a:cubicBezTo>
                                    <a:pt x="3087" y="192"/>
                                    <a:pt x="3087" y="192"/>
                                    <a:pt x="3087" y="192"/>
                                  </a:cubicBezTo>
                                  <a:cubicBezTo>
                                    <a:pt x="3221" y="192"/>
                                    <a:pt x="3221" y="192"/>
                                    <a:pt x="3221" y="192"/>
                                  </a:cubicBezTo>
                                  <a:cubicBezTo>
                                    <a:pt x="3221" y="157"/>
                                    <a:pt x="3221" y="157"/>
                                    <a:pt x="3221" y="157"/>
                                  </a:cubicBezTo>
                                  <a:lnTo>
                                    <a:pt x="3124" y="157"/>
                                  </a:lnTo>
                                  <a:close/>
                                  <a:moveTo>
                                    <a:pt x="2974" y="4"/>
                                  </a:moveTo>
                                  <a:cubicBezTo>
                                    <a:pt x="2974" y="112"/>
                                    <a:pt x="2974" y="112"/>
                                    <a:pt x="2974" y="112"/>
                                  </a:cubicBezTo>
                                  <a:cubicBezTo>
                                    <a:pt x="2974" y="142"/>
                                    <a:pt x="2957" y="161"/>
                                    <a:pt x="2928" y="161"/>
                                  </a:cubicBezTo>
                                  <a:cubicBezTo>
                                    <a:pt x="2910" y="161"/>
                                    <a:pt x="2896" y="152"/>
                                    <a:pt x="2889" y="138"/>
                                  </a:cubicBezTo>
                                  <a:cubicBezTo>
                                    <a:pt x="2852" y="148"/>
                                    <a:pt x="2852" y="148"/>
                                    <a:pt x="2852" y="148"/>
                                  </a:cubicBezTo>
                                  <a:cubicBezTo>
                                    <a:pt x="2863" y="175"/>
                                    <a:pt x="2893" y="196"/>
                                    <a:pt x="2928" y="196"/>
                                  </a:cubicBezTo>
                                  <a:cubicBezTo>
                                    <a:pt x="2978" y="196"/>
                                    <a:pt x="3011" y="165"/>
                                    <a:pt x="3011" y="110"/>
                                  </a:cubicBezTo>
                                  <a:cubicBezTo>
                                    <a:pt x="3011" y="4"/>
                                    <a:pt x="3011" y="4"/>
                                    <a:pt x="3011" y="4"/>
                                  </a:cubicBezTo>
                                  <a:lnTo>
                                    <a:pt x="2974" y="4"/>
                                  </a:lnTo>
                                  <a:close/>
                                  <a:moveTo>
                                    <a:pt x="2648" y="98"/>
                                  </a:moveTo>
                                  <a:cubicBezTo>
                                    <a:pt x="2648" y="62"/>
                                    <a:pt x="2672" y="37"/>
                                    <a:pt x="2706" y="37"/>
                                  </a:cubicBezTo>
                                  <a:cubicBezTo>
                                    <a:pt x="2741" y="37"/>
                                    <a:pt x="2765" y="62"/>
                                    <a:pt x="2765" y="98"/>
                                  </a:cubicBezTo>
                                  <a:cubicBezTo>
                                    <a:pt x="2765" y="134"/>
                                    <a:pt x="2741" y="159"/>
                                    <a:pt x="2706" y="159"/>
                                  </a:cubicBezTo>
                                  <a:cubicBezTo>
                                    <a:pt x="2672" y="159"/>
                                    <a:pt x="2648" y="134"/>
                                    <a:pt x="2648" y="98"/>
                                  </a:cubicBezTo>
                                  <a:close/>
                                  <a:moveTo>
                                    <a:pt x="2609" y="98"/>
                                  </a:moveTo>
                                  <a:cubicBezTo>
                                    <a:pt x="2609" y="155"/>
                                    <a:pt x="2652" y="196"/>
                                    <a:pt x="2706" y="196"/>
                                  </a:cubicBezTo>
                                  <a:cubicBezTo>
                                    <a:pt x="2760" y="196"/>
                                    <a:pt x="2804" y="155"/>
                                    <a:pt x="2804" y="98"/>
                                  </a:cubicBezTo>
                                  <a:cubicBezTo>
                                    <a:pt x="2804" y="41"/>
                                    <a:pt x="2760" y="0"/>
                                    <a:pt x="2706" y="0"/>
                                  </a:cubicBezTo>
                                  <a:cubicBezTo>
                                    <a:pt x="2652" y="0"/>
                                    <a:pt x="2609" y="41"/>
                                    <a:pt x="2609" y="98"/>
                                  </a:cubicBezTo>
                                  <a:close/>
                                  <a:moveTo>
                                    <a:pt x="2444" y="39"/>
                                  </a:moveTo>
                                  <a:cubicBezTo>
                                    <a:pt x="2477" y="39"/>
                                    <a:pt x="2477" y="39"/>
                                    <a:pt x="2477" y="39"/>
                                  </a:cubicBezTo>
                                  <a:cubicBezTo>
                                    <a:pt x="2498" y="39"/>
                                    <a:pt x="2508" y="52"/>
                                    <a:pt x="2508" y="67"/>
                                  </a:cubicBezTo>
                                  <a:cubicBezTo>
                                    <a:pt x="2508" y="81"/>
                                    <a:pt x="2498" y="95"/>
                                    <a:pt x="2477" y="95"/>
                                  </a:cubicBezTo>
                                  <a:cubicBezTo>
                                    <a:pt x="2444" y="95"/>
                                    <a:pt x="2444" y="95"/>
                                    <a:pt x="2444" y="95"/>
                                  </a:cubicBezTo>
                                  <a:lnTo>
                                    <a:pt x="2444" y="39"/>
                                  </a:lnTo>
                                  <a:close/>
                                  <a:moveTo>
                                    <a:pt x="2554" y="192"/>
                                  </a:moveTo>
                                  <a:cubicBezTo>
                                    <a:pt x="2511" y="121"/>
                                    <a:pt x="2511" y="121"/>
                                    <a:pt x="2511" y="121"/>
                                  </a:cubicBezTo>
                                  <a:cubicBezTo>
                                    <a:pt x="2534" y="112"/>
                                    <a:pt x="2546" y="93"/>
                                    <a:pt x="2546" y="67"/>
                                  </a:cubicBezTo>
                                  <a:cubicBezTo>
                                    <a:pt x="2546" y="29"/>
                                    <a:pt x="2519" y="4"/>
                                    <a:pt x="2472" y="4"/>
                                  </a:cubicBezTo>
                                  <a:cubicBezTo>
                                    <a:pt x="2407" y="4"/>
                                    <a:pt x="2407" y="4"/>
                                    <a:pt x="2407" y="4"/>
                                  </a:cubicBezTo>
                                  <a:cubicBezTo>
                                    <a:pt x="2407" y="192"/>
                                    <a:pt x="2407" y="192"/>
                                    <a:pt x="2407" y="192"/>
                                  </a:cubicBezTo>
                                  <a:cubicBezTo>
                                    <a:pt x="2444" y="192"/>
                                    <a:pt x="2444" y="192"/>
                                    <a:pt x="2444" y="192"/>
                                  </a:cubicBezTo>
                                  <a:cubicBezTo>
                                    <a:pt x="2444" y="128"/>
                                    <a:pt x="2444" y="128"/>
                                    <a:pt x="2444" y="128"/>
                                  </a:cubicBezTo>
                                  <a:cubicBezTo>
                                    <a:pt x="2472" y="128"/>
                                    <a:pt x="2472" y="128"/>
                                    <a:pt x="2472" y="128"/>
                                  </a:cubicBezTo>
                                  <a:cubicBezTo>
                                    <a:pt x="2475" y="128"/>
                                    <a:pt x="2475" y="128"/>
                                    <a:pt x="2475" y="128"/>
                                  </a:cubicBezTo>
                                  <a:cubicBezTo>
                                    <a:pt x="2512" y="192"/>
                                    <a:pt x="2512" y="192"/>
                                    <a:pt x="2512" y="192"/>
                                  </a:cubicBezTo>
                                  <a:lnTo>
                                    <a:pt x="2554" y="192"/>
                                  </a:lnTo>
                                  <a:close/>
                                  <a:moveTo>
                                    <a:pt x="2239" y="95"/>
                                  </a:moveTo>
                                  <a:cubicBezTo>
                                    <a:pt x="2239" y="39"/>
                                    <a:pt x="2239" y="39"/>
                                    <a:pt x="2239" y="39"/>
                                  </a:cubicBezTo>
                                  <a:cubicBezTo>
                                    <a:pt x="2268" y="39"/>
                                    <a:pt x="2268" y="39"/>
                                    <a:pt x="2268" y="39"/>
                                  </a:cubicBezTo>
                                  <a:cubicBezTo>
                                    <a:pt x="2289" y="39"/>
                                    <a:pt x="2303" y="49"/>
                                    <a:pt x="2303" y="67"/>
                                  </a:cubicBezTo>
                                  <a:cubicBezTo>
                                    <a:pt x="2303" y="84"/>
                                    <a:pt x="2290" y="95"/>
                                    <a:pt x="2268" y="95"/>
                                  </a:cubicBezTo>
                                  <a:lnTo>
                                    <a:pt x="2239" y="95"/>
                                  </a:lnTo>
                                  <a:close/>
                                  <a:moveTo>
                                    <a:pt x="2202" y="4"/>
                                  </a:moveTo>
                                  <a:cubicBezTo>
                                    <a:pt x="2202" y="192"/>
                                    <a:pt x="2202" y="192"/>
                                    <a:pt x="2202" y="192"/>
                                  </a:cubicBezTo>
                                  <a:cubicBezTo>
                                    <a:pt x="2239" y="192"/>
                                    <a:pt x="2239" y="192"/>
                                    <a:pt x="2239" y="192"/>
                                  </a:cubicBezTo>
                                  <a:cubicBezTo>
                                    <a:pt x="2239" y="130"/>
                                    <a:pt x="2239" y="130"/>
                                    <a:pt x="2239" y="130"/>
                                  </a:cubicBezTo>
                                  <a:cubicBezTo>
                                    <a:pt x="2269" y="130"/>
                                    <a:pt x="2269" y="130"/>
                                    <a:pt x="2269" y="130"/>
                                  </a:cubicBezTo>
                                  <a:cubicBezTo>
                                    <a:pt x="2314" y="130"/>
                                    <a:pt x="2341" y="106"/>
                                    <a:pt x="2341" y="67"/>
                                  </a:cubicBezTo>
                                  <a:cubicBezTo>
                                    <a:pt x="2341" y="28"/>
                                    <a:pt x="2314" y="4"/>
                                    <a:pt x="2269" y="4"/>
                                  </a:cubicBezTo>
                                  <a:lnTo>
                                    <a:pt x="2202" y="4"/>
                                  </a:lnTo>
                                  <a:close/>
                                  <a:moveTo>
                                    <a:pt x="1828" y="51"/>
                                  </a:moveTo>
                                  <a:cubicBezTo>
                                    <a:pt x="1820" y="22"/>
                                    <a:pt x="1792" y="0"/>
                                    <a:pt x="1757" y="0"/>
                                  </a:cubicBezTo>
                                  <a:cubicBezTo>
                                    <a:pt x="1717" y="0"/>
                                    <a:pt x="1688" y="25"/>
                                    <a:pt x="1688" y="55"/>
                                  </a:cubicBezTo>
                                  <a:cubicBezTo>
                                    <a:pt x="1688" y="87"/>
                                    <a:pt x="1716" y="99"/>
                                    <a:pt x="1738" y="107"/>
                                  </a:cubicBezTo>
                                  <a:cubicBezTo>
                                    <a:pt x="1765" y="116"/>
                                    <a:pt x="1790" y="121"/>
                                    <a:pt x="1790" y="140"/>
                                  </a:cubicBezTo>
                                  <a:cubicBezTo>
                                    <a:pt x="1790" y="153"/>
                                    <a:pt x="1780" y="163"/>
                                    <a:pt x="1760" y="163"/>
                                  </a:cubicBezTo>
                                  <a:cubicBezTo>
                                    <a:pt x="1736" y="163"/>
                                    <a:pt x="1721" y="147"/>
                                    <a:pt x="1717" y="130"/>
                                  </a:cubicBezTo>
                                  <a:cubicBezTo>
                                    <a:pt x="1681" y="139"/>
                                    <a:pt x="1681" y="139"/>
                                    <a:pt x="1681" y="139"/>
                                  </a:cubicBezTo>
                                  <a:cubicBezTo>
                                    <a:pt x="1691" y="174"/>
                                    <a:pt x="1718" y="196"/>
                                    <a:pt x="1758" y="196"/>
                                  </a:cubicBezTo>
                                  <a:cubicBezTo>
                                    <a:pt x="1801" y="196"/>
                                    <a:pt x="1830" y="172"/>
                                    <a:pt x="1830" y="138"/>
                                  </a:cubicBezTo>
                                  <a:cubicBezTo>
                                    <a:pt x="1830" y="105"/>
                                    <a:pt x="1798" y="90"/>
                                    <a:pt x="1771" y="81"/>
                                  </a:cubicBezTo>
                                  <a:cubicBezTo>
                                    <a:pt x="1747" y="73"/>
                                    <a:pt x="1726" y="67"/>
                                    <a:pt x="1726" y="52"/>
                                  </a:cubicBezTo>
                                  <a:cubicBezTo>
                                    <a:pt x="1726" y="41"/>
                                    <a:pt x="1737" y="33"/>
                                    <a:pt x="1754" y="33"/>
                                  </a:cubicBezTo>
                                  <a:cubicBezTo>
                                    <a:pt x="1771" y="33"/>
                                    <a:pt x="1787" y="43"/>
                                    <a:pt x="1792" y="61"/>
                                  </a:cubicBezTo>
                                  <a:lnTo>
                                    <a:pt x="1828" y="51"/>
                                  </a:lnTo>
                                  <a:close/>
                                  <a:moveTo>
                                    <a:pt x="1520" y="39"/>
                                  </a:moveTo>
                                  <a:cubicBezTo>
                                    <a:pt x="1553" y="39"/>
                                    <a:pt x="1553" y="39"/>
                                    <a:pt x="1553" y="39"/>
                                  </a:cubicBezTo>
                                  <a:cubicBezTo>
                                    <a:pt x="1574" y="39"/>
                                    <a:pt x="1584" y="52"/>
                                    <a:pt x="1584" y="67"/>
                                  </a:cubicBezTo>
                                  <a:cubicBezTo>
                                    <a:pt x="1584" y="81"/>
                                    <a:pt x="1574" y="95"/>
                                    <a:pt x="1553" y="95"/>
                                  </a:cubicBezTo>
                                  <a:cubicBezTo>
                                    <a:pt x="1520" y="95"/>
                                    <a:pt x="1520" y="95"/>
                                    <a:pt x="1520" y="95"/>
                                  </a:cubicBezTo>
                                  <a:lnTo>
                                    <a:pt x="1520" y="39"/>
                                  </a:lnTo>
                                  <a:close/>
                                  <a:moveTo>
                                    <a:pt x="1630" y="192"/>
                                  </a:moveTo>
                                  <a:cubicBezTo>
                                    <a:pt x="1587" y="121"/>
                                    <a:pt x="1587" y="121"/>
                                    <a:pt x="1587" y="121"/>
                                  </a:cubicBezTo>
                                  <a:cubicBezTo>
                                    <a:pt x="1610" y="112"/>
                                    <a:pt x="1622" y="93"/>
                                    <a:pt x="1622" y="67"/>
                                  </a:cubicBezTo>
                                  <a:cubicBezTo>
                                    <a:pt x="1622" y="29"/>
                                    <a:pt x="1595" y="4"/>
                                    <a:pt x="1548" y="4"/>
                                  </a:cubicBezTo>
                                  <a:cubicBezTo>
                                    <a:pt x="1483" y="4"/>
                                    <a:pt x="1483" y="4"/>
                                    <a:pt x="1483" y="4"/>
                                  </a:cubicBezTo>
                                  <a:cubicBezTo>
                                    <a:pt x="1483" y="192"/>
                                    <a:pt x="1483" y="192"/>
                                    <a:pt x="1483" y="192"/>
                                  </a:cubicBezTo>
                                  <a:cubicBezTo>
                                    <a:pt x="1520" y="192"/>
                                    <a:pt x="1520" y="192"/>
                                    <a:pt x="1520" y="192"/>
                                  </a:cubicBezTo>
                                  <a:cubicBezTo>
                                    <a:pt x="1520" y="128"/>
                                    <a:pt x="1520" y="128"/>
                                    <a:pt x="1520" y="128"/>
                                  </a:cubicBezTo>
                                  <a:cubicBezTo>
                                    <a:pt x="1548" y="128"/>
                                    <a:pt x="1548" y="128"/>
                                    <a:pt x="1548" y="128"/>
                                  </a:cubicBezTo>
                                  <a:cubicBezTo>
                                    <a:pt x="1551" y="128"/>
                                    <a:pt x="1551" y="128"/>
                                    <a:pt x="1551" y="128"/>
                                  </a:cubicBezTo>
                                  <a:cubicBezTo>
                                    <a:pt x="1588" y="192"/>
                                    <a:pt x="1588" y="192"/>
                                    <a:pt x="1588" y="192"/>
                                  </a:cubicBezTo>
                                  <a:lnTo>
                                    <a:pt x="1630" y="192"/>
                                  </a:lnTo>
                                  <a:close/>
                                  <a:moveTo>
                                    <a:pt x="1369" y="4"/>
                                  </a:moveTo>
                                  <a:cubicBezTo>
                                    <a:pt x="1369" y="110"/>
                                    <a:pt x="1369" y="110"/>
                                    <a:pt x="1369" y="110"/>
                                  </a:cubicBezTo>
                                  <a:cubicBezTo>
                                    <a:pt x="1369" y="145"/>
                                    <a:pt x="1354" y="161"/>
                                    <a:pt x="1326" y="161"/>
                                  </a:cubicBezTo>
                                  <a:cubicBezTo>
                                    <a:pt x="1297" y="161"/>
                                    <a:pt x="1282" y="145"/>
                                    <a:pt x="1282" y="110"/>
                                  </a:cubicBezTo>
                                  <a:cubicBezTo>
                                    <a:pt x="1282" y="4"/>
                                    <a:pt x="1282" y="4"/>
                                    <a:pt x="1282" y="4"/>
                                  </a:cubicBezTo>
                                  <a:cubicBezTo>
                                    <a:pt x="1245" y="4"/>
                                    <a:pt x="1245" y="4"/>
                                    <a:pt x="1245" y="4"/>
                                  </a:cubicBezTo>
                                  <a:cubicBezTo>
                                    <a:pt x="1245" y="110"/>
                                    <a:pt x="1245" y="110"/>
                                    <a:pt x="1245" y="110"/>
                                  </a:cubicBezTo>
                                  <a:cubicBezTo>
                                    <a:pt x="1245" y="166"/>
                                    <a:pt x="1276" y="196"/>
                                    <a:pt x="1326" y="196"/>
                                  </a:cubicBezTo>
                                  <a:cubicBezTo>
                                    <a:pt x="1375" y="196"/>
                                    <a:pt x="1407" y="166"/>
                                    <a:pt x="1407" y="110"/>
                                  </a:cubicBezTo>
                                  <a:cubicBezTo>
                                    <a:pt x="1407" y="4"/>
                                    <a:pt x="1407" y="4"/>
                                    <a:pt x="1407" y="4"/>
                                  </a:cubicBezTo>
                                  <a:lnTo>
                                    <a:pt x="1369" y="4"/>
                                  </a:lnTo>
                                  <a:close/>
                                  <a:moveTo>
                                    <a:pt x="1076" y="157"/>
                                  </a:moveTo>
                                  <a:cubicBezTo>
                                    <a:pt x="1076" y="112"/>
                                    <a:pt x="1076" y="112"/>
                                    <a:pt x="1076" y="112"/>
                                  </a:cubicBezTo>
                                  <a:cubicBezTo>
                                    <a:pt x="1151" y="112"/>
                                    <a:pt x="1151" y="112"/>
                                    <a:pt x="1151" y="112"/>
                                  </a:cubicBezTo>
                                  <a:cubicBezTo>
                                    <a:pt x="1151" y="79"/>
                                    <a:pt x="1151" y="79"/>
                                    <a:pt x="1151" y="79"/>
                                  </a:cubicBezTo>
                                  <a:cubicBezTo>
                                    <a:pt x="1076" y="79"/>
                                    <a:pt x="1076" y="79"/>
                                    <a:pt x="1076" y="79"/>
                                  </a:cubicBezTo>
                                  <a:cubicBezTo>
                                    <a:pt x="1076" y="39"/>
                                    <a:pt x="1076" y="39"/>
                                    <a:pt x="1076" y="39"/>
                                  </a:cubicBezTo>
                                  <a:cubicBezTo>
                                    <a:pt x="1171" y="39"/>
                                    <a:pt x="1171" y="39"/>
                                    <a:pt x="1171" y="39"/>
                                  </a:cubicBezTo>
                                  <a:cubicBezTo>
                                    <a:pt x="1171" y="4"/>
                                    <a:pt x="1171" y="4"/>
                                    <a:pt x="1171" y="4"/>
                                  </a:cubicBezTo>
                                  <a:cubicBezTo>
                                    <a:pt x="1039" y="4"/>
                                    <a:pt x="1039" y="4"/>
                                    <a:pt x="1039" y="4"/>
                                  </a:cubicBezTo>
                                  <a:cubicBezTo>
                                    <a:pt x="1039" y="192"/>
                                    <a:pt x="1039" y="192"/>
                                    <a:pt x="1039" y="192"/>
                                  </a:cubicBezTo>
                                  <a:cubicBezTo>
                                    <a:pt x="1173" y="192"/>
                                    <a:pt x="1173" y="192"/>
                                    <a:pt x="1173" y="192"/>
                                  </a:cubicBezTo>
                                  <a:cubicBezTo>
                                    <a:pt x="1173" y="157"/>
                                    <a:pt x="1173" y="157"/>
                                    <a:pt x="1173" y="157"/>
                                  </a:cubicBezTo>
                                  <a:lnTo>
                                    <a:pt x="1076" y="157"/>
                                  </a:lnTo>
                                  <a:close/>
                                  <a:moveTo>
                                    <a:pt x="971" y="51"/>
                                  </a:moveTo>
                                  <a:cubicBezTo>
                                    <a:pt x="963" y="22"/>
                                    <a:pt x="935" y="0"/>
                                    <a:pt x="900" y="0"/>
                                  </a:cubicBezTo>
                                  <a:cubicBezTo>
                                    <a:pt x="860" y="0"/>
                                    <a:pt x="831" y="25"/>
                                    <a:pt x="831" y="55"/>
                                  </a:cubicBezTo>
                                  <a:cubicBezTo>
                                    <a:pt x="831" y="87"/>
                                    <a:pt x="859" y="99"/>
                                    <a:pt x="881" y="107"/>
                                  </a:cubicBezTo>
                                  <a:cubicBezTo>
                                    <a:pt x="908" y="116"/>
                                    <a:pt x="934" y="121"/>
                                    <a:pt x="934" y="140"/>
                                  </a:cubicBezTo>
                                  <a:cubicBezTo>
                                    <a:pt x="934" y="153"/>
                                    <a:pt x="923" y="163"/>
                                    <a:pt x="903" y="163"/>
                                  </a:cubicBezTo>
                                  <a:cubicBezTo>
                                    <a:pt x="880" y="163"/>
                                    <a:pt x="865" y="147"/>
                                    <a:pt x="861" y="130"/>
                                  </a:cubicBezTo>
                                  <a:cubicBezTo>
                                    <a:pt x="825" y="139"/>
                                    <a:pt x="825" y="139"/>
                                    <a:pt x="825" y="139"/>
                                  </a:cubicBezTo>
                                  <a:cubicBezTo>
                                    <a:pt x="835" y="174"/>
                                    <a:pt x="862" y="196"/>
                                    <a:pt x="901" y="196"/>
                                  </a:cubicBezTo>
                                  <a:cubicBezTo>
                                    <a:pt x="944" y="196"/>
                                    <a:pt x="973" y="172"/>
                                    <a:pt x="973" y="138"/>
                                  </a:cubicBezTo>
                                  <a:cubicBezTo>
                                    <a:pt x="973" y="105"/>
                                    <a:pt x="942" y="90"/>
                                    <a:pt x="915" y="81"/>
                                  </a:cubicBezTo>
                                  <a:cubicBezTo>
                                    <a:pt x="891" y="73"/>
                                    <a:pt x="870" y="67"/>
                                    <a:pt x="870" y="52"/>
                                  </a:cubicBezTo>
                                  <a:cubicBezTo>
                                    <a:pt x="870" y="41"/>
                                    <a:pt x="881" y="33"/>
                                    <a:pt x="898" y="33"/>
                                  </a:cubicBezTo>
                                  <a:cubicBezTo>
                                    <a:pt x="915" y="33"/>
                                    <a:pt x="931" y="43"/>
                                    <a:pt x="935" y="61"/>
                                  </a:cubicBezTo>
                                  <a:lnTo>
                                    <a:pt x="971" y="51"/>
                                  </a:lnTo>
                                  <a:close/>
                                  <a:moveTo>
                                    <a:pt x="760" y="192"/>
                                  </a:moveTo>
                                  <a:cubicBezTo>
                                    <a:pt x="760" y="4"/>
                                    <a:pt x="760" y="4"/>
                                    <a:pt x="760" y="4"/>
                                  </a:cubicBezTo>
                                  <a:cubicBezTo>
                                    <a:pt x="723" y="4"/>
                                    <a:pt x="723" y="4"/>
                                    <a:pt x="723" y="4"/>
                                  </a:cubicBezTo>
                                  <a:cubicBezTo>
                                    <a:pt x="723" y="192"/>
                                    <a:pt x="723" y="192"/>
                                    <a:pt x="723" y="192"/>
                                  </a:cubicBezTo>
                                  <a:lnTo>
                                    <a:pt x="760" y="192"/>
                                  </a:lnTo>
                                  <a:close/>
                                  <a:moveTo>
                                    <a:pt x="623" y="4"/>
                                  </a:moveTo>
                                  <a:cubicBezTo>
                                    <a:pt x="580" y="118"/>
                                    <a:pt x="580" y="118"/>
                                    <a:pt x="580" y="118"/>
                                  </a:cubicBezTo>
                                  <a:cubicBezTo>
                                    <a:pt x="573" y="137"/>
                                    <a:pt x="570" y="150"/>
                                    <a:pt x="569" y="150"/>
                                  </a:cubicBezTo>
                                  <a:cubicBezTo>
                                    <a:pt x="569" y="150"/>
                                    <a:pt x="569" y="150"/>
                                    <a:pt x="569" y="150"/>
                                  </a:cubicBezTo>
                                  <a:cubicBezTo>
                                    <a:pt x="569" y="150"/>
                                    <a:pt x="565" y="137"/>
                                    <a:pt x="558" y="118"/>
                                  </a:cubicBezTo>
                                  <a:cubicBezTo>
                                    <a:pt x="515" y="4"/>
                                    <a:pt x="515" y="4"/>
                                    <a:pt x="515" y="4"/>
                                  </a:cubicBezTo>
                                  <a:cubicBezTo>
                                    <a:pt x="474" y="4"/>
                                    <a:pt x="474" y="4"/>
                                    <a:pt x="474" y="4"/>
                                  </a:cubicBezTo>
                                  <a:cubicBezTo>
                                    <a:pt x="549" y="192"/>
                                    <a:pt x="549" y="192"/>
                                    <a:pt x="549" y="192"/>
                                  </a:cubicBezTo>
                                  <a:cubicBezTo>
                                    <a:pt x="589" y="192"/>
                                    <a:pt x="589" y="192"/>
                                    <a:pt x="589" y="192"/>
                                  </a:cubicBezTo>
                                  <a:cubicBezTo>
                                    <a:pt x="664" y="4"/>
                                    <a:pt x="664" y="4"/>
                                    <a:pt x="664" y="4"/>
                                  </a:cubicBezTo>
                                  <a:lnTo>
                                    <a:pt x="623" y="4"/>
                                  </a:lnTo>
                                  <a:close/>
                                  <a:moveTo>
                                    <a:pt x="286" y="157"/>
                                  </a:moveTo>
                                  <a:cubicBezTo>
                                    <a:pt x="286" y="39"/>
                                    <a:pt x="286" y="39"/>
                                    <a:pt x="286" y="39"/>
                                  </a:cubicBezTo>
                                  <a:cubicBezTo>
                                    <a:pt x="330" y="39"/>
                                    <a:pt x="330" y="39"/>
                                    <a:pt x="330" y="39"/>
                                  </a:cubicBezTo>
                                  <a:cubicBezTo>
                                    <a:pt x="362" y="39"/>
                                    <a:pt x="389" y="62"/>
                                    <a:pt x="389" y="99"/>
                                  </a:cubicBezTo>
                                  <a:cubicBezTo>
                                    <a:pt x="389" y="135"/>
                                    <a:pt x="362" y="157"/>
                                    <a:pt x="331" y="157"/>
                                  </a:cubicBezTo>
                                  <a:lnTo>
                                    <a:pt x="286" y="157"/>
                                  </a:lnTo>
                                  <a:close/>
                                  <a:moveTo>
                                    <a:pt x="249" y="4"/>
                                  </a:moveTo>
                                  <a:cubicBezTo>
                                    <a:pt x="249" y="192"/>
                                    <a:pt x="249" y="192"/>
                                    <a:pt x="249" y="192"/>
                                  </a:cubicBezTo>
                                  <a:cubicBezTo>
                                    <a:pt x="331" y="192"/>
                                    <a:pt x="331" y="192"/>
                                    <a:pt x="331" y="192"/>
                                  </a:cubicBezTo>
                                  <a:cubicBezTo>
                                    <a:pt x="384" y="192"/>
                                    <a:pt x="427" y="155"/>
                                    <a:pt x="427" y="99"/>
                                  </a:cubicBezTo>
                                  <a:cubicBezTo>
                                    <a:pt x="427" y="43"/>
                                    <a:pt x="384" y="4"/>
                                    <a:pt x="330" y="4"/>
                                  </a:cubicBezTo>
                                  <a:lnTo>
                                    <a:pt x="249" y="4"/>
                                  </a:lnTo>
                                  <a:close/>
                                  <a:moveTo>
                                    <a:pt x="67" y="123"/>
                                  </a:moveTo>
                                  <a:cubicBezTo>
                                    <a:pt x="86" y="76"/>
                                    <a:pt x="86" y="76"/>
                                    <a:pt x="86" y="76"/>
                                  </a:cubicBezTo>
                                  <a:cubicBezTo>
                                    <a:pt x="90" y="65"/>
                                    <a:pt x="95" y="49"/>
                                    <a:pt x="95" y="49"/>
                                  </a:cubicBezTo>
                                  <a:cubicBezTo>
                                    <a:pt x="95" y="49"/>
                                    <a:pt x="95" y="49"/>
                                    <a:pt x="95" y="49"/>
                                  </a:cubicBezTo>
                                  <a:cubicBezTo>
                                    <a:pt x="95" y="49"/>
                                    <a:pt x="100" y="65"/>
                                    <a:pt x="104" y="76"/>
                                  </a:cubicBezTo>
                                  <a:cubicBezTo>
                                    <a:pt x="123" y="123"/>
                                    <a:pt x="123" y="123"/>
                                    <a:pt x="123" y="123"/>
                                  </a:cubicBezTo>
                                  <a:lnTo>
                                    <a:pt x="67" y="123"/>
                                  </a:lnTo>
                                  <a:close/>
                                  <a:moveTo>
                                    <a:pt x="150" y="192"/>
                                  </a:moveTo>
                                  <a:cubicBezTo>
                                    <a:pt x="190" y="192"/>
                                    <a:pt x="190" y="192"/>
                                    <a:pt x="190" y="192"/>
                                  </a:cubicBezTo>
                                  <a:cubicBezTo>
                                    <a:pt x="113" y="4"/>
                                    <a:pt x="113" y="4"/>
                                    <a:pt x="113" y="4"/>
                                  </a:cubicBezTo>
                                  <a:cubicBezTo>
                                    <a:pt x="77" y="4"/>
                                    <a:pt x="77" y="4"/>
                                    <a:pt x="77" y="4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ubicBezTo>
                                    <a:pt x="40" y="192"/>
                                    <a:pt x="40" y="192"/>
                                    <a:pt x="40" y="192"/>
                                  </a:cubicBezTo>
                                  <a:cubicBezTo>
                                    <a:pt x="54" y="156"/>
                                    <a:pt x="54" y="156"/>
                                    <a:pt x="54" y="156"/>
                                  </a:cubicBezTo>
                                  <a:cubicBezTo>
                                    <a:pt x="136" y="156"/>
                                    <a:pt x="136" y="156"/>
                                    <a:pt x="136" y="156"/>
                                  </a:cubicBezTo>
                                  <a:lnTo>
                                    <a:pt x="15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53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4035" y="601980"/>
                              <a:ext cx="8890" cy="60325"/>
                            </a:xfrm>
                            <a:prstGeom prst="rect">
                              <a:avLst/>
                            </a:prstGeom>
                            <a:solidFill>
                              <a:srgbClr val="81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080" y="601980"/>
                              <a:ext cx="8255" cy="60325"/>
                            </a:xfrm>
                            <a:prstGeom prst="rect">
                              <a:avLst/>
                            </a:prstGeom>
                            <a:solidFill>
                              <a:srgbClr val="81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212EA" id="JE1709131749JU Cover staand comme" o:spid="_x0000_s1026" editas="canvas" style="position:absolute;margin-left:0;margin-top:0;width:595.3pt;height:104.15pt;z-index:-251656192;mso-position-horizontal:left;mso-position-horizontal-relative:page;mso-position-vertical:bottom;mso-position-vertical-relative:page" coordsize="75603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603;height:13227;visibility:visible;mso-wrap-style:square">
                  <v:fill o:detectmouseclick="t"/>
                  <v:path o:connecttype="none"/>
                </v:shape>
                <v:group id="Groep 1" o:spid="_x0000_s1028" style="position:absolute;left:23514;top:2482;width:28584;height:6624" coordsize="28594,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29" style="position:absolute;width:28581;height:4921;visibility:visible;mso-wrap-style:square;v-text-anchor:top" coordsize="900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" path="m8856,592v-30,-46,-63,-84,-100,-113c8718,450,8680,427,8641,411v-40,-16,-79,-28,-116,-34c8487,371,8452,368,8422,368v-90,,-174,17,-247,49c8101,449,8038,493,7986,547v-51,55,-92,117,-120,187c7837,804,7823,877,7823,951v,80,15,157,44,227c7896,1249,7937,1312,7990,1365v53,53,117,95,190,126c8253,1523,8335,1538,8422,1538v29,,62,-3,99,-9c8558,1523,8597,1512,8636,1495v40,-16,79,-38,117,-67c8790,1400,8825,1362,8856,1316v2,-2,2,-2,2,-2c8871,1314,8871,1314,8871,1314v,198,,198,,198c9003,1512,9003,1512,9003,1512v,-1115,,-1115,,-1115c8871,397,8871,397,8871,397v,198,,198,,198c8858,595,8858,595,8858,595r-2,-3xm8879,955v,67,-12,129,-37,186c8818,1197,8785,1247,8743,1288v-41,40,-90,73,-145,96c8542,1408,8483,1420,8422,1420v-69,,-133,-12,-190,-37c8175,1359,8125,1326,8084,1284v-41,-41,-73,-91,-95,-147c7967,1081,7956,1021,7956,957v,-71,12,-137,37,-195c8018,704,8053,654,8095,614v43,-41,93,-72,149,-94c8300,498,8360,486,8422,486v65,,126,13,182,39c8659,551,8708,585,8749,627v40,42,73,93,95,149c8867,833,8879,893,8879,955m933,479c896,450,857,427,818,411,779,395,740,383,702,377v-38,-6,-72,-9,-102,-9c509,368,426,385,352,417,278,449,215,493,163,547,112,602,72,664,43,734,15,804,,877,,951v,80,15,157,44,227c73,1249,115,1312,167,1365v53,53,117,95,190,126c430,1523,512,1538,600,1538v28,,62,-3,99,-9c736,1523,775,1512,814,1495v39,-16,78,-38,116,-67c968,1400,1003,1362,1034,1316v1,-2,1,-2,1,-2c1048,1314,1048,1314,1048,1314v,198,,198,,198c1181,1512,1181,1512,1181,1512v,-1115,,-1115,,-1115c1048,397,1048,397,1048,397v,198,,198,,198c1035,595,1035,595,1035,595v-1,-3,-1,-3,-1,-3c1004,546,970,508,933,479t123,476c1056,1021,1044,1084,1020,1141v-24,56,-58,106,-99,147c879,1328,830,1361,775,1384v-55,24,-114,36,-175,36c531,1420,467,1408,409,1383v-57,-24,-107,-57,-148,-99c221,1243,189,1193,166,1137,144,1081,133,1021,133,957v,-71,13,-137,38,-195c196,704,230,654,273,614v43,-41,93,-72,149,-94c478,498,538,486,600,486v65,,126,13,181,39c837,551,885,585,926,627v41,42,73,93,96,149c1045,833,1056,893,1056,955m2511,547c2459,493,2396,449,2322,417v-74,-32,-157,-49,-248,-49c2045,368,2011,371,1973,377v-37,6,-75,18,-114,35c1821,429,1782,452,1744,481v-37,29,-72,67,-103,111c1639,595,1639,595,1639,595v-13,,-13,,-13,c1626,,1626,,1626,,1493,,1493,,1493,v,1512,,1512,,1512c1626,1512,1626,1512,1626,1512v,-198,,-198,,-198c1639,1314,1639,1314,1639,1314v2,2,2,2,2,2c1672,1361,1707,1398,1744,1427v38,29,77,52,116,68c1900,1512,1938,1523,1975,1529v38,6,71,9,99,9c2161,1538,2242,1523,2315,1491v73,-31,137,-73,190,-126c2557,1312,2599,1249,2629,1178v30,-71,45,-147,45,-227c2674,877,2659,804,2631,734,2603,664,2562,602,2511,547t-3,590c2486,1193,2454,1243,2413,1284v-41,42,-91,75,-148,99c2208,1408,2143,1420,2074,1420v-61,,-119,-12,-175,-36c1844,1361,1795,1328,1753,1288v-41,-41,-74,-91,-99,-147c1630,1084,1618,1022,1618,955v,-62,12,-122,34,-179c1675,719,1707,669,1747,627v40,-42,89,-76,145,-102c1948,500,2009,487,2074,487v63,,122,11,178,33c2308,542,2359,574,2401,614v43,40,78,90,103,148c2528,820,2541,886,2541,957v,64,-11,124,-33,180m6416,546c6364,493,6301,449,6230,417v-71,-32,-149,-49,-231,-49c5926,368,5854,382,5784,411v-70,28,-132,69,-186,121c5545,584,5501,647,5468,720v-33,72,-50,153,-50,241c5418,1037,5433,1111,5463,1179v29,69,71,131,123,184c5638,1416,5700,1459,5771,1490v70,32,147,48,228,48c6081,1538,6160,1522,6231,1489v72,-32,134,-76,186,-129c6468,1306,6509,1244,6539,1173v30,-70,45,-144,45,-220c6584,878,6569,803,6539,733,6509,663,6468,600,6416,546t-4,601c6385,1205,6351,1255,6308,1295v-42,40,-90,71,-143,93c6111,1409,6056,1420,6001,1420v-58,,-115,-12,-169,-35c5778,1363,5730,1330,5688,1290v-41,-41,-75,-90,-100,-146c5563,1088,5551,1026,5551,959v,-74,13,-142,40,-201c5618,700,5654,650,5698,609v43,-40,92,-71,144,-91c5895,497,5948,486,6001,486v48,,100,11,153,31c6207,537,6256,566,6300,604v44,38,80,87,108,144c6437,805,6451,872,6451,947v,75,-13,142,-39,200m7204,1379c7612,424,7612,424,7612,424v142,,142,,142,c7283,1538,7283,1538,7283,1538v-151,,-151,,-151,c6661,424,6661,424,6661,424v143,,143,,143,l7204,1379xm3268,677v-37,32,-68,72,-91,120c3154,844,3142,898,3142,959v,53,11,103,32,147c3196,1152,3225,1191,3261,1224v35,32,77,58,123,77c3475,1336,3576,1337,3668,1302v46,-17,88,-42,124,-74c3815,1207,3836,1183,3854,1155v11,-16,11,-16,11,-16c3865,1457,3865,1457,3865,1457v-3,2,-3,2,-3,2c3836,1474,3809,1488,3781,1499v-79,34,-164,51,-255,51c3438,1550,3353,1533,3276,1500v-76,-32,-144,-75,-201,-129c3018,1317,2973,1255,2941,1184v-33,-70,-50,-146,-50,-223c2891,871,2910,788,2946,714v36,-73,84,-137,142,-190c3147,471,3215,429,3291,400v76,-28,155,-43,235,-43c3617,357,3702,374,3780,407v28,12,56,26,82,41c3865,450,3865,450,3865,450v,314,,314,,314c3854,749,3854,749,3854,749v-20,-29,-43,-55,-69,-76c3748,643,3705,619,3659,603v-46,-16,-90,-25,-131,-25c3484,578,3438,587,3393,603v-45,17,-87,42,-125,74m4998,514v111,100,167,223,167,365c5165,1550,5165,1550,5165,1550v-254,,-254,,-254,c4908,1194,4908,1194,4908,1194v-2,-302,-2,-302,-2,-302c4902,806,4868,729,4810,677v-14,-12,-76,-63,-158,-86c4628,584,4604,580,4579,579v-5,-1,-11,-1,-16,-1c4520,579,4510,576,4427,602v-44,13,-89,42,-128,72c4279,690,4261,707,4245,727v-3,3,-3,3,-3,3c4242,731,4242,731,4242,731v-5,6,-10,13,-15,19c4217,765,4217,765,4217,765v,-315,,-315,,-315c4220,449,4220,449,4220,449v27,-16,55,-30,84,-42c4375,378,4455,362,4548,358v206,-10,379,93,410,124c4971,492,4985,503,4998,514e" fillcolor="#81bdc9" stroked="f">
                    <v:path arrowok="t" o:connecttype="custom" o:connectlocs="2706387,119698;2497178,233045;2596862,473393;2778769,453390;2816230,480060;2816230,188913;2807023,362268;2613370,439103;2537496,241935;2731467,166688;296195,152083;111748,132398;13968,374015;221908,485458;328576,417195;374926,126048;328259,187960;292385,408940;82858,407670;86668,194945;293972,199073;737153,132398;553658,152718;516198,0;516198,417195;590484,474663;795249,433388;797154,173673;658422,450850;513658,303213;658422,154623;806678,303848;1904471,116840;1720024,305118;1904471,488315;2090188,302578;2002568,411163;1805739,409575;1808914,193358;2000028,191770;2287016,437833;2264158,488315;1037475,214948;1035252,388620;1223509,366713;1200334,475933;933664,375920;1044776,127000;1227001,142875;1161603,191453;1586689,163195;1558117,379095;1453671,183833;1347638,230823;1338749,242888;1443830,113665" o:connectangles="0,0,0,0,0,0,0,0,0,0,0,0,0,0,0,0,0,0,0,0,0,0,0,0,0,0,0,0,0,0,0,0,0,0,0,0,0,0,0,0,0,0,0,0,0,0,0,0,0,0,0,0,0,0,0,0"/>
                    <o:lock v:ext="edit" verticies="t"/>
                  </v:shape>
                  <v:shape id="Freeform 6" o:spid="_x0000_s1030" style="position:absolute;left:146;top:6013;width:28448;height:622;visibility:visible;mso-wrap-style:square;v-text-anchor:top" coordsize="8959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" path="m8956,51c8948,22,8920,,8885,v-39,,-68,25,-68,55c8817,87,8844,99,8867,107v26,9,52,14,52,33c8919,153,8908,163,8888,163v-23,,-38,-16,-42,-33c8810,139,8810,139,8810,139v10,35,37,57,77,57c8930,196,8959,172,8959,138v,-33,-32,-48,-59,-57c8876,73,8855,67,8855,52v,-11,11,-19,28,-19c8900,33,8916,43,8920,61r36,-10xm8649,39v33,,33,,33,c8702,39,8712,52,8712,67v,14,-9,28,-30,28c8649,95,8649,95,8649,95r,-56xm8759,192v-43,-71,-43,-71,-43,-71c8738,112,8751,93,8751,67v,-38,-28,-63,-74,-63c8611,4,8611,4,8611,4v,188,,188,,188c8649,192,8649,192,8649,192v,-64,,-64,,-64c8677,128,8677,128,8677,128v2,,2,,2,c8717,192,8717,192,8717,192r42,xm8439,157v,-45,,-45,,-45c8514,112,8514,112,8514,112v,-33,,-33,,-33c8439,79,8439,79,8439,79v,-40,,-40,,-40c8534,39,8534,39,8534,39v,-35,,-35,,-35c8401,4,8401,4,8401,4v,188,,188,,188c8536,192,8536,192,8536,192v,-35,,-35,,-35l8439,157xm8296,172v,1,-1,5,-1,20c8328,192,8328,192,8328,192v,-103,,-103,,-103c8244,89,8244,89,8244,89v,30,,30,,30c8296,119,8296,119,8296,119v,8,,8,,8c8290,142,8273,159,8241,159v-35,,-61,-24,-61,-61c8180,62,8203,37,8238,37v19,,37,9,48,23c8324,50,8324,50,8324,50,8307,20,8276,1,8238,v-54,,-97,41,-97,98c8141,155,8184,196,8238,196v25,,47,-12,57,-24l8296,172xm7971,123v19,-47,19,-47,19,-47c7994,65,7999,49,7999,49v,,,,,c7999,49,8004,65,8008,76v19,47,19,47,19,47l7971,123xm8054,192v40,,40,,40,c8017,4,8017,4,8017,4v-36,,-36,,-36,c7904,192,7904,192,7904,192v40,,40,,40,c7958,156,7958,156,7958,156v82,,82,,82,l8054,192xm7808,4v,62,,62,,62c7808,97,7808,128,7808,128v,,,,,c7807,128,7784,94,7771,77,7716,4,7716,4,7716,4v-35,,-35,,-35,c7681,192,7681,192,7681,192v38,,38,,38,c7719,131,7719,131,7719,131v,-37,-1,-64,-1,-64c7719,67,7719,67,7719,67v,,20,29,37,53c7810,192,7810,192,7810,192v35,,35,,35,c7845,4,7845,4,7845,4r-37,xm7499,123v19,-47,19,-47,19,-47c7522,65,7527,49,7527,49v,,,,,c7528,49,7532,65,7536,76v19,47,19,47,19,47l7499,123xm7582,192v40,,40,,40,c7545,4,7545,4,7545,4v-35,,-35,,-35,c7432,192,7432,192,7432,192v41,,41,,41,c7487,156,7487,156,7487,156v81,,81,,81,l7582,192xm7338,4v-39,65,-39,65,-39,65c7284,92,7282,98,7282,98v-1,,-1,,-1,c7281,98,7279,92,7264,69,7225,4,7225,4,7225,4v-35,,-35,,-35,c7190,192,7190,192,7190,192v37,,37,,37,c7227,133,7227,133,7227,133v,-39,-2,-66,-2,-66c7226,67,7226,67,7226,67v,,13,23,17,28c7272,146,7272,146,7272,146v19,,19,,19,c7321,95,7321,95,7321,95v3,-5,16,-28,16,-28c7337,67,7337,67,7337,67v1,,-1,27,-1,66c7336,192,7336,192,7336,192v37,,37,,37,c7373,4,7373,4,7373,4r-35,xm7123,51c7115,22,7087,,7051,v-39,,-68,25,-68,55c6983,87,7011,99,7033,107v27,9,52,14,52,33c7085,153,7075,163,7054,163v-23,,-38,-16,-42,-33c6976,139,6976,139,6976,139v10,35,37,57,77,57c7096,196,7125,172,7125,138v,-33,-32,-48,-59,-57c7042,73,7021,67,7021,52v,-11,11,-19,28,-19c7066,33,7082,43,7087,61r36,-10xm6819,157v,-45,,-45,,-45c6894,112,6894,112,6894,112v,-33,,-33,,-33c6819,79,6819,79,6819,79v,-40,,-40,,-40c6914,39,6914,39,6914,39v,-35,,-35,,-35c6781,4,6781,4,6781,4v,188,,188,,188c6916,192,6916,192,6916,192v,-35,,-35,,-35l6819,157xm6714,50c6697,20,6666,,6629,v-54,,-98,41,-98,98c6531,155,6575,196,6629,196v39,,72,-22,88,-55c6679,131,6679,131,6679,131v-9,16,-29,28,-50,28c6595,159,6570,135,6570,98v,-36,23,-61,59,-61c6647,37,6666,46,6676,60r38,-10xm6319,98v,-36,24,-61,59,-61c6412,37,6437,62,6437,98v,36,-25,61,-59,61c6343,159,6319,134,6319,98xm6280,98v,57,44,98,98,98c6432,196,6475,155,6475,98,6475,41,6432,,6378,v-54,,-98,41,-98,98xm6116,39v33,,33,,33,c6169,39,6179,52,6179,67v,14,-9,28,-30,28c6116,95,6116,95,6116,95r,-56xm6226,192v-43,-71,-43,-71,-43,-71c6205,112,6218,93,6218,67v,-38,-28,-63,-74,-63c6078,4,6078,4,6078,4v,188,,188,,188c6116,192,6116,192,6116,192v,-64,,-64,,-64c6144,128,6144,128,6144,128v2,,2,,2,c6184,192,6184,192,6184,192r42,xm5911,95v,-56,,-56,,-56c5940,39,5940,39,5940,39v21,,34,10,34,28c5974,84,5962,95,5940,95r-29,xm5873,4v,188,,188,,188c5911,192,5911,192,5911,192v,-62,,-62,,-62c5940,130,5940,130,5940,130v45,,73,-24,73,-63c6013,28,5985,4,5940,4r-67,xm5499,51c5491,22,5463,,5428,v-40,,-69,25,-69,55c5359,87,5387,99,5410,107v26,9,52,14,52,33c5462,153,5451,163,5431,163v-23,,-38,-16,-42,-33c5353,139,5353,139,5353,139v10,35,37,57,77,57c5473,196,5502,172,5502,138v,-33,-32,-48,-59,-57c5419,73,5398,67,5398,52v,-11,11,-19,28,-19c5443,33,5459,43,5463,61r36,-10xm5192,39v33,,33,,33,c5245,39,5255,52,5255,67v,14,-9,28,-30,28c5192,95,5192,95,5192,95r,-56xm5301,192v-42,-71,-42,-71,-42,-71c5281,112,5294,93,5294,67v,-38,-28,-63,-74,-63c5154,4,5154,4,5154,4v,188,,188,,188c5192,192,5192,192,5192,192v,-64,,-64,,-64c5220,128,5220,128,5220,128v2,,2,,2,c5260,192,5260,192,5260,192r41,xm4981,157v,-45,,-45,,-45c5057,112,5057,112,5057,112v,-33,,-33,,-33c4981,79,4981,79,4981,79v,-40,,-40,,-40c5077,39,5077,39,5077,39v,-35,,-35,,-35c4944,4,4944,4,4944,4v,188,,188,,188c5079,192,5079,192,5079,192v,-35,,-35,,-35l4981,157xm4839,172v,1,-1,5,-1,20c4870,192,4870,192,4870,192v,-103,,-103,,-103c4786,89,4786,89,4786,89v,30,,30,,30c4839,119,4839,119,4839,119v,8,,8,,8c4833,142,4816,159,4783,159v-34,,-60,-24,-60,-61c4723,62,4746,37,4781,37v19,,37,9,48,23c4867,50,4867,50,4867,50,4850,20,4819,1,4781,v-54,,-97,41,-97,98c4684,155,4727,196,4781,196v25,,47,-12,57,-24l4839,172xm4514,123v19,-47,19,-47,19,-47c4537,65,4542,49,4542,49v,,,,,c4542,49,4547,65,4551,76v19,47,19,47,19,47l4514,123xm4597,192v40,,40,,40,c4560,4,4560,4,4560,4v-36,,-36,,-36,c4447,192,4447,192,4447,192v40,,40,,40,c4501,156,4501,156,4501,156v82,,82,,82,l4597,192xm4351,4v,62,,62,,62c4351,97,4351,128,4351,128v,,,,,c4350,128,4327,94,4314,77,4259,4,4259,4,4259,4v-35,,-35,,-35,c4224,192,4224,192,4224,192v37,,37,,37,c4261,131,4261,131,4261,131v,-37,,-64,,-64c4261,67,4261,67,4261,67v1,,21,29,38,53c4353,192,4353,192,4353,192v35,,35,,35,c4388,4,4388,4,4388,4r-37,xm4042,123v19,-47,19,-47,19,-47c4065,65,4070,49,4070,49v,,,,,c4071,49,4075,65,4079,76v19,47,19,47,19,47l4042,123xm4125,192v40,,40,,40,c4088,4,4088,4,4088,4v-35,,-35,,-35,c3975,192,3975,192,3975,192v40,,40,,40,c4029,156,4029,156,4029,156v82,,82,,82,l4125,192xm3881,4v-39,65,-39,65,-39,65c3827,92,3825,98,3824,98v,,,,,c3824,98,3822,92,3807,69,3768,4,3768,4,3768,4v-35,,-35,,-35,c3733,192,3733,192,3733,192v37,,37,,37,c3770,133,3770,133,3770,133v,-39,-2,-66,-2,-66c3769,67,3769,67,3769,67v,,13,23,17,28c3815,146,3815,146,3815,146v19,,19,,19,c3863,95,3863,95,3863,95v4,-5,17,-28,17,-28c3880,67,3880,67,3880,67v1,,-1,27,-1,66c3879,192,3879,192,3879,192v37,,37,,37,c3916,4,3916,4,3916,4r-35,xm3517,4v,35,,35,,35c3575,39,3575,39,3575,39v,153,,153,,153c3613,192,3613,192,3613,192v,-153,,-153,,-153c3672,39,3672,39,3672,39v,-35,,-35,,-35l3517,4xm3468,50c3451,20,3420,,3383,v-54,,-98,41,-98,98c3285,155,3329,196,3383,196v39,,72,-22,88,-55c3433,131,3433,131,3433,131v-9,16,-29,28,-50,28c3349,159,3324,135,3324,98v,-36,23,-61,59,-61c3401,37,3420,46,3430,60r38,-10xm3124,157v,-45,,-45,,-45c3200,112,3200,112,3200,112v,-33,,-33,,-33c3124,79,3124,79,3124,79v,-40,,-40,,-40c3220,39,3220,39,3220,39v,-35,,-35,,-35c3087,4,3087,4,3087,4v,188,,188,,188c3221,192,3221,192,3221,192v,-35,,-35,,-35l3124,157xm2974,4v,108,,108,,108c2974,142,2957,161,2928,161v-18,,-32,-9,-39,-23c2852,148,2852,148,2852,148v11,27,41,48,76,48c2978,196,3011,165,3011,110v,-106,,-106,,-106l2974,4xm2648,98v,-36,24,-61,58,-61c2741,37,2765,62,2765,98v,36,-24,61,-59,61c2672,159,2648,134,2648,98xm2609,98v,57,43,98,97,98c2760,196,2804,155,2804,98,2804,41,2760,,2706,v-54,,-97,41,-97,98xm2444,39v33,,33,,33,c2498,39,2508,52,2508,67v,14,-10,28,-31,28c2444,95,2444,95,2444,95r,-56xm2554,192v-43,-71,-43,-71,-43,-71c2534,112,2546,93,2546,67v,-38,-27,-63,-74,-63c2407,4,2407,4,2407,4v,188,,188,,188c2444,192,2444,192,2444,192v,-64,,-64,,-64c2472,128,2472,128,2472,128v3,,3,,3,c2512,192,2512,192,2512,192r42,xm2239,95v,-56,,-56,,-56c2268,39,2268,39,2268,39v21,,35,10,35,28c2303,84,2290,95,2268,95r-29,xm2202,4v,188,,188,,188c2239,192,2239,192,2239,192v,-62,,-62,,-62c2269,130,2269,130,2269,130v45,,72,-24,72,-63c2341,28,2314,4,2269,4r-67,xm1828,51c1820,22,1792,,1757,v-40,,-69,25,-69,55c1688,87,1716,99,1738,107v27,9,52,14,52,33c1790,153,1780,163,1760,163v-24,,-39,-16,-43,-33c1681,139,1681,139,1681,139v10,35,37,57,77,57c1801,196,1830,172,1830,138v,-33,-32,-48,-59,-57c1747,73,1726,67,1726,52v,-11,11,-19,28,-19c1771,33,1787,43,1792,61r36,-10xm1520,39v33,,33,,33,c1574,39,1584,52,1584,67v,14,-10,28,-31,28c1520,95,1520,95,1520,95r,-56xm1630,192v-43,-71,-43,-71,-43,-71c1610,112,1622,93,1622,67v,-38,-27,-63,-74,-63c1483,4,1483,4,1483,4v,188,,188,,188c1520,192,1520,192,1520,192v,-64,,-64,,-64c1548,128,1548,128,1548,128v3,,3,,3,c1588,192,1588,192,1588,192r42,xm1369,4v,106,,106,,106c1369,145,1354,161,1326,161v-29,,-44,-16,-44,-51c1282,4,1282,4,1282,4v-37,,-37,,-37,c1245,110,1245,110,1245,110v,56,31,86,81,86c1375,196,1407,166,1407,110v,-106,,-106,,-106l1369,4xm1076,157v,-45,,-45,,-45c1151,112,1151,112,1151,112v,-33,,-33,,-33c1076,79,1076,79,1076,79v,-40,,-40,,-40c1171,39,1171,39,1171,39v,-35,,-35,,-35c1039,4,1039,4,1039,4v,188,,188,,188c1173,192,1173,192,1173,192v,-35,,-35,,-35l1076,157xm971,51c963,22,935,,900,,860,,831,25,831,55v,32,28,44,50,52c908,116,934,121,934,140v,13,-11,23,-31,23c880,163,865,147,861,130v-36,9,-36,9,-36,9c835,174,862,196,901,196v43,,72,-24,72,-58c973,105,942,90,915,81,891,73,870,67,870,52v,-11,11,-19,28,-19c915,33,931,43,935,61l971,51xm760,192c760,4,760,4,760,4v-37,,-37,,-37,c723,192,723,192,723,192r37,xm623,4c580,118,580,118,580,118v-7,19,-10,32,-11,32c569,150,569,150,569,150v,,-4,-13,-11,-32c515,4,515,4,515,4v-41,,-41,,-41,c549,192,549,192,549,192v40,,40,,40,c664,4,664,4,664,4r-41,xm286,157v,-118,,-118,,-118c330,39,330,39,330,39v32,,59,23,59,60c389,135,362,157,331,157r-45,xm249,4v,188,,188,,188c331,192,331,192,331,192v53,,96,-37,96,-93c427,43,384,4,330,4r-81,xm67,123c86,76,86,76,86,76,90,65,95,49,95,49v,,,,,c95,49,100,65,104,76v19,47,19,47,19,47l67,123xm150,192v40,,40,,40,c113,4,113,4,113,4,77,4,77,4,77,4,,192,,192,,192v40,,40,,40,c54,156,54,156,54,156v82,,82,,82,l150,192xe" fillcolor="#5b5357" stroked="f">
                    <v:path arrowok="t" o:connecttype="custom" o:connectlocs="2821937,62230;2766369,21273;2734298,60960;2703497,35560;2710483,49848;2634274,40323;2633956,54610;2557430,60960;2479317,1270;2451056,41593;2387231,24130;2384691,1270;2311976,31115;2299909,30163;2341189,1270;2215127,44133;2165274,35560;2196075,60960;2104942,50483;2006506,31115;1952525,30163;1942047,60960;1896957,21273;1886161,1270;1699767,44133;1659123,12383;1636578,1270;1581644,35560;1612762,60960;1536554,37783;1518137,62230;1433355,39053;1459710,60960;1353019,60960;1283478,39053;1298085,1270;1214256,31115;1196791,21273;1243469,60960;1165990,12383;1074222,50483;991981,25083;944350,1270;840834,31115;828450,31115;808445,21273;810986,60960;710962,60960;551877,33973;556957,10478;517583,60960;492497,40640;395332,34925;341668,25083;308327,16193;308962,43815;229578,60960;174327,60960;90815,49848;30166,15558;0,60960" o:connectangles="0,0,0,0,0,0,0,0,0,0,0,0,0,0,0,0,0,0,0,0,0,0,0,0,0,0,0,0,0,0,0,0,0,0,0,0,0,0,0,0,0,0,0,0,0,0,0,0,0,0,0,0,0,0,0,0,0,0,0,0,0"/>
                    <o:lock v:ext="edit" verticies="t"/>
                  </v:shape>
                  <v:rect id="Rectangle 7" o:spid="_x0000_s1031" style="position:absolute;left:18040;top:6019;width:89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" fillcolor="#81bdc9" stroked="f"/>
                  <v:rect id="Rectangle 8" o:spid="_x0000_s1032" style="position:absolute;left:6400;top:6019;width:83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" fillcolor="#81bdc9" stroked="f"/>
                </v:group>
                <w10:wrap anchorx="page" anchory="page"/>
              </v:group>
            </w:pict>
          </mc:Fallback>
        </mc:AlternateContent>
      </w:r>
      <w:r w:rsidRPr="00ED31BF">
        <w:rPr>
          <w:rFonts w:ascii="Calibri" w:eastAsia="Calibri" w:hAnsi="Calibri" w:cs="Times New Roman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4A1CF100" wp14:editId="76986A6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310" cy="9279467"/>
                <wp:effectExtent l="0" t="0" r="0" b="0"/>
                <wp:wrapNone/>
                <wp:docPr id="44" name="JE1709131735JU cover maatschapp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66395" y="370840"/>
                            <a:ext cx="6828155" cy="8881110"/>
                          </a:xfrm>
                          <a:prstGeom prst="rect">
                            <a:avLst/>
                          </a:prstGeom>
                          <a:solidFill>
                            <a:srgbClr val="81BD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B319E" id="JE1709131735JU cover maatschappel" o:spid="_x0000_s1026" editas="canvas" style="position:absolute;margin-left:0;margin-top:0;width:595.3pt;height:730.65pt;z-index:-251657216;mso-position-horizontal:left;mso-position-horizontal-relative:page;mso-position-vertical:top;mso-position-vertical-relative:page" coordsize="75603,9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">
                <v:shape id="_x0000_s1027" type="#_x0000_t75" style="position:absolute;width:75603;height:92792;visibility:visible;mso-wrap-style:square">
                  <v:fill o:detectmouseclick="t"/>
                  <v:path o:connecttype="none"/>
                </v:shape>
                <v:rect id="Rectangle 4" o:spid="_x0000_s1028" style="position:absolute;left:3663;top:3708;width:68282;height:88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" fillcolor="#81bdc9" stroked="f"/>
                <w10:wrap anchorx="page" anchory="page"/>
              </v:group>
            </w:pict>
          </mc:Fallback>
        </mc:AlternateContent>
      </w:r>
    </w:p>
    <w:tbl>
      <w:tblPr>
        <w:tblStyle w:val="Tabelraster"/>
        <w:tblpPr w:vertAnchor="page" w:horzAnchor="page" w:tblpXSpec="center" w:tblpY="37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D2A10" w:rsidRPr="00ED31BF" w14:paraId="540AA857" w14:textId="77777777" w:rsidTr="00ED31BF">
        <w:trPr>
          <w:trHeight w:hRule="exact" w:val="2002"/>
        </w:trPr>
        <w:tc>
          <w:tcPr>
            <w:tcW w:w="0" w:type="auto"/>
            <w:shd w:val="clear" w:color="auto" w:fill="auto"/>
            <w:vAlign w:val="bottom"/>
          </w:tcPr>
          <w:p w14:paraId="3D85E0B7" w14:textId="19275891" w:rsidR="00ED2A10" w:rsidRPr="00EB5D23" w:rsidRDefault="003B21CB" w:rsidP="00CC71BF">
            <w:pPr>
              <w:pStyle w:val="Titelabcnova"/>
            </w:pPr>
            <w:sdt>
              <w:sdtPr>
                <w:tag w:val="Titel"/>
                <w:id w:val="1588034743"/>
                <w:placeholder>
                  <w:docPart w:val="C0ED32865D93416FA47D7E64FB736B06"/>
                </w:placeholder>
                <w:dataBinding w:prefixMappings="xmlns:ns0='http://www.joulesunlimited.com/ccmappings' " w:xpath="/ns0:ju[1]/ns0:Titel[1]" w:storeItemID="{F9B77798-BA78-4C04-A506-0B3DE38A926D}"/>
                <w:text/>
              </w:sdtPr>
              <w:sdtEndPr/>
              <w:sdtContent>
                <w:r w:rsidR="00CC71BF">
                  <w:t>CAPELLEN CAMPUS ZWOLLE</w:t>
                </w:r>
              </w:sdtContent>
            </w:sdt>
          </w:p>
        </w:tc>
      </w:tr>
      <w:tr w:rsidR="00ED2A10" w:rsidRPr="00ED31BF" w14:paraId="0196D84F" w14:textId="77777777" w:rsidTr="00ED31BF">
        <w:trPr>
          <w:trHeight w:hRule="exact" w:val="198"/>
        </w:trPr>
        <w:tc>
          <w:tcPr>
            <w:tcW w:w="0" w:type="auto"/>
            <w:tcBorders>
              <w:bottom w:val="single" w:sz="48" w:space="0" w:color="000000" w:themeColor="text1"/>
            </w:tcBorders>
            <w:shd w:val="clear" w:color="auto" w:fill="auto"/>
          </w:tcPr>
          <w:p w14:paraId="37E905F8" w14:textId="77777777" w:rsidR="00ED2A10" w:rsidRPr="00ED31BF" w:rsidRDefault="00ED2A10" w:rsidP="00ED31BF">
            <w:pPr>
              <w:pStyle w:val="Basistekstabcnova"/>
              <w:jc w:val="right"/>
            </w:pPr>
          </w:p>
        </w:tc>
      </w:tr>
      <w:tr w:rsidR="00ED2A10" w:rsidRPr="00ED31BF" w14:paraId="5C27CC9B" w14:textId="77777777" w:rsidTr="00ED31BF">
        <w:trPr>
          <w:trHeight w:hRule="exact" w:val="340"/>
        </w:trPr>
        <w:tc>
          <w:tcPr>
            <w:tcW w:w="0" w:type="auto"/>
            <w:tcBorders>
              <w:top w:val="single" w:sz="48" w:space="0" w:color="000000" w:themeColor="text1"/>
            </w:tcBorders>
            <w:shd w:val="clear" w:color="auto" w:fill="auto"/>
          </w:tcPr>
          <w:p w14:paraId="12F500AE" w14:textId="77777777" w:rsidR="00ED2A10" w:rsidRPr="00ED31BF" w:rsidRDefault="00ED2A10" w:rsidP="00ED31BF">
            <w:pPr>
              <w:pStyle w:val="Basistekstabcnova"/>
              <w:jc w:val="right"/>
            </w:pPr>
          </w:p>
        </w:tc>
      </w:tr>
      <w:tr w:rsidR="00ED2A10" w:rsidRPr="00ED31BF" w14:paraId="1BB2E460" w14:textId="77777777" w:rsidTr="00ED31BF">
        <w:trPr>
          <w:trHeight w:val="360"/>
        </w:trPr>
        <w:tc>
          <w:tcPr>
            <w:tcW w:w="0" w:type="auto"/>
            <w:shd w:val="clear" w:color="auto" w:fill="auto"/>
          </w:tcPr>
          <w:p w14:paraId="461B788E" w14:textId="6E9B22B7" w:rsidR="00B809E1" w:rsidRDefault="003B21CB" w:rsidP="00ED31BF">
            <w:pPr>
              <w:pStyle w:val="Subtitelabcnova"/>
            </w:pPr>
            <w:r>
              <w:t>Formulieren</w:t>
            </w:r>
            <w:r w:rsidR="00B809E1">
              <w:t xml:space="preserve"> BIJ </w:t>
            </w:r>
          </w:p>
          <w:p w14:paraId="4583669C" w14:textId="3CD157A0" w:rsidR="00ED2A10" w:rsidRDefault="00ED2A10" w:rsidP="00ED31BF">
            <w:pPr>
              <w:pStyle w:val="Subtitelabcnova"/>
            </w:pPr>
            <w:r>
              <w:t>Selectieleidraad</w:t>
            </w:r>
            <w:r w:rsidR="0037715E">
              <w:t xml:space="preserve"> </w:t>
            </w:r>
            <w:r w:rsidR="005F4492">
              <w:t>europese</w:t>
            </w:r>
            <w:r w:rsidR="00CC71BF">
              <w:t xml:space="preserve"> </w:t>
            </w:r>
            <w:r w:rsidR="001953CA">
              <w:t>niet-openbare</w:t>
            </w:r>
            <w:r>
              <w:t xml:space="preserve"> aanbesteding</w:t>
            </w:r>
          </w:p>
          <w:p w14:paraId="5D044B35" w14:textId="77777777" w:rsidR="00ED2A10" w:rsidRDefault="00ED2A10" w:rsidP="00ED31BF">
            <w:pPr>
              <w:pStyle w:val="Subtitelabcnova"/>
            </w:pPr>
          </w:p>
          <w:p w14:paraId="08C6169C" w14:textId="77777777" w:rsidR="00ED2A10" w:rsidRDefault="00ED2A10" w:rsidP="00ED31BF">
            <w:pPr>
              <w:pStyle w:val="Subtitelabcnova"/>
            </w:pPr>
          </w:p>
          <w:p w14:paraId="325E16CB" w14:textId="77777777" w:rsidR="00ED2A10" w:rsidRDefault="00ED2A10" w:rsidP="00ED31BF">
            <w:pPr>
              <w:pStyle w:val="Subtitelabcnova"/>
            </w:pPr>
          </w:p>
          <w:p w14:paraId="5E9D4575" w14:textId="77777777" w:rsidR="00ED2A10" w:rsidRDefault="00ED2A10" w:rsidP="00ED31BF">
            <w:pPr>
              <w:pStyle w:val="Subtitelabcnova"/>
            </w:pPr>
          </w:p>
          <w:p w14:paraId="527E7FEE" w14:textId="77777777" w:rsidR="00ED2A10" w:rsidRDefault="00ED2A10" w:rsidP="00ED31BF">
            <w:pPr>
              <w:pStyle w:val="Subtitelabcnova"/>
            </w:pPr>
          </w:p>
          <w:p w14:paraId="59FEB2EA" w14:textId="77777777" w:rsidR="00ED2A10" w:rsidRDefault="00ED2A10" w:rsidP="00ED31BF">
            <w:pPr>
              <w:pStyle w:val="Subtitelabcnova"/>
            </w:pPr>
          </w:p>
          <w:p w14:paraId="1B22929A" w14:textId="77777777" w:rsidR="00ED2A10" w:rsidRDefault="00ED2A10" w:rsidP="00ED31BF">
            <w:pPr>
              <w:pStyle w:val="Subtitelabcnova"/>
            </w:pPr>
          </w:p>
          <w:p w14:paraId="185EDE63" w14:textId="77777777" w:rsidR="00ED2A10" w:rsidRDefault="00ED2A10" w:rsidP="00ED31BF">
            <w:pPr>
              <w:pStyle w:val="Subtitelabcnova"/>
            </w:pPr>
          </w:p>
          <w:p w14:paraId="0A863789" w14:textId="77777777" w:rsidR="00ED2A10" w:rsidRDefault="00ED2A10" w:rsidP="00ED31BF">
            <w:pPr>
              <w:pStyle w:val="Subtitelabcnova"/>
            </w:pPr>
          </w:p>
          <w:p w14:paraId="5A0D45C1" w14:textId="77777777" w:rsidR="00ED2A10" w:rsidRDefault="00ED2A10" w:rsidP="00ED31BF">
            <w:pPr>
              <w:pStyle w:val="Subtitelabcnova"/>
            </w:pPr>
          </w:p>
          <w:p w14:paraId="4A39E5CA" w14:textId="77777777" w:rsidR="00ED2A10" w:rsidRDefault="00ED2A10" w:rsidP="00ED31BF">
            <w:pPr>
              <w:pStyle w:val="Subtitelabcnova"/>
            </w:pPr>
          </w:p>
          <w:p w14:paraId="2A3146B5" w14:textId="77777777" w:rsidR="00ED2A10" w:rsidRDefault="00ED2A10" w:rsidP="00ED31BF">
            <w:pPr>
              <w:pStyle w:val="Subtitelabcnova"/>
            </w:pPr>
          </w:p>
          <w:p w14:paraId="3F725CCE" w14:textId="6591560B" w:rsidR="00ED2A10" w:rsidRDefault="00ED2A10" w:rsidP="00ED2A10">
            <w:pPr>
              <w:pStyle w:val="Subtitelabcnov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Versie: </w:t>
            </w:r>
            <w:r w:rsidR="00B809E1">
              <w:rPr>
                <w:sz w:val="24"/>
                <w:szCs w:val="24"/>
              </w:rPr>
              <w:t>Definitief</w:t>
            </w:r>
          </w:p>
          <w:p w14:paraId="215F1684" w14:textId="563DDBE3" w:rsidR="00ED2A10" w:rsidRDefault="001953CA" w:rsidP="00ED2A10">
            <w:pPr>
              <w:pStyle w:val="Subtitelabcnov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Datum:  </w:t>
            </w:r>
            <w:r w:rsidR="00FF7452">
              <w:rPr>
                <w:sz w:val="24"/>
                <w:szCs w:val="24"/>
              </w:rPr>
              <w:t>1</w:t>
            </w:r>
            <w:r w:rsidR="0042535B">
              <w:rPr>
                <w:sz w:val="24"/>
                <w:szCs w:val="24"/>
              </w:rPr>
              <w:t>5</w:t>
            </w:r>
            <w:r w:rsidR="00ED0FDE">
              <w:rPr>
                <w:sz w:val="24"/>
                <w:szCs w:val="24"/>
              </w:rPr>
              <w:t xml:space="preserve"> juni</w:t>
            </w:r>
            <w:r w:rsidR="00CC71BF">
              <w:rPr>
                <w:sz w:val="24"/>
                <w:szCs w:val="24"/>
              </w:rPr>
              <w:t xml:space="preserve"> 2020</w:t>
            </w:r>
          </w:p>
          <w:p w14:paraId="46B97423" w14:textId="46D07D0B" w:rsidR="00ED2A10" w:rsidRDefault="00E427FC" w:rsidP="0037715E">
            <w:pPr>
              <w:pStyle w:val="Subtitelabcnova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projectnummer: </w:t>
            </w:r>
            <w:r w:rsidR="00CC71BF">
              <w:rPr>
                <w:sz w:val="24"/>
                <w:szCs w:val="24"/>
              </w:rPr>
              <w:t>S18034</w:t>
            </w:r>
          </w:p>
          <w:p w14:paraId="57EF8AF6" w14:textId="6AF35B8E" w:rsidR="00AB35AB" w:rsidRPr="00AB35AB" w:rsidRDefault="00AB35AB" w:rsidP="0037715E">
            <w:pPr>
              <w:pStyle w:val="Subtitelabcnova"/>
              <w:jc w:val="left"/>
              <w:rPr>
                <w:sz w:val="14"/>
                <w:szCs w:val="14"/>
              </w:rPr>
            </w:pPr>
            <w:r>
              <w:rPr>
                <w:rFonts w:asciiTheme="minorHAnsi" w:hAnsiTheme="minorHAnsi"/>
                <w:caps w:val="0"/>
                <w:sz w:val="14"/>
                <w:szCs w:val="14"/>
              </w:rPr>
              <w:t xml:space="preserve"> </w:t>
            </w:r>
            <w:r>
              <w:rPr>
                <w:rFonts w:ascii="Corbel" w:hAnsi="Corbel"/>
                <w:caps w:val="0"/>
                <w:sz w:val="14"/>
                <w:szCs w:val="14"/>
              </w:rPr>
              <w:t>©</w:t>
            </w:r>
            <w:r>
              <w:rPr>
                <w:rFonts w:asciiTheme="minorHAnsi" w:hAnsiTheme="minorHAnsi"/>
                <w:caps w:val="0"/>
                <w:sz w:val="14"/>
                <w:szCs w:val="14"/>
              </w:rPr>
              <w:t xml:space="preserve"> a</w:t>
            </w:r>
            <w:r w:rsidRPr="00AB35AB">
              <w:rPr>
                <w:rFonts w:asciiTheme="minorHAnsi" w:hAnsiTheme="minorHAnsi"/>
                <w:caps w:val="0"/>
                <w:sz w:val="14"/>
                <w:szCs w:val="14"/>
              </w:rPr>
              <w:t>bcnov</w:t>
            </w:r>
            <w:r w:rsidR="00D243A9">
              <w:rPr>
                <w:rFonts w:asciiTheme="minorHAnsi" w:hAnsiTheme="minorHAnsi"/>
                <w:caps w:val="0"/>
                <w:sz w:val="14"/>
                <w:szCs w:val="14"/>
              </w:rPr>
              <w:t>a B.V</w:t>
            </w:r>
            <w:r w:rsidRPr="00AB35AB">
              <w:rPr>
                <w:rFonts w:asciiTheme="minorHAnsi" w:hAnsiTheme="minorHAnsi"/>
                <w:sz w:val="14"/>
                <w:szCs w:val="14"/>
              </w:rPr>
              <w:t>. 20</w:t>
            </w:r>
            <w:r w:rsidR="0099753F">
              <w:rPr>
                <w:rFonts w:asciiTheme="minorHAnsi" w:hAnsiTheme="minorHAnsi"/>
                <w:sz w:val="14"/>
                <w:szCs w:val="14"/>
              </w:rPr>
              <w:t>200</w:t>
            </w:r>
            <w:r w:rsidR="00FF7452">
              <w:rPr>
                <w:rFonts w:asciiTheme="minorHAnsi" w:hAnsiTheme="minorHAnsi"/>
                <w:sz w:val="14"/>
                <w:szCs w:val="14"/>
              </w:rPr>
              <w:t>610</w:t>
            </w:r>
          </w:p>
        </w:tc>
      </w:tr>
      <w:tr w:rsidR="00AB35AB" w:rsidRPr="00ED31BF" w14:paraId="0482676E" w14:textId="77777777" w:rsidTr="00ED31BF">
        <w:trPr>
          <w:trHeight w:val="360"/>
        </w:trPr>
        <w:tc>
          <w:tcPr>
            <w:tcW w:w="0" w:type="auto"/>
            <w:shd w:val="clear" w:color="auto" w:fill="auto"/>
          </w:tcPr>
          <w:p w14:paraId="2B33FD1F" w14:textId="77777777" w:rsidR="00AB35AB" w:rsidRDefault="00AB35AB" w:rsidP="00ED31BF">
            <w:pPr>
              <w:pStyle w:val="Subtitelabcnova"/>
            </w:pPr>
          </w:p>
        </w:tc>
      </w:tr>
      <w:tr w:rsidR="00ED2A10" w:rsidRPr="00ED31BF" w14:paraId="6623DA32" w14:textId="77777777" w:rsidTr="00ED31BF">
        <w:trPr>
          <w:trHeight w:val="360"/>
        </w:trPr>
        <w:tc>
          <w:tcPr>
            <w:tcW w:w="0" w:type="auto"/>
            <w:shd w:val="clear" w:color="auto" w:fill="auto"/>
          </w:tcPr>
          <w:p w14:paraId="38EFE4A8" w14:textId="77777777" w:rsidR="00ED2A10" w:rsidRDefault="00ED2A10" w:rsidP="00ED2A10">
            <w:pPr>
              <w:pStyle w:val="Subtitelabcnova"/>
              <w:jc w:val="left"/>
            </w:pPr>
          </w:p>
        </w:tc>
      </w:tr>
    </w:tbl>
    <w:p w14:paraId="08768FDA" w14:textId="77777777" w:rsidR="00ED2A10" w:rsidRPr="00ED31BF" w:rsidRDefault="00ED2A10" w:rsidP="00ED31BF">
      <w:pPr>
        <w:pStyle w:val="Basistekstabcnova"/>
      </w:pPr>
    </w:p>
    <w:p w14:paraId="47794FF3" w14:textId="77777777" w:rsidR="00ED2A10" w:rsidRDefault="00ED2A10" w:rsidP="000B46BB">
      <w:pPr>
        <w:pStyle w:val="Basistekstabcnova"/>
      </w:pPr>
    </w:p>
    <w:p w14:paraId="13FCE822" w14:textId="77777777" w:rsidR="00EB5D23" w:rsidRPr="00EB5D23" w:rsidRDefault="00EB5D23" w:rsidP="00583536">
      <w:pPr>
        <w:pStyle w:val="Basistekstabcnova"/>
      </w:pPr>
    </w:p>
    <w:p w14:paraId="6862256F" w14:textId="77777777" w:rsidR="00EB5D23" w:rsidRDefault="00EB5D23" w:rsidP="001F60A8">
      <w:pPr>
        <w:pStyle w:val="Basistekstabcnova"/>
      </w:pPr>
    </w:p>
    <w:p w14:paraId="4BD1F903" w14:textId="77777777" w:rsidR="00FD5071" w:rsidRPr="00ED33E2" w:rsidRDefault="00FD5071" w:rsidP="00FD5071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490561714"/>
      <w:bookmarkStart w:id="1" w:name="_Toc42690972"/>
      <w:bookmarkStart w:id="2" w:name="_Toc467236119"/>
      <w:bookmarkStart w:id="3" w:name="_Toc463361823"/>
      <w:r w:rsidRPr="00ED33E2">
        <w:rPr>
          <w:color w:val="6CBCCA"/>
        </w:rPr>
        <w:lastRenderedPageBreak/>
        <w:t xml:space="preserve">Formulier A </w:t>
      </w:r>
      <w:r w:rsidRPr="00ED33E2">
        <w:rPr>
          <w:color w:val="6CBCCA"/>
        </w:rPr>
        <w:tab/>
      </w:r>
      <w:r w:rsidRPr="00ED33E2">
        <w:rPr>
          <w:color w:val="6CBCCA"/>
          <w:sz w:val="32"/>
        </w:rPr>
        <w:t>Verklaring Financieel-economische draagkracht</w:t>
      </w:r>
      <w:bookmarkEnd w:id="0"/>
      <w:bookmarkEnd w:id="1"/>
    </w:p>
    <w:bookmarkEnd w:id="2"/>
    <w:bookmarkEnd w:id="3"/>
    <w:p w14:paraId="514ACEAA" w14:textId="77777777" w:rsidR="00FD5071" w:rsidRPr="005B2890" w:rsidRDefault="00FD5071" w:rsidP="00FD5071">
      <w:pPr>
        <w:rPr>
          <w:rFonts w:ascii="Trebuchet MS" w:hAnsi="Trebuchet MS"/>
          <w:b/>
          <w:sz w:val="28"/>
        </w:rPr>
      </w:pPr>
    </w:p>
    <w:p w14:paraId="3DE74326" w14:textId="4FB4AE6F" w:rsidR="00FD5071" w:rsidRPr="00FD5071" w:rsidRDefault="00FD5071" w:rsidP="00FD5071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>egadigde verklaart door deze verklaring over voldoende financiële en economische draagkracht te beschikken voor (continu</w:t>
      </w:r>
      <w:r>
        <w:rPr>
          <w:sz w:val="20"/>
          <w:szCs w:val="20"/>
        </w:rPr>
        <w:t>ïteit in) de uitvoering van de O</w:t>
      </w:r>
      <w:r w:rsidRPr="00FD5071">
        <w:rPr>
          <w:sz w:val="20"/>
          <w:szCs w:val="20"/>
        </w:rPr>
        <w:t xml:space="preserve">pdracht. </w:t>
      </w:r>
    </w:p>
    <w:p w14:paraId="6C07D827" w14:textId="77777777" w:rsidR="00FD5071" w:rsidRPr="00FD5071" w:rsidRDefault="00FD5071" w:rsidP="00FD5071">
      <w:pPr>
        <w:pStyle w:val="Basistekstabcnova"/>
        <w:rPr>
          <w:sz w:val="20"/>
          <w:szCs w:val="20"/>
        </w:rPr>
      </w:pPr>
    </w:p>
    <w:p w14:paraId="2580094C" w14:textId="3441203D" w:rsidR="00FD5071" w:rsidRDefault="00FD5071" w:rsidP="00FD5071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</w:t>
      </w:r>
      <w:r w:rsidRPr="00FD5071">
        <w:rPr>
          <w:sz w:val="20"/>
          <w:szCs w:val="20"/>
        </w:rPr>
        <w:t xml:space="preserve">e </w:t>
      </w:r>
      <w:r>
        <w:rPr>
          <w:sz w:val="20"/>
          <w:szCs w:val="20"/>
        </w:rPr>
        <w:t xml:space="preserve">liquiditeits- </w:t>
      </w:r>
      <w:r w:rsidRPr="00FD5071">
        <w:rPr>
          <w:sz w:val="20"/>
          <w:szCs w:val="20"/>
        </w:rPr>
        <w:t>en solvabiliteitsratio worden berekend met gebruikmaking van onderstaande formules:</w:t>
      </w:r>
    </w:p>
    <w:p w14:paraId="417E8739" w14:textId="77777777" w:rsidR="00FD5071" w:rsidRDefault="00FD5071" w:rsidP="00FD5071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FD5071" w14:paraId="29CA48FF" w14:textId="77777777" w:rsidTr="00AD7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368BBC79" w14:textId="77777777" w:rsidR="00FD5071" w:rsidRP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Liquiditeit</w:t>
            </w:r>
          </w:p>
        </w:tc>
      </w:tr>
      <w:tr w:rsidR="00FD5071" w14:paraId="0AE97627" w14:textId="77777777" w:rsidTr="00AD7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505F2CB6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(debiteuren + liquide middelen)</w:t>
            </w:r>
          </w:p>
          <w:p w14:paraId="6E43264B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>Liquiditeit   =   -----------------------------------------</w:t>
            </w:r>
          </w:p>
          <w:p w14:paraId="212105D5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kort vreemd vermogen</w:t>
            </w:r>
          </w:p>
        </w:tc>
      </w:tr>
    </w:tbl>
    <w:p w14:paraId="39666B5E" w14:textId="77777777" w:rsidR="00FD5071" w:rsidRDefault="00FD5071" w:rsidP="00FD5071">
      <w:pPr>
        <w:pStyle w:val="Opsommingbolletje3eniveauabcnova"/>
        <w:numPr>
          <w:ilvl w:val="0"/>
          <w:numId w:val="0"/>
        </w:numPr>
        <w:ind w:left="852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FD5071" w14:paraId="76AAD3E8" w14:textId="77777777" w:rsidTr="00AD7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2931CDA4" w14:textId="77777777" w:rsidR="00FD5071" w:rsidRP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  <w:rPr>
                <w:b/>
              </w:rPr>
            </w:pPr>
            <w:r w:rsidRPr="00FD5071">
              <w:rPr>
                <w:b/>
              </w:rPr>
              <w:t>Solvabiliteit</w:t>
            </w:r>
          </w:p>
        </w:tc>
      </w:tr>
      <w:tr w:rsidR="00FD5071" w14:paraId="588616CD" w14:textId="77777777" w:rsidTr="00AD7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1290687D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totaal eigen vermogen x 100%</w:t>
            </w:r>
          </w:p>
          <w:p w14:paraId="49054AF7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>Solvabiliteit   =   -----------------------------------------</w:t>
            </w:r>
          </w:p>
          <w:p w14:paraId="6B19D17A" w14:textId="77777777" w:rsidR="00FD5071" w:rsidRDefault="00FD5071" w:rsidP="00AD784B">
            <w:pPr>
              <w:pStyle w:val="Opsommingbolletje3eniveauabcnova"/>
              <w:numPr>
                <w:ilvl w:val="0"/>
                <w:numId w:val="0"/>
              </w:numPr>
            </w:pPr>
            <w:r>
              <w:t xml:space="preserve">                                                balanstotaal</w:t>
            </w:r>
          </w:p>
        </w:tc>
      </w:tr>
    </w:tbl>
    <w:p w14:paraId="3BF163BA" w14:textId="77777777" w:rsidR="00FD5071" w:rsidRDefault="00FD5071" w:rsidP="00FD5071">
      <w:pPr>
        <w:pStyle w:val="Basistekstabcnova"/>
        <w:rPr>
          <w:sz w:val="20"/>
          <w:szCs w:val="20"/>
        </w:rPr>
      </w:pPr>
    </w:p>
    <w:p w14:paraId="2E165EFD" w14:textId="75E72AAA" w:rsidR="00FD5071" w:rsidRDefault="00FD5071" w:rsidP="00FD5071">
      <w:pPr>
        <w:pStyle w:val="Basistekstabcnova"/>
        <w:rPr>
          <w:sz w:val="20"/>
          <w:szCs w:val="20"/>
        </w:rPr>
      </w:pPr>
      <w:r>
        <w:rPr>
          <w:sz w:val="20"/>
          <w:szCs w:val="20"/>
        </w:rPr>
        <w:t>De G</w:t>
      </w:r>
      <w:r w:rsidRPr="00FD5071">
        <w:rPr>
          <w:sz w:val="20"/>
          <w:szCs w:val="20"/>
        </w:rPr>
        <w:t>egadigde heeft met betrekking tot de liquiditeit en solvabiliteit over de afgelopen boekjaren de o</w:t>
      </w:r>
      <w:r>
        <w:rPr>
          <w:sz w:val="20"/>
          <w:szCs w:val="20"/>
        </w:rPr>
        <w:t xml:space="preserve">nderstaande resultaten bereikt: </w:t>
      </w:r>
    </w:p>
    <w:p w14:paraId="2B46DC1D" w14:textId="77777777" w:rsidR="00FD5071" w:rsidRPr="00FD5071" w:rsidRDefault="00FD5071" w:rsidP="00FD5071">
      <w:pPr>
        <w:pStyle w:val="Basistekstabcnova"/>
        <w:rPr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FD5071" w14:paraId="64BB49F5" w14:textId="77777777" w:rsidTr="00EB1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</w:tcPr>
          <w:p w14:paraId="347A9DA9" w14:textId="0C4D0881" w:rsidR="00FD5071" w:rsidRPr="00FD5071" w:rsidRDefault="00FD5071" w:rsidP="00FD5071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Jaar</w:t>
            </w:r>
          </w:p>
        </w:tc>
        <w:tc>
          <w:tcPr>
            <w:tcW w:w="2552" w:type="dxa"/>
          </w:tcPr>
          <w:p w14:paraId="5EFF272C" w14:textId="024BF9A2" w:rsidR="00FD5071" w:rsidRPr="00FD5071" w:rsidRDefault="00FD5071" w:rsidP="00FD5071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Liquiditeitsratio</w:t>
            </w:r>
          </w:p>
        </w:tc>
        <w:tc>
          <w:tcPr>
            <w:tcW w:w="2410" w:type="dxa"/>
          </w:tcPr>
          <w:p w14:paraId="7D8EA776" w14:textId="37B47B3E" w:rsidR="00FD5071" w:rsidRPr="00FD5071" w:rsidRDefault="00FD5071" w:rsidP="00FD5071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D5071">
              <w:rPr>
                <w:rFonts w:asciiTheme="minorHAnsi" w:hAnsiTheme="minorHAnsi"/>
                <w:b/>
                <w:sz w:val="22"/>
                <w:szCs w:val="22"/>
              </w:rPr>
              <w:t>Solvabiliteitsratio</w:t>
            </w:r>
          </w:p>
        </w:tc>
      </w:tr>
      <w:tr w:rsidR="00FD5071" w14:paraId="210C58C7" w14:textId="77777777" w:rsidTr="00EB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1129" w:type="dxa"/>
          </w:tcPr>
          <w:p w14:paraId="33588766" w14:textId="2B31D546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201</w:t>
            </w:r>
            <w:r w:rsidR="00D733A5">
              <w:rPr>
                <w:rFonts w:ascii="Trebuchet MS" w:hAnsi="Trebuchet MS"/>
                <w:sz w:val="20"/>
              </w:rPr>
              <w:t>7</w:t>
            </w:r>
          </w:p>
        </w:tc>
        <w:tc>
          <w:tcPr>
            <w:tcW w:w="2552" w:type="dxa"/>
          </w:tcPr>
          <w:p w14:paraId="664F1AA3" w14:textId="77777777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</w:tcPr>
          <w:p w14:paraId="03BDBD1B" w14:textId="77777777" w:rsidR="00FD5071" w:rsidRDefault="00FD5071" w:rsidP="00FD5071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</w:tr>
      <w:tr w:rsidR="00FD5071" w14:paraId="43026BA8" w14:textId="77777777" w:rsidTr="00EB1CD2">
        <w:trPr>
          <w:trHeight w:val="415"/>
        </w:trPr>
        <w:tc>
          <w:tcPr>
            <w:tcW w:w="1129" w:type="dxa"/>
          </w:tcPr>
          <w:p w14:paraId="71B684F6" w14:textId="0778B41A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201</w:t>
            </w:r>
            <w:r w:rsidR="00D733A5">
              <w:rPr>
                <w:rFonts w:ascii="Trebuchet MS" w:hAnsi="Trebuchet MS"/>
                <w:sz w:val="20"/>
              </w:rPr>
              <w:t>8</w:t>
            </w:r>
          </w:p>
        </w:tc>
        <w:tc>
          <w:tcPr>
            <w:tcW w:w="2552" w:type="dxa"/>
          </w:tcPr>
          <w:p w14:paraId="0217B3D4" w14:textId="77777777" w:rsidR="00FD5071" w:rsidRDefault="00FD5071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</w:tcPr>
          <w:p w14:paraId="625A7334" w14:textId="77777777" w:rsidR="00FD5071" w:rsidRDefault="00FD5071" w:rsidP="00FD5071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</w:tr>
      <w:tr w:rsidR="00D733A5" w14:paraId="3E2D6247" w14:textId="77777777" w:rsidTr="00EB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</w:tcPr>
          <w:p w14:paraId="6E07A824" w14:textId="5AC2F246" w:rsidR="00D733A5" w:rsidRDefault="00D733A5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2019</w:t>
            </w:r>
          </w:p>
        </w:tc>
        <w:tc>
          <w:tcPr>
            <w:tcW w:w="2552" w:type="dxa"/>
          </w:tcPr>
          <w:p w14:paraId="36CA6D48" w14:textId="77777777" w:rsidR="00D733A5" w:rsidRDefault="00D733A5" w:rsidP="001D0C44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</w:tcPr>
          <w:p w14:paraId="0ECF34E8" w14:textId="77777777" w:rsidR="00D733A5" w:rsidRDefault="00D733A5" w:rsidP="00FD5071">
            <w:pPr>
              <w:spacing w:line="240" w:lineRule="auto"/>
              <w:rPr>
                <w:rFonts w:ascii="Trebuchet MS" w:hAnsi="Trebuchet MS"/>
                <w:sz w:val="20"/>
              </w:rPr>
            </w:pPr>
          </w:p>
        </w:tc>
      </w:tr>
    </w:tbl>
    <w:p w14:paraId="64AF05AC" w14:textId="77777777" w:rsidR="00FD5071" w:rsidRDefault="00FD5071" w:rsidP="00FD5071">
      <w:pPr>
        <w:pStyle w:val="Basistekstabcnova"/>
      </w:pPr>
    </w:p>
    <w:p w14:paraId="5489876F" w14:textId="77777777" w:rsidR="00FD5071" w:rsidRDefault="00FD5071" w:rsidP="00FD5071">
      <w:pPr>
        <w:pStyle w:val="Basistekstabcnova"/>
      </w:pPr>
    </w:p>
    <w:p w14:paraId="3B1D9999" w14:textId="77777777" w:rsidR="00FD5071" w:rsidRDefault="00FD5071" w:rsidP="00FD5071">
      <w:pPr>
        <w:pStyle w:val="Basistekstabcnova"/>
      </w:pPr>
    </w:p>
    <w:p w14:paraId="799A481D" w14:textId="77777777" w:rsidR="00FD5071" w:rsidRDefault="00FD5071" w:rsidP="00FD5071">
      <w:pPr>
        <w:pStyle w:val="Basistekstabcnova"/>
      </w:pPr>
    </w:p>
    <w:p w14:paraId="29797F1D" w14:textId="14ECE9A2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388D045B" w14:textId="22A36011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5FCBA5C5" w14:textId="277FE9AE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70A93C6C" w14:textId="07585F78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02466A76" w14:textId="039D60D2" w:rsid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2288706E" w14:textId="3A5842A0" w:rsidR="00FD5071" w:rsidRPr="00E231AB" w:rsidRDefault="00FD5071" w:rsidP="00FD5071">
      <w:pPr>
        <w:pStyle w:val="Bijlagekop1abcnova"/>
        <w:numPr>
          <w:ilvl w:val="0"/>
          <w:numId w:val="0"/>
        </w:numPr>
        <w:rPr>
          <w:color w:val="6CBCCA"/>
        </w:rPr>
      </w:pPr>
      <w:bookmarkStart w:id="4" w:name="_Toc42690973"/>
      <w:r w:rsidRPr="00E231AB">
        <w:rPr>
          <w:color w:val="6CBCCA"/>
        </w:rPr>
        <w:lastRenderedPageBreak/>
        <w:t xml:space="preserve">Formulier B </w:t>
      </w:r>
      <w:r w:rsidRPr="00E231AB">
        <w:rPr>
          <w:color w:val="6CBCCA"/>
        </w:rPr>
        <w:tab/>
        <w:t>Model referentieproject</w:t>
      </w:r>
      <w:r>
        <w:rPr>
          <w:color w:val="6CBCCA"/>
        </w:rPr>
        <w:t xml:space="preserve"> </w:t>
      </w:r>
      <w:r w:rsidRPr="006B6992">
        <w:rPr>
          <w:color w:val="6CBCCA"/>
        </w:rPr>
        <w:t>Kerncompetentie 1</w:t>
      </w:r>
      <w:r w:rsidR="00675707" w:rsidRPr="006B6992">
        <w:rPr>
          <w:color w:val="6CBCCA"/>
        </w:rPr>
        <w:t>-</w:t>
      </w:r>
      <w:r w:rsidR="001C1768">
        <w:rPr>
          <w:color w:val="6CBCCA"/>
        </w:rPr>
        <w:t>2 + Selectiecriterium 1-3</w:t>
      </w:r>
      <w:bookmarkEnd w:id="4"/>
    </w:p>
    <w:p w14:paraId="674DE368" w14:textId="341D6DED" w:rsidR="00FD5071" w:rsidRPr="009902B0" w:rsidRDefault="00FD5071" w:rsidP="00FD5071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>Door middel van het invullen van dit formulier geeft de Gegadigde aan te voldoen aan de gestelde minimale technische bekwaamheid, zoal</w:t>
      </w:r>
      <w:r w:rsidR="009902B0">
        <w:rPr>
          <w:rFonts w:cs="Tahoma"/>
          <w:sz w:val="20"/>
          <w:szCs w:val="20"/>
        </w:rPr>
        <w:t>s omschreven in</w:t>
      </w:r>
      <w:r w:rsidRPr="009902B0">
        <w:rPr>
          <w:rFonts w:cs="Tahoma"/>
          <w:sz w:val="20"/>
          <w:szCs w:val="20"/>
        </w:rPr>
        <w:t xml:space="preserve"> de </w:t>
      </w:r>
      <w:r w:rsidR="00B30549" w:rsidRPr="009902B0">
        <w:rPr>
          <w:rFonts w:cs="Tahoma"/>
          <w:sz w:val="20"/>
          <w:szCs w:val="20"/>
        </w:rPr>
        <w:t>S</w:t>
      </w:r>
      <w:r w:rsidRPr="009902B0">
        <w:rPr>
          <w:rFonts w:cs="Tahoma"/>
          <w:sz w:val="20"/>
          <w:szCs w:val="20"/>
        </w:rPr>
        <w:t xml:space="preserve">electieleidraad. </w:t>
      </w:r>
    </w:p>
    <w:p w14:paraId="3219F682" w14:textId="77777777" w:rsidR="00FD5071" w:rsidRPr="00E231AB" w:rsidRDefault="00FD5071" w:rsidP="00FD5071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FD5071" w:rsidRPr="00E231AB" w14:paraId="495EB389" w14:textId="77777777" w:rsidTr="00AD784B">
        <w:trPr>
          <w:trHeight w:val="283"/>
        </w:trPr>
        <w:tc>
          <w:tcPr>
            <w:tcW w:w="8931" w:type="dxa"/>
            <w:gridSpan w:val="3"/>
            <w:shd w:val="clear" w:color="auto" w:fill="81BDC9"/>
          </w:tcPr>
          <w:p w14:paraId="29129805" w14:textId="77777777" w:rsidR="00FD5071" w:rsidRPr="00EB1CD2" w:rsidRDefault="00FD5071" w:rsidP="00AD784B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FD5071" w:rsidRPr="00E231AB" w14:paraId="5874A25E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11A5FB1" w14:textId="12F5E35E" w:rsidR="00FD5071" w:rsidRPr="00EB1CD2" w:rsidRDefault="00EB1CD2" w:rsidP="00EB1CD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Door welke partij</w:t>
            </w:r>
            <w:r w:rsidR="00FD5071" w:rsidRPr="00EB1CD2">
              <w:rPr>
                <w:rFonts w:cs="Tahoma"/>
                <w:sz w:val="20"/>
                <w:szCs w:val="20"/>
              </w:rPr>
              <w:t xml:space="preserve"> uitgevoerd</w:t>
            </w:r>
          </w:p>
        </w:tc>
        <w:tc>
          <w:tcPr>
            <w:tcW w:w="4962" w:type="dxa"/>
            <w:shd w:val="clear" w:color="auto" w:fill="auto"/>
          </w:tcPr>
          <w:p w14:paraId="7BD5E9BB" w14:textId="77777777" w:rsidR="00FD5071" w:rsidRPr="00EB1CD2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Inschrijver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Samenwerkende partij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675707" w:rsidRPr="008B09B4" w14:paraId="64F72C01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5AFCE02" w14:textId="77777777" w:rsidR="00675707" w:rsidRPr="008B09B4" w:rsidRDefault="00675707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147EF12E" w14:textId="77777777" w:rsidR="00675707" w:rsidRPr="008B09B4" w:rsidRDefault="00675707" w:rsidP="00FF7452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76BEF7FD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9600856" w14:textId="77777777" w:rsidR="00675707" w:rsidRPr="008B09B4" w:rsidRDefault="00675707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742CD39C" w14:textId="77777777" w:rsidR="00675707" w:rsidRPr="008B09B4" w:rsidRDefault="00675707" w:rsidP="00FF7452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37C3E268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5654D82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1A5B3318" w14:textId="77777777" w:rsidR="00FD5071" w:rsidRPr="008B09B4" w:rsidDel="0050433C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71B904BC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0D17C95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2FA540F0" w14:textId="77777777" w:rsidR="00FD5071" w:rsidRPr="008B09B4" w:rsidRDefault="00FD5071" w:rsidP="00AD784B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21E1CB1F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827E1D4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Omvang project in m</w:t>
            </w:r>
            <w:r w:rsidRPr="008B09B4">
              <w:rPr>
                <w:rFonts w:cs="Tahoma"/>
                <w:sz w:val="20"/>
                <w:szCs w:val="20"/>
                <w:vertAlign w:val="superscript"/>
              </w:rPr>
              <w:t>2</w:t>
            </w:r>
            <w:r w:rsidRPr="008B09B4">
              <w:rPr>
                <w:rFonts w:cs="Tahoma"/>
                <w:sz w:val="20"/>
                <w:szCs w:val="20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0D0F5FFB" w14:textId="77777777" w:rsidR="00FD5071" w:rsidRPr="008B09B4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8B09B4" w14:paraId="6EE98B39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FB69060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49CD9568" w14:textId="77777777" w:rsidR="00FD5071" w:rsidRPr="008B09B4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FD5071" w:rsidRPr="00E231AB" w14:paraId="335577D9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08EFEC0" w14:textId="77777777" w:rsidR="00FD5071" w:rsidRPr="008B09B4" w:rsidRDefault="00FD5071" w:rsidP="00AD784B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58CFB4BC" w14:textId="77777777" w:rsidR="00FD5071" w:rsidRPr="00EB1CD2" w:rsidRDefault="00FD5071" w:rsidP="00AD784B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901507" w:rsidRPr="00E231AB" w14:paraId="41D70850" w14:textId="77777777" w:rsidTr="00AD784B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A1DE590" w14:textId="46492EED" w:rsidR="00901507" w:rsidRPr="008B09B4" w:rsidRDefault="00901507" w:rsidP="009015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Punten behaald volgens Gegadigde</w:t>
            </w:r>
          </w:p>
        </w:tc>
        <w:tc>
          <w:tcPr>
            <w:tcW w:w="4962" w:type="dxa"/>
            <w:shd w:val="clear" w:color="auto" w:fill="auto"/>
          </w:tcPr>
          <w:p w14:paraId="47FCA1C6" w14:textId="7F8F8DBC" w:rsidR="00901507" w:rsidRPr="008B09B4" w:rsidRDefault="00901507" w:rsidP="009015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901507" w:rsidRPr="00E231AB" w14:paraId="66B36B58" w14:textId="77777777" w:rsidTr="00AD784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70E39AB8" w14:textId="77777777" w:rsidR="00901507" w:rsidRPr="00EB1CD2" w:rsidRDefault="00901507" w:rsidP="00901507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901507" w:rsidRPr="00E231AB" w14:paraId="6544BF49" w14:textId="77777777" w:rsidTr="00AD784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0C29FB65" w14:textId="0A689EF7" w:rsidR="00901507" w:rsidRPr="00EB1CD2" w:rsidRDefault="00901507" w:rsidP="00901507">
            <w:pPr>
              <w:rPr>
                <w:sz w:val="20"/>
                <w:szCs w:val="20"/>
              </w:rPr>
            </w:pPr>
            <w:r w:rsidRPr="00EB1CD2">
              <w:rPr>
                <w:sz w:val="20"/>
                <w:szCs w:val="20"/>
              </w:rPr>
              <w:t>Gegadigde was zelf verantwoordelijk voor een</w:t>
            </w:r>
            <w:r>
              <w:rPr>
                <w:sz w:val="20"/>
                <w:szCs w:val="20"/>
              </w:rPr>
              <w:t xml:space="preserve"> ontwerp</w:t>
            </w:r>
            <w:r w:rsidRPr="00EB1CD2">
              <w:rPr>
                <w:sz w:val="20"/>
                <w:szCs w:val="20"/>
              </w:rPr>
              <w:t xml:space="preserve"> opdracht</w:t>
            </w:r>
            <w:r>
              <w:rPr>
                <w:sz w:val="20"/>
                <w:szCs w:val="20"/>
              </w:rPr>
              <w:t xml:space="preserve"> </w:t>
            </w:r>
            <w:r w:rsidRPr="00EB1CD2">
              <w:rPr>
                <w:sz w:val="20"/>
                <w:szCs w:val="20"/>
              </w:rPr>
              <w:t xml:space="preserve">met een minimale omvang van </w:t>
            </w:r>
            <w:r>
              <w:rPr>
                <w:sz w:val="20"/>
                <w:szCs w:val="20"/>
              </w:rPr>
              <w:t>5.000 m2</w:t>
            </w:r>
            <w:r w:rsidRPr="00EB1CD2">
              <w:rPr>
                <w:sz w:val="20"/>
                <w:szCs w:val="20"/>
              </w:rPr>
              <w:t xml:space="preserve"> bruto vloeroppervlakte (bvo). Het gebouw dient te zijn opgeleverd binnen een termijn van vijf (5) jaar teruggerekend vanaf de uiterste aanmeldingsdatum van deze aanbestedingsprocedure.</w:t>
            </w:r>
          </w:p>
          <w:p w14:paraId="419DFECC" w14:textId="77777777" w:rsidR="00901507" w:rsidRPr="00EB1CD2" w:rsidRDefault="00901507" w:rsidP="00901507">
            <w:pPr>
              <w:rPr>
                <w:sz w:val="20"/>
                <w:szCs w:val="20"/>
              </w:rPr>
            </w:pPr>
          </w:p>
        </w:tc>
      </w:tr>
      <w:tr w:rsidR="00901507" w:rsidRPr="00E231AB" w14:paraId="40674C35" w14:textId="77777777" w:rsidTr="00AD784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196B31EF" w14:textId="77777777" w:rsidR="00901507" w:rsidRPr="00EB1CD2" w:rsidRDefault="00901507" w:rsidP="00901507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>Omschrijving/specificatie waaruit blijkt dat wel/niet wordt voldaan</w:t>
            </w:r>
          </w:p>
        </w:tc>
      </w:tr>
      <w:tr w:rsidR="00901507" w:rsidRPr="00E231AB" w14:paraId="0CB81AC5" w14:textId="77777777" w:rsidTr="008B09B4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3"/>
            <w:shd w:val="clear" w:color="auto" w:fill="auto"/>
          </w:tcPr>
          <w:p w14:paraId="55E35170" w14:textId="77777777" w:rsidR="00901507" w:rsidRPr="00EB1CD2" w:rsidRDefault="00901507" w:rsidP="009015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901507" w:rsidRPr="00E231AB" w14:paraId="70E2FFA6" w14:textId="77777777" w:rsidTr="00AD784B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0DE7AC52" w14:textId="77777777" w:rsidR="00901507" w:rsidRPr="00EB1CD2" w:rsidRDefault="00901507" w:rsidP="00901507">
            <w:pPr>
              <w:spacing w:line="260" w:lineRule="atLeast"/>
              <w:rPr>
                <w:rFonts w:cs="Tahoma"/>
                <w:b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b/>
                <w:color w:val="000000"/>
                <w:sz w:val="20"/>
                <w:szCs w:val="20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0BCA7479" w14:textId="77777777" w:rsidR="00901507" w:rsidRPr="00EB1CD2" w:rsidRDefault="00901507" w:rsidP="00901507">
            <w:pPr>
              <w:spacing w:line="260" w:lineRule="atLeast"/>
              <w:rPr>
                <w:rFonts w:cs="Tahoma"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626ED7C1" w14:textId="77777777" w:rsidR="00FD5071" w:rsidRPr="00FD5071" w:rsidRDefault="00FD5071" w:rsidP="00FD5071">
      <w:pPr>
        <w:pStyle w:val="Basistekstabcnova"/>
        <w:spacing w:line="480" w:lineRule="auto"/>
        <w:rPr>
          <w:sz w:val="20"/>
          <w:szCs w:val="20"/>
        </w:rPr>
      </w:pPr>
    </w:p>
    <w:p w14:paraId="05E1FCB4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49A83D10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563B6714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3FEE430E" w14:textId="77777777" w:rsidR="00EB1CD2" w:rsidRPr="00FD5071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43F1E806" w14:textId="02535821" w:rsidR="008B09B4" w:rsidRDefault="00EB1CD2" w:rsidP="00EB1CD2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5268A9FA" w14:textId="77777777" w:rsidR="008B09B4" w:rsidRDefault="008B09B4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44DBA4F" w14:textId="6FF80516" w:rsidR="008B09B4" w:rsidRPr="00E231AB" w:rsidRDefault="008B09B4" w:rsidP="008B09B4">
      <w:pPr>
        <w:pStyle w:val="Bijlagekop1abcnova"/>
        <w:numPr>
          <w:ilvl w:val="0"/>
          <w:numId w:val="0"/>
        </w:numPr>
        <w:rPr>
          <w:color w:val="6CBCCA"/>
        </w:rPr>
      </w:pPr>
      <w:bookmarkStart w:id="5" w:name="_Toc42690974"/>
      <w:r w:rsidRPr="00E231AB">
        <w:rPr>
          <w:color w:val="6CBCCA"/>
        </w:rPr>
        <w:lastRenderedPageBreak/>
        <w:t xml:space="preserve">Formulier </w:t>
      </w:r>
      <w:r w:rsidR="001C1768">
        <w:rPr>
          <w:color w:val="6CBCCA"/>
        </w:rPr>
        <w:t>C</w:t>
      </w:r>
      <w:r w:rsidRPr="00E231AB">
        <w:rPr>
          <w:color w:val="6CBCCA"/>
        </w:rPr>
        <w:t xml:space="preserve"> </w:t>
      </w:r>
      <w:r w:rsidRPr="00E231AB">
        <w:rPr>
          <w:color w:val="6CBCCA"/>
        </w:rPr>
        <w:tab/>
        <w:t>Model referentieproject</w:t>
      </w:r>
      <w:r>
        <w:rPr>
          <w:color w:val="6CBCCA"/>
        </w:rPr>
        <w:t xml:space="preserve"> </w:t>
      </w:r>
      <w:r w:rsidR="003524AC">
        <w:rPr>
          <w:color w:val="6CBCCA"/>
        </w:rPr>
        <w:t>Selectiecriterium</w:t>
      </w:r>
      <w:r w:rsidRPr="006B6992">
        <w:rPr>
          <w:color w:val="6CBCCA"/>
        </w:rPr>
        <w:t xml:space="preserve"> </w:t>
      </w:r>
      <w:r w:rsidR="008C78A8">
        <w:rPr>
          <w:color w:val="6CBCCA"/>
        </w:rPr>
        <w:t>4</w:t>
      </w:r>
      <w:bookmarkEnd w:id="5"/>
    </w:p>
    <w:p w14:paraId="04F1350E" w14:textId="77777777" w:rsidR="008B09B4" w:rsidRPr="009902B0" w:rsidRDefault="008B09B4" w:rsidP="008B09B4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>Door middel van het invullen van dit formulier geeft de Gegadigde aan te voldoen aan de gestelde minimale technische bekwaamheid, zoal</w:t>
      </w:r>
      <w:r>
        <w:rPr>
          <w:rFonts w:cs="Tahoma"/>
          <w:sz w:val="20"/>
          <w:szCs w:val="20"/>
        </w:rPr>
        <w:t>s omschreven in</w:t>
      </w:r>
      <w:r w:rsidRPr="009902B0">
        <w:rPr>
          <w:rFonts w:cs="Tahoma"/>
          <w:sz w:val="20"/>
          <w:szCs w:val="20"/>
        </w:rPr>
        <w:t xml:space="preserve"> de Selectieleidraad. </w:t>
      </w:r>
    </w:p>
    <w:p w14:paraId="348D1116" w14:textId="77777777" w:rsidR="008B09B4" w:rsidRPr="00E231AB" w:rsidRDefault="008B09B4" w:rsidP="008B09B4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8B09B4" w:rsidRPr="00E231AB" w14:paraId="68F4F3CC" w14:textId="77777777" w:rsidTr="00FF7452">
        <w:trPr>
          <w:trHeight w:val="283"/>
        </w:trPr>
        <w:tc>
          <w:tcPr>
            <w:tcW w:w="8931" w:type="dxa"/>
            <w:gridSpan w:val="3"/>
            <w:shd w:val="clear" w:color="auto" w:fill="81BDC9"/>
          </w:tcPr>
          <w:p w14:paraId="22D538E8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8B09B4" w:rsidRPr="00E231AB" w14:paraId="2C8D8BEC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839B8F2" w14:textId="77777777" w:rsidR="008B09B4" w:rsidRPr="00EB1CD2" w:rsidRDefault="008B09B4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7978DB9A" w14:textId="77777777" w:rsidR="008B09B4" w:rsidRPr="00EB1CD2" w:rsidRDefault="008B09B4" w:rsidP="00FF7452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Inschrijver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Samenwerkende partij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675707" w:rsidRPr="008B09B4" w14:paraId="0C966661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D3DA2A4" w14:textId="578F0375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0955979" w14:textId="0CB0CE4B" w:rsidR="00675707" w:rsidRPr="008B09B4" w:rsidRDefault="00675707" w:rsidP="006757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623A69FB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0E24E8A" w14:textId="341A1995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04EBB990" w14:textId="038E7649" w:rsidR="00675707" w:rsidRPr="008B09B4" w:rsidDel="0050433C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21CFD636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600AF02" w14:textId="795B09A1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1346E51A" w14:textId="2F83090D" w:rsidR="00675707" w:rsidRPr="008B09B4" w:rsidRDefault="00675707" w:rsidP="006757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6F63EE76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D599F32" w14:textId="5F8BE9F2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Gebouwfunctie </w:t>
            </w:r>
          </w:p>
        </w:tc>
        <w:tc>
          <w:tcPr>
            <w:tcW w:w="4962" w:type="dxa"/>
            <w:shd w:val="clear" w:color="auto" w:fill="auto"/>
          </w:tcPr>
          <w:p w14:paraId="323D293E" w14:textId="70DFED3C" w:rsidR="00675707" w:rsidRPr="008B09B4" w:rsidRDefault="00675707" w:rsidP="00675707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3A0BE23F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59CC30C" w14:textId="0C2F7476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Omvang project in m</w:t>
            </w:r>
            <w:r w:rsidRPr="008B09B4">
              <w:rPr>
                <w:rFonts w:cs="Tahoma"/>
                <w:sz w:val="20"/>
                <w:szCs w:val="20"/>
                <w:vertAlign w:val="superscript"/>
              </w:rPr>
              <w:t>2</w:t>
            </w:r>
            <w:r w:rsidRPr="008B09B4">
              <w:rPr>
                <w:rFonts w:cs="Tahoma"/>
                <w:sz w:val="20"/>
                <w:szCs w:val="20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69F368E4" w14:textId="1F41FC60" w:rsidR="00675707" w:rsidRPr="008B09B4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8B09B4" w14:paraId="00C071A3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B245D72" w14:textId="6F9F002A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2D21B243" w14:textId="53A13C05" w:rsidR="00675707" w:rsidRPr="008B09B4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675707" w:rsidRPr="00E231AB" w14:paraId="385AA0C9" w14:textId="77777777" w:rsidTr="00FF7452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1D41DA7" w14:textId="6AE18D81" w:rsidR="00675707" w:rsidRPr="008B09B4" w:rsidRDefault="00675707" w:rsidP="00675707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8B09B4">
              <w:rPr>
                <w:rFonts w:cs="Tahoma"/>
                <w:sz w:val="20"/>
                <w:szCs w:val="20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71828CA6" w14:textId="60CEAB46" w:rsidR="00675707" w:rsidRPr="00EB1CD2" w:rsidRDefault="00675707" w:rsidP="00675707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1C2D4C" w:rsidRPr="00E231AB" w14:paraId="19C928D3" w14:textId="77777777" w:rsidTr="003C3191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302B7F4" w14:textId="77777777" w:rsidR="001C2D4C" w:rsidRPr="008B09B4" w:rsidRDefault="001C2D4C" w:rsidP="003C3191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Punten behaald volgens Gegadigde</w:t>
            </w:r>
          </w:p>
        </w:tc>
        <w:tc>
          <w:tcPr>
            <w:tcW w:w="4962" w:type="dxa"/>
            <w:shd w:val="clear" w:color="auto" w:fill="auto"/>
          </w:tcPr>
          <w:p w14:paraId="7A57EA6C" w14:textId="77777777" w:rsidR="001C2D4C" w:rsidRPr="008B09B4" w:rsidRDefault="001C2D4C" w:rsidP="003C3191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8B09B4" w:rsidRPr="00E231AB" w14:paraId="5F7A5D45" w14:textId="77777777" w:rsidTr="00FF7452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07D708D4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8B09B4" w:rsidRPr="00E231AB" w14:paraId="30FC157E" w14:textId="77777777" w:rsidTr="00FF7452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7458F901" w14:textId="53DF2910" w:rsidR="008B09B4" w:rsidRPr="00EB1CD2" w:rsidRDefault="008B09B4" w:rsidP="00FF7452">
            <w:pPr>
              <w:rPr>
                <w:sz w:val="20"/>
                <w:szCs w:val="20"/>
              </w:rPr>
            </w:pPr>
            <w:r w:rsidRPr="00EB1CD2">
              <w:rPr>
                <w:sz w:val="20"/>
                <w:szCs w:val="20"/>
              </w:rPr>
              <w:t>Gegadigde was zelf verantwoordelijk voor een</w:t>
            </w:r>
            <w:r>
              <w:rPr>
                <w:sz w:val="20"/>
                <w:szCs w:val="20"/>
              </w:rPr>
              <w:t xml:space="preserve"> ontwerp</w:t>
            </w:r>
            <w:r w:rsidRPr="00EB1CD2">
              <w:rPr>
                <w:sz w:val="20"/>
                <w:szCs w:val="20"/>
              </w:rPr>
              <w:t xml:space="preserve"> opdracht</w:t>
            </w:r>
            <w:r>
              <w:rPr>
                <w:sz w:val="20"/>
                <w:szCs w:val="20"/>
              </w:rPr>
              <w:t xml:space="preserve"> </w:t>
            </w:r>
            <w:r w:rsidRPr="00EB1CD2">
              <w:rPr>
                <w:sz w:val="20"/>
                <w:szCs w:val="20"/>
              </w:rPr>
              <w:t xml:space="preserve">met een minimale omvang van </w:t>
            </w:r>
            <w:r>
              <w:rPr>
                <w:sz w:val="20"/>
                <w:szCs w:val="20"/>
              </w:rPr>
              <w:t>3.000 m2</w:t>
            </w:r>
            <w:r w:rsidRPr="00EB1CD2">
              <w:rPr>
                <w:sz w:val="20"/>
                <w:szCs w:val="20"/>
              </w:rPr>
              <w:t xml:space="preserve"> bruto vloeroppervlakte (bvo). Het gebouw dient te zijn opgeleverd binnen een termijn van vijf (5) jaar teruggerekend vanaf de uiterste aanmeldingsdatum van deze aanbestedingsprocedure</w:t>
            </w:r>
            <w:r w:rsidR="00675707">
              <w:rPr>
                <w:sz w:val="20"/>
                <w:szCs w:val="20"/>
              </w:rPr>
              <w:t xml:space="preserve"> dan wel in  uitvoering te zijn genomen.</w:t>
            </w:r>
          </w:p>
          <w:p w14:paraId="14558C82" w14:textId="77777777" w:rsidR="008B09B4" w:rsidRPr="00EB1CD2" w:rsidRDefault="008B09B4" w:rsidP="00FF7452">
            <w:pPr>
              <w:rPr>
                <w:sz w:val="20"/>
                <w:szCs w:val="20"/>
              </w:rPr>
            </w:pPr>
          </w:p>
        </w:tc>
      </w:tr>
      <w:tr w:rsidR="008B09B4" w:rsidRPr="00E231AB" w14:paraId="67876875" w14:textId="77777777" w:rsidTr="00FF7452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51D15A70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>Omschrijving/specificatie waaruit blijkt dat wel/niet wordt voldaan</w:t>
            </w:r>
          </w:p>
        </w:tc>
      </w:tr>
      <w:tr w:rsidR="008B09B4" w:rsidRPr="00E231AB" w14:paraId="51609CC9" w14:textId="77777777" w:rsidTr="00FF7452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3"/>
            <w:shd w:val="clear" w:color="auto" w:fill="auto"/>
          </w:tcPr>
          <w:p w14:paraId="50BF2E50" w14:textId="77777777" w:rsidR="008B09B4" w:rsidRPr="00EB1CD2" w:rsidRDefault="008B09B4" w:rsidP="00FF7452">
            <w:pPr>
              <w:rPr>
                <w:i/>
                <w:iCs/>
                <w:sz w:val="20"/>
                <w:szCs w:val="20"/>
              </w:rPr>
            </w:pPr>
            <w:r w:rsidRPr="008B09B4">
              <w:rPr>
                <w:i/>
                <w:iCs/>
                <w:sz w:val="20"/>
                <w:szCs w:val="20"/>
              </w:rPr>
              <w:t>[In te vullende door gegadigde]</w:t>
            </w:r>
          </w:p>
        </w:tc>
      </w:tr>
      <w:tr w:rsidR="008B09B4" w:rsidRPr="00E231AB" w14:paraId="0CBBDF1B" w14:textId="77777777" w:rsidTr="00FF7452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026BB02D" w14:textId="77777777" w:rsidR="008B09B4" w:rsidRPr="00EB1CD2" w:rsidRDefault="008B09B4" w:rsidP="00FF7452">
            <w:pPr>
              <w:spacing w:line="260" w:lineRule="atLeast"/>
              <w:rPr>
                <w:rFonts w:cs="Tahoma"/>
                <w:b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b/>
                <w:color w:val="000000"/>
                <w:sz w:val="20"/>
                <w:szCs w:val="20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78526A10" w14:textId="77777777" w:rsidR="008B09B4" w:rsidRPr="00EB1CD2" w:rsidRDefault="008B09B4" w:rsidP="00FF7452">
            <w:pPr>
              <w:spacing w:line="260" w:lineRule="atLeast"/>
              <w:rPr>
                <w:rFonts w:cs="Tahoma"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1E6AB998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</w:p>
    <w:p w14:paraId="7F5ECB31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72A601DF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65A2B794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2E699470" w14:textId="77777777" w:rsidR="008B09B4" w:rsidRPr="00FD5071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23706734" w14:textId="77777777" w:rsidR="008B09B4" w:rsidRDefault="008B09B4" w:rsidP="008B09B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1BDD00C5" w14:textId="3F627D1B" w:rsidR="001C1768" w:rsidRPr="00E231AB" w:rsidRDefault="001C1768" w:rsidP="001C1768">
      <w:pPr>
        <w:pStyle w:val="Bijlagekop1abcnova"/>
        <w:numPr>
          <w:ilvl w:val="0"/>
          <w:numId w:val="0"/>
        </w:numPr>
        <w:rPr>
          <w:color w:val="6CBCCA"/>
        </w:rPr>
      </w:pPr>
      <w:bookmarkStart w:id="6" w:name="_Toc42690975"/>
      <w:r w:rsidRPr="00E231AB">
        <w:rPr>
          <w:color w:val="6CBCCA"/>
        </w:rPr>
        <w:lastRenderedPageBreak/>
        <w:t xml:space="preserve">Formulier </w:t>
      </w:r>
      <w:r>
        <w:rPr>
          <w:color w:val="6CBCCA"/>
        </w:rPr>
        <w:t>D</w:t>
      </w:r>
      <w:r w:rsidRPr="00E231AB">
        <w:rPr>
          <w:color w:val="6CBCCA"/>
        </w:rPr>
        <w:t xml:space="preserve"> </w:t>
      </w:r>
      <w:r w:rsidRPr="00E231AB">
        <w:rPr>
          <w:color w:val="6CBCCA"/>
        </w:rPr>
        <w:tab/>
      </w:r>
      <w:r>
        <w:rPr>
          <w:color w:val="6CBCCA"/>
        </w:rPr>
        <w:t>Checklist in te dienen stukken</w:t>
      </w:r>
      <w:bookmarkEnd w:id="6"/>
      <w:r>
        <w:rPr>
          <w:color w:val="6CBCCA"/>
        </w:rPr>
        <w:t xml:space="preserve"> </w:t>
      </w:r>
    </w:p>
    <w:p w14:paraId="08735691" w14:textId="6F56E6A9" w:rsidR="001C1768" w:rsidRPr="009902B0" w:rsidRDefault="001C1768" w:rsidP="001C1768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 xml:space="preserve">Door middel van het invullen van dit formulier geeft de Gegadigde aan </w:t>
      </w:r>
      <w:r>
        <w:rPr>
          <w:rFonts w:cs="Tahoma"/>
          <w:sz w:val="20"/>
          <w:szCs w:val="20"/>
        </w:rPr>
        <w:t xml:space="preserve">de gevraagde stukken in te dienen. </w:t>
      </w:r>
    </w:p>
    <w:p w14:paraId="4BCCB9B7" w14:textId="77777777" w:rsidR="001C1768" w:rsidRPr="00E231AB" w:rsidRDefault="001C1768" w:rsidP="001C1768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1C1768" w:rsidRPr="00E231AB" w14:paraId="208260B5" w14:textId="77777777" w:rsidTr="003C3191">
        <w:trPr>
          <w:trHeight w:val="283"/>
        </w:trPr>
        <w:tc>
          <w:tcPr>
            <w:tcW w:w="8931" w:type="dxa"/>
            <w:gridSpan w:val="2"/>
            <w:shd w:val="clear" w:color="auto" w:fill="81BDC9"/>
          </w:tcPr>
          <w:p w14:paraId="07FD6E70" w14:textId="7DF3C1B7" w:rsidR="001C1768" w:rsidRPr="00EB1CD2" w:rsidRDefault="006F3A71" w:rsidP="003C3191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In te dienen stukken </w:t>
            </w:r>
          </w:p>
        </w:tc>
      </w:tr>
      <w:tr w:rsidR="006F3A71" w:rsidRPr="008B09B4" w14:paraId="224E94C5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638BF143" w14:textId="4C5D4731" w:rsidR="006F3A71" w:rsidRDefault="006F3A71" w:rsidP="003C3191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UEA </w:t>
            </w:r>
          </w:p>
        </w:tc>
        <w:tc>
          <w:tcPr>
            <w:tcW w:w="4962" w:type="dxa"/>
            <w:shd w:val="clear" w:color="auto" w:fill="auto"/>
          </w:tcPr>
          <w:p w14:paraId="0AB379A6" w14:textId="77777777" w:rsidR="006F3A71" w:rsidRPr="00304F29" w:rsidRDefault="006F3A71" w:rsidP="003C3191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1C1768" w:rsidRPr="008B09B4" w14:paraId="17472A1A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689E6402" w14:textId="4E4DFAEC" w:rsidR="001C1768" w:rsidRPr="008B09B4" w:rsidRDefault="001C1768" w:rsidP="001C1768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A</w:t>
            </w:r>
            <w:r w:rsidR="003524AC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1F6F98D7" w14:textId="3C3D3CAA" w:rsidR="001C1768" w:rsidRPr="008B09B4" w:rsidRDefault="001C1768" w:rsidP="001C1768">
            <w:pPr>
              <w:rPr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1C1768" w:rsidRPr="008B09B4" w14:paraId="4D1B9727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2026F18D" w14:textId="025029F8" w:rsidR="001C1768" w:rsidRPr="008B09B4" w:rsidRDefault="001C1768" w:rsidP="001C1768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</w:t>
            </w:r>
            <w:r w:rsidR="003524AC">
              <w:rPr>
                <w:rFonts w:cs="Tahoma"/>
                <w:sz w:val="20"/>
                <w:szCs w:val="20"/>
              </w:rPr>
              <w:t xml:space="preserve"> – Kerncompetentie 1</w:t>
            </w:r>
            <w:r w:rsidR="00AD3FFC">
              <w:rPr>
                <w:rFonts w:cs="Tahoma"/>
                <w:sz w:val="20"/>
                <w:szCs w:val="20"/>
              </w:rPr>
              <w:br/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110D7A5A" w14:textId="6E269DBA" w:rsidR="001C1768" w:rsidRPr="008B09B4" w:rsidDel="0050433C" w:rsidRDefault="001C1768" w:rsidP="001C1768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44C0242F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30CAC773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Kerncompetentie 2</w:t>
            </w:r>
          </w:p>
          <w:p w14:paraId="51DD3CF7" w14:textId="6E52566C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2F78B4E3" w14:textId="34A817DB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53EED746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5C50CDF2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Selectiecriterium  1</w:t>
            </w:r>
          </w:p>
          <w:p w14:paraId="4B16D5A7" w14:textId="22F9B2DA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460F4C4C" w14:textId="2FA7FBFC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12C7F393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583C8468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Selectiecriterium  2</w:t>
            </w:r>
          </w:p>
          <w:p w14:paraId="24F5542A" w14:textId="24B07169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72AA8547" w14:textId="5A7ABAB4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0EFF48BB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0F1C4399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B – Selectiecriterium  3</w:t>
            </w:r>
          </w:p>
          <w:p w14:paraId="1BD80EC5" w14:textId="4A5A0B04" w:rsidR="00AD3FFC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4ABB502A" w14:textId="31596229" w:rsidR="003524AC" w:rsidRPr="00304F29" w:rsidRDefault="003524AC" w:rsidP="003524AC">
            <w:pPr>
              <w:rPr>
                <w:rFonts w:cs="Tahoma"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4B24DF3C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7C6309FC" w14:textId="77777777" w:rsidR="003524AC" w:rsidRDefault="003524A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C – Selectiecriterium  4</w:t>
            </w:r>
          </w:p>
          <w:p w14:paraId="36827F72" w14:textId="7E830F57" w:rsidR="00AD3FFC" w:rsidRPr="008B09B4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(incl. gevraagde bijlagen) </w:t>
            </w:r>
          </w:p>
        </w:tc>
        <w:tc>
          <w:tcPr>
            <w:tcW w:w="4962" w:type="dxa"/>
            <w:shd w:val="clear" w:color="auto" w:fill="auto"/>
          </w:tcPr>
          <w:p w14:paraId="47600ECE" w14:textId="26E858B0" w:rsidR="003524AC" w:rsidRPr="008B09B4" w:rsidRDefault="003524AC" w:rsidP="003524AC">
            <w:pPr>
              <w:rPr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  <w:tr w:rsidR="003524AC" w:rsidRPr="008B09B4" w14:paraId="5CD4A9CA" w14:textId="77777777" w:rsidTr="003C3191">
        <w:trPr>
          <w:trHeight w:val="283"/>
        </w:trPr>
        <w:tc>
          <w:tcPr>
            <w:tcW w:w="3969" w:type="dxa"/>
            <w:shd w:val="clear" w:color="auto" w:fill="auto"/>
          </w:tcPr>
          <w:p w14:paraId="6094D7F0" w14:textId="0F07DAA3" w:rsidR="003524AC" w:rsidRPr="008B09B4" w:rsidRDefault="00AD3FFC" w:rsidP="003524AC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Formulier D - Checklist</w:t>
            </w:r>
          </w:p>
        </w:tc>
        <w:tc>
          <w:tcPr>
            <w:tcW w:w="4962" w:type="dxa"/>
            <w:shd w:val="clear" w:color="auto" w:fill="auto"/>
          </w:tcPr>
          <w:p w14:paraId="492CF58B" w14:textId="04EFB761" w:rsidR="003524AC" w:rsidRPr="008B09B4" w:rsidRDefault="003524AC" w:rsidP="003524AC">
            <w:pPr>
              <w:rPr>
                <w:i/>
                <w:iCs/>
                <w:sz w:val="20"/>
                <w:szCs w:val="20"/>
              </w:rPr>
            </w:pPr>
            <w:r w:rsidRPr="00304F29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29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3B21CB">
              <w:rPr>
                <w:rFonts w:cs="Tahoma"/>
                <w:sz w:val="20"/>
                <w:szCs w:val="20"/>
              </w:rPr>
            </w:r>
            <w:r w:rsidR="003B21CB">
              <w:rPr>
                <w:rFonts w:cs="Tahoma"/>
                <w:sz w:val="20"/>
                <w:szCs w:val="20"/>
              </w:rPr>
              <w:fldChar w:fldCharType="separate"/>
            </w:r>
            <w:r w:rsidRPr="00304F29">
              <w:rPr>
                <w:rFonts w:cs="Tahoma"/>
                <w:sz w:val="20"/>
                <w:szCs w:val="20"/>
              </w:rPr>
              <w:fldChar w:fldCharType="end"/>
            </w:r>
            <w:r w:rsidRPr="00304F29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09E8841A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</w:p>
    <w:p w14:paraId="38208042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51E54143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630586A6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660B69F1" w14:textId="77777777" w:rsidR="001C1768" w:rsidRPr="00FD5071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5EEC2202" w14:textId="77777777" w:rsidR="001C1768" w:rsidRDefault="001C1768" w:rsidP="001C1768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43DCA283" w14:textId="77777777" w:rsidR="00706F42" w:rsidRDefault="00706F42" w:rsidP="00EB1CD2">
      <w:pPr>
        <w:pStyle w:val="Basistekstabcnova"/>
        <w:spacing w:line="480" w:lineRule="auto"/>
        <w:rPr>
          <w:sz w:val="20"/>
          <w:szCs w:val="20"/>
        </w:rPr>
      </w:pPr>
    </w:p>
    <w:sectPr w:rsidR="00706F42" w:rsidSect="00AB61C8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5DC0C3" w14:textId="77777777" w:rsidR="00EE08BC" w:rsidRDefault="00EE08BC">
      <w:r>
        <w:separator/>
      </w:r>
    </w:p>
  </w:endnote>
  <w:endnote w:type="continuationSeparator" w:id="0">
    <w:p w14:paraId="6FF8E015" w14:textId="77777777" w:rsidR="00EE08BC" w:rsidRDefault="00EE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EE08BC" w14:paraId="08173EE0" w14:textId="77777777" w:rsidTr="005E3236">
      <w:tc>
        <w:tcPr>
          <w:tcW w:w="9627" w:type="dxa"/>
          <w:shd w:val="clear" w:color="auto" w:fill="auto"/>
        </w:tcPr>
        <w:p w14:paraId="25D8C556" w14:textId="05E761CD" w:rsidR="00EE08BC" w:rsidRPr="005E3236" w:rsidRDefault="003B21CB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C0ED32865D93416FA47D7E64FB736B0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EE08BC">
                <w:t>CAPELLEN CAMPUS ZWOLLE</w:t>
              </w:r>
            </w:sdtContent>
          </w:sdt>
        </w:p>
      </w:tc>
    </w:tr>
  </w:tbl>
  <w:p w14:paraId="7ED3C78D" w14:textId="77777777" w:rsidR="00EE08BC" w:rsidRDefault="00EE08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21A6D" w14:textId="77777777" w:rsidR="00EE08BC" w:rsidRDefault="00EE08BC">
      <w:r>
        <w:separator/>
      </w:r>
    </w:p>
  </w:footnote>
  <w:footnote w:type="continuationSeparator" w:id="0">
    <w:p w14:paraId="6F210184" w14:textId="77777777" w:rsidR="00EE08BC" w:rsidRDefault="00EE0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77B4B" w14:textId="1F1D7A74" w:rsidR="00EE08BC" w:rsidRDefault="00EE08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70998" w14:textId="48EF642B" w:rsidR="00EE08BC" w:rsidRDefault="00EE08BC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4624" behindDoc="1" locked="0" layoutInCell="1" allowOverlap="1" wp14:anchorId="7BBF518B" wp14:editId="54DBAB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F7570A" id="TeVerwijderenShape_1" o:spid="_x0000_s1026" editas="canvas" style="position:absolute;margin-left:0;margin-top:0;width:283.6pt;height:86.75pt;z-index:-25164185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EE08BC" w:rsidRPr="005E3236" w14:paraId="2F940D04" w14:textId="77777777" w:rsidTr="002D62D2">
      <w:tc>
        <w:tcPr>
          <w:tcW w:w="1757" w:type="dxa"/>
          <w:shd w:val="clear" w:color="auto" w:fill="auto"/>
        </w:tcPr>
        <w:p w14:paraId="54B7F08C" w14:textId="77777777" w:rsidR="00EE08BC" w:rsidRPr="005E3236" w:rsidRDefault="00EE08BC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fldSimple w:instr=" NUMPAGES   \* MERGEFORMAT ">
            <w:r>
              <w:t>29</w:t>
            </w:r>
          </w:fldSimple>
        </w:p>
      </w:tc>
    </w:tr>
  </w:tbl>
  <w:p w14:paraId="5DC42A58" w14:textId="77777777" w:rsidR="00EE08BC" w:rsidRDefault="00EE08B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90FF" w14:textId="7FD4BB2C" w:rsidR="00EE08BC" w:rsidRDefault="00EE08BC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6672" behindDoc="1" locked="0" layoutInCell="1" allowOverlap="1" wp14:anchorId="2386FFED" wp14:editId="7753A59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7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84F50" id="TeVerwijderenShape_2" o:spid="_x0000_s1026" editas="canvas" style="position:absolute;margin-left:0;margin-top:0;width:283.6pt;height:86.75pt;z-index:-25163980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muIkUAAJz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0194"/>
    <w:multiLevelType w:val="multilevel"/>
    <w:tmpl w:val="0C0A3B86"/>
    <w:numStyleLink w:val="Kopnummeringabcnova"/>
  </w:abstractNum>
  <w:abstractNum w:abstractNumId="11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0CA4976"/>
    <w:multiLevelType w:val="hybridMultilevel"/>
    <w:tmpl w:val="CFE4D9B8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8B5EF8"/>
    <w:multiLevelType w:val="multilevel"/>
    <w:tmpl w:val="48B4A0B0"/>
    <w:numStyleLink w:val="Bijlagenummeringabcnova"/>
  </w:abstractNum>
  <w:abstractNum w:abstractNumId="17" w15:restartNumberingAfterBreak="0">
    <w:nsid w:val="182879C7"/>
    <w:multiLevelType w:val="multilevel"/>
    <w:tmpl w:val="89367262"/>
    <w:numStyleLink w:val="Opsommingnummerabcnova"/>
  </w:abstractNum>
  <w:abstractNum w:abstractNumId="18" w15:restartNumberingAfterBreak="0">
    <w:nsid w:val="24086FB9"/>
    <w:multiLevelType w:val="hybridMultilevel"/>
    <w:tmpl w:val="D1AE8364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9" w15:restartNumberingAfterBreak="0">
    <w:nsid w:val="2B8828E3"/>
    <w:multiLevelType w:val="hybridMultilevel"/>
    <w:tmpl w:val="7D7A4EB0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0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3D0563"/>
    <w:multiLevelType w:val="singleLevel"/>
    <w:tmpl w:val="0413000F"/>
    <w:lvl w:ilvl="0">
      <w:start w:val="1"/>
      <w:numFmt w:val="decimal"/>
      <w:pStyle w:val="Opsommingteken3eniveauabcnova"/>
      <w:lvlText w:val="%1."/>
      <w:lvlJc w:val="left"/>
      <w:pPr>
        <w:ind w:left="-568" w:hanging="284"/>
      </w:pPr>
      <w:rPr>
        <w:rFonts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3A452E"/>
    <w:multiLevelType w:val="hybridMultilevel"/>
    <w:tmpl w:val="7DA0E5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5716674"/>
    <w:multiLevelType w:val="hybridMultilevel"/>
    <w:tmpl w:val="7548B1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6644DD"/>
    <w:multiLevelType w:val="multilevel"/>
    <w:tmpl w:val="9E50E438"/>
    <w:numStyleLink w:val="Opsommingbolletjeabcnova"/>
  </w:abstractNum>
  <w:abstractNum w:abstractNumId="32" w15:restartNumberingAfterBreak="0">
    <w:nsid w:val="6CAB1E63"/>
    <w:multiLevelType w:val="multilevel"/>
    <w:tmpl w:val="FDA2BD76"/>
    <w:numStyleLink w:val="Agendapuntlijstabcnova"/>
  </w:abstractNum>
  <w:abstractNum w:abstractNumId="33" w15:restartNumberingAfterBreak="0">
    <w:nsid w:val="6E7370EC"/>
    <w:multiLevelType w:val="multilevel"/>
    <w:tmpl w:val="9200769E"/>
    <w:numStyleLink w:val="Opsommingkleineletterabcnova"/>
  </w:abstractNum>
  <w:abstractNum w:abstractNumId="34" w15:restartNumberingAfterBreak="0">
    <w:nsid w:val="70EC4E8C"/>
    <w:multiLevelType w:val="multilevel"/>
    <w:tmpl w:val="C9FA2D30"/>
    <w:numStyleLink w:val="Opsommingopenrondjeabcnova"/>
  </w:abstractNum>
  <w:abstractNum w:abstractNumId="35" w15:restartNumberingAfterBreak="0">
    <w:nsid w:val="73DC1797"/>
    <w:multiLevelType w:val="hybridMultilevel"/>
    <w:tmpl w:val="5A4A397A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36" w15:restartNumberingAfterBreak="0">
    <w:nsid w:val="79AE6CDF"/>
    <w:multiLevelType w:val="multilevel"/>
    <w:tmpl w:val="B4BACAD8"/>
    <w:numStyleLink w:val="Opsommingstreepjeabcnova"/>
  </w:abstractNum>
  <w:num w:numId="1">
    <w:abstractNumId w:val="11"/>
  </w:num>
  <w:num w:numId="2">
    <w:abstractNumId w:val="23"/>
  </w:num>
  <w:num w:numId="3">
    <w:abstractNumId w:val="25"/>
  </w:num>
  <w:num w:numId="4">
    <w:abstractNumId w:val="12"/>
  </w:num>
  <w:num w:numId="5">
    <w:abstractNumId w:val="27"/>
  </w:num>
  <w:num w:numId="6">
    <w:abstractNumId w:val="15"/>
  </w:num>
  <w:num w:numId="7">
    <w:abstractNumId w:val="13"/>
  </w:num>
  <w:num w:numId="8">
    <w:abstractNumId w:val="21"/>
  </w:num>
  <w:num w:numId="9">
    <w:abstractNumId w:val="24"/>
  </w:num>
  <w:num w:numId="10">
    <w:abstractNumId w:val="29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26"/>
  </w:num>
  <w:num w:numId="24">
    <w:abstractNumId w:val="32"/>
  </w:num>
  <w:num w:numId="25">
    <w:abstractNumId w:val="31"/>
  </w:num>
  <w:num w:numId="26">
    <w:abstractNumId w:val="34"/>
  </w:num>
  <w:num w:numId="27">
    <w:abstractNumId w:val="36"/>
  </w:num>
  <w:num w:numId="28">
    <w:abstractNumId w:val="22"/>
  </w:num>
  <w:num w:numId="29">
    <w:abstractNumId w:val="10"/>
  </w:num>
  <w:num w:numId="30">
    <w:abstractNumId w:val="16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7">
    <w:abstractNumId w:val="30"/>
  </w:num>
  <w:num w:numId="38">
    <w:abstractNumId w:val="35"/>
  </w:num>
  <w:num w:numId="39">
    <w:abstractNumId w:val="14"/>
  </w:num>
  <w:num w:numId="40">
    <w:abstractNumId w:val="18"/>
  </w:num>
  <w:num w:numId="41">
    <w:abstractNumId w:val="19"/>
  </w:num>
  <w:num w:numId="42">
    <w:abstractNumId w:val="28"/>
  </w:num>
  <w:num w:numId="43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63D"/>
    <w:rsid w:val="000072A7"/>
    <w:rsid w:val="000101C3"/>
    <w:rsid w:val="00010D95"/>
    <w:rsid w:val="00011BFA"/>
    <w:rsid w:val="00012581"/>
    <w:rsid w:val="00021334"/>
    <w:rsid w:val="0002562D"/>
    <w:rsid w:val="000275AA"/>
    <w:rsid w:val="00032833"/>
    <w:rsid w:val="0003377A"/>
    <w:rsid w:val="00035232"/>
    <w:rsid w:val="00035E9C"/>
    <w:rsid w:val="0004183F"/>
    <w:rsid w:val="000418EF"/>
    <w:rsid w:val="0004513F"/>
    <w:rsid w:val="00046E60"/>
    <w:rsid w:val="00047B4E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86FEE"/>
    <w:rsid w:val="00092B0D"/>
    <w:rsid w:val="0009698A"/>
    <w:rsid w:val="000974A8"/>
    <w:rsid w:val="000A0054"/>
    <w:rsid w:val="000A1B78"/>
    <w:rsid w:val="000A1B7F"/>
    <w:rsid w:val="000B2785"/>
    <w:rsid w:val="000B46BB"/>
    <w:rsid w:val="000B5431"/>
    <w:rsid w:val="000C0969"/>
    <w:rsid w:val="000C0AB0"/>
    <w:rsid w:val="000C1A1A"/>
    <w:rsid w:val="000C1D82"/>
    <w:rsid w:val="000C52B8"/>
    <w:rsid w:val="000D6AB7"/>
    <w:rsid w:val="000E062E"/>
    <w:rsid w:val="000E1539"/>
    <w:rsid w:val="000E55A1"/>
    <w:rsid w:val="000E6E43"/>
    <w:rsid w:val="000E7A7C"/>
    <w:rsid w:val="000F213A"/>
    <w:rsid w:val="000F2D93"/>
    <w:rsid w:val="000F5ABC"/>
    <w:rsid w:val="000F650E"/>
    <w:rsid w:val="00100B98"/>
    <w:rsid w:val="00106601"/>
    <w:rsid w:val="00110A9F"/>
    <w:rsid w:val="00111782"/>
    <w:rsid w:val="001160B3"/>
    <w:rsid w:val="001170AE"/>
    <w:rsid w:val="00122DED"/>
    <w:rsid w:val="001243C8"/>
    <w:rsid w:val="001301F0"/>
    <w:rsid w:val="00130B48"/>
    <w:rsid w:val="00132265"/>
    <w:rsid w:val="00134E43"/>
    <w:rsid w:val="00135A2A"/>
    <w:rsid w:val="00135B41"/>
    <w:rsid w:val="00135E7B"/>
    <w:rsid w:val="00137CBB"/>
    <w:rsid w:val="00140563"/>
    <w:rsid w:val="00140BC2"/>
    <w:rsid w:val="00141205"/>
    <w:rsid w:val="00141ACA"/>
    <w:rsid w:val="001451D6"/>
    <w:rsid w:val="00145B8E"/>
    <w:rsid w:val="00146231"/>
    <w:rsid w:val="0014640F"/>
    <w:rsid w:val="00152E4D"/>
    <w:rsid w:val="00153BC0"/>
    <w:rsid w:val="001574EA"/>
    <w:rsid w:val="001579D8"/>
    <w:rsid w:val="00160E88"/>
    <w:rsid w:val="001639F5"/>
    <w:rsid w:val="00164529"/>
    <w:rsid w:val="00165853"/>
    <w:rsid w:val="00166DA9"/>
    <w:rsid w:val="00171AF0"/>
    <w:rsid w:val="001730FF"/>
    <w:rsid w:val="00174600"/>
    <w:rsid w:val="0018093D"/>
    <w:rsid w:val="00180B3C"/>
    <w:rsid w:val="00187A59"/>
    <w:rsid w:val="001941D0"/>
    <w:rsid w:val="001953CA"/>
    <w:rsid w:val="00196D96"/>
    <w:rsid w:val="001A3767"/>
    <w:rsid w:val="001B1B37"/>
    <w:rsid w:val="001B3BD4"/>
    <w:rsid w:val="001B4C7E"/>
    <w:rsid w:val="001C0963"/>
    <w:rsid w:val="001C11BE"/>
    <w:rsid w:val="001C1768"/>
    <w:rsid w:val="001C2D4C"/>
    <w:rsid w:val="001C4D80"/>
    <w:rsid w:val="001C6232"/>
    <w:rsid w:val="001C63E7"/>
    <w:rsid w:val="001D0C44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25C6"/>
    <w:rsid w:val="00203037"/>
    <w:rsid w:val="0020548B"/>
    <w:rsid w:val="0020607F"/>
    <w:rsid w:val="00206E2A"/>
    <w:rsid w:val="00206FF8"/>
    <w:rsid w:val="002074B2"/>
    <w:rsid w:val="00216489"/>
    <w:rsid w:val="00217610"/>
    <w:rsid w:val="00220A9C"/>
    <w:rsid w:val="00221CAC"/>
    <w:rsid w:val="00224304"/>
    <w:rsid w:val="00225889"/>
    <w:rsid w:val="00227281"/>
    <w:rsid w:val="00230B64"/>
    <w:rsid w:val="00232CC1"/>
    <w:rsid w:val="00236DE9"/>
    <w:rsid w:val="00242226"/>
    <w:rsid w:val="00246C93"/>
    <w:rsid w:val="002518D2"/>
    <w:rsid w:val="00252B9A"/>
    <w:rsid w:val="00254088"/>
    <w:rsid w:val="00256039"/>
    <w:rsid w:val="00257AA9"/>
    <w:rsid w:val="00262D4E"/>
    <w:rsid w:val="002646C8"/>
    <w:rsid w:val="002718BE"/>
    <w:rsid w:val="00273938"/>
    <w:rsid w:val="00280D1D"/>
    <w:rsid w:val="00282766"/>
    <w:rsid w:val="00282B5D"/>
    <w:rsid w:val="00283592"/>
    <w:rsid w:val="002837E8"/>
    <w:rsid w:val="00284612"/>
    <w:rsid w:val="00284921"/>
    <w:rsid w:val="00286914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2998"/>
    <w:rsid w:val="002B42C8"/>
    <w:rsid w:val="002B64EE"/>
    <w:rsid w:val="002C46FB"/>
    <w:rsid w:val="002C5918"/>
    <w:rsid w:val="002D0403"/>
    <w:rsid w:val="002D0E88"/>
    <w:rsid w:val="002D52B2"/>
    <w:rsid w:val="002D62D2"/>
    <w:rsid w:val="002E0EEE"/>
    <w:rsid w:val="002E2611"/>
    <w:rsid w:val="002E274E"/>
    <w:rsid w:val="002E68CD"/>
    <w:rsid w:val="002F1D4E"/>
    <w:rsid w:val="002F678C"/>
    <w:rsid w:val="002F7B77"/>
    <w:rsid w:val="00300E79"/>
    <w:rsid w:val="00304976"/>
    <w:rsid w:val="003063C0"/>
    <w:rsid w:val="00310ADA"/>
    <w:rsid w:val="00312809"/>
    <w:rsid w:val="00312D26"/>
    <w:rsid w:val="00317DEA"/>
    <w:rsid w:val="003208CF"/>
    <w:rsid w:val="00322A9F"/>
    <w:rsid w:val="00323121"/>
    <w:rsid w:val="00334D4B"/>
    <w:rsid w:val="00335B5E"/>
    <w:rsid w:val="003372EA"/>
    <w:rsid w:val="00337DDE"/>
    <w:rsid w:val="00342721"/>
    <w:rsid w:val="003432B9"/>
    <w:rsid w:val="00345315"/>
    <w:rsid w:val="00345AC1"/>
    <w:rsid w:val="00346631"/>
    <w:rsid w:val="003467E1"/>
    <w:rsid w:val="00347094"/>
    <w:rsid w:val="00347222"/>
    <w:rsid w:val="00347B57"/>
    <w:rsid w:val="003524AC"/>
    <w:rsid w:val="0036336D"/>
    <w:rsid w:val="00364B2C"/>
    <w:rsid w:val="00364E1D"/>
    <w:rsid w:val="00365254"/>
    <w:rsid w:val="00365327"/>
    <w:rsid w:val="00373A4B"/>
    <w:rsid w:val="00374C23"/>
    <w:rsid w:val="00374D9A"/>
    <w:rsid w:val="0037715E"/>
    <w:rsid w:val="00377612"/>
    <w:rsid w:val="00382184"/>
    <w:rsid w:val="00382603"/>
    <w:rsid w:val="00383954"/>
    <w:rsid w:val="00386E08"/>
    <w:rsid w:val="003907F4"/>
    <w:rsid w:val="0039126D"/>
    <w:rsid w:val="0039178A"/>
    <w:rsid w:val="003964D4"/>
    <w:rsid w:val="0039656A"/>
    <w:rsid w:val="0039666C"/>
    <w:rsid w:val="003A5432"/>
    <w:rsid w:val="003A5ED3"/>
    <w:rsid w:val="003A6677"/>
    <w:rsid w:val="003A74FB"/>
    <w:rsid w:val="003A7BB6"/>
    <w:rsid w:val="003B14A0"/>
    <w:rsid w:val="003B21CB"/>
    <w:rsid w:val="003B595E"/>
    <w:rsid w:val="003C0E71"/>
    <w:rsid w:val="003C18F5"/>
    <w:rsid w:val="003C3191"/>
    <w:rsid w:val="003C3F97"/>
    <w:rsid w:val="003C7A76"/>
    <w:rsid w:val="003D04B7"/>
    <w:rsid w:val="003D09E4"/>
    <w:rsid w:val="003D19F7"/>
    <w:rsid w:val="003D3A86"/>
    <w:rsid w:val="003D414A"/>
    <w:rsid w:val="003D49E5"/>
    <w:rsid w:val="003D548F"/>
    <w:rsid w:val="003E1772"/>
    <w:rsid w:val="003E30F2"/>
    <w:rsid w:val="003E3B7D"/>
    <w:rsid w:val="003E3C7C"/>
    <w:rsid w:val="003E42F2"/>
    <w:rsid w:val="003E766F"/>
    <w:rsid w:val="003F2747"/>
    <w:rsid w:val="003F4C5E"/>
    <w:rsid w:val="003F768C"/>
    <w:rsid w:val="004001AF"/>
    <w:rsid w:val="00410F28"/>
    <w:rsid w:val="0041674F"/>
    <w:rsid w:val="0042535B"/>
    <w:rsid w:val="0042594D"/>
    <w:rsid w:val="004304E7"/>
    <w:rsid w:val="004339D1"/>
    <w:rsid w:val="00441382"/>
    <w:rsid w:val="00451FDB"/>
    <w:rsid w:val="004564A6"/>
    <w:rsid w:val="004578B4"/>
    <w:rsid w:val="00460433"/>
    <w:rsid w:val="00463DC3"/>
    <w:rsid w:val="004656F6"/>
    <w:rsid w:val="004659D3"/>
    <w:rsid w:val="0046664A"/>
    <w:rsid w:val="00466D71"/>
    <w:rsid w:val="0046776E"/>
    <w:rsid w:val="00467B89"/>
    <w:rsid w:val="00470174"/>
    <w:rsid w:val="004709A3"/>
    <w:rsid w:val="00471C0F"/>
    <w:rsid w:val="00472E5E"/>
    <w:rsid w:val="004733C3"/>
    <w:rsid w:val="0047392D"/>
    <w:rsid w:val="0047518D"/>
    <w:rsid w:val="00475D06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213D"/>
    <w:rsid w:val="004A3033"/>
    <w:rsid w:val="004B267D"/>
    <w:rsid w:val="004B2C90"/>
    <w:rsid w:val="004C0567"/>
    <w:rsid w:val="004C51F8"/>
    <w:rsid w:val="004D2412"/>
    <w:rsid w:val="004E3347"/>
    <w:rsid w:val="004E62E4"/>
    <w:rsid w:val="004F10EB"/>
    <w:rsid w:val="004F13CB"/>
    <w:rsid w:val="004F4A4D"/>
    <w:rsid w:val="004F4D03"/>
    <w:rsid w:val="004F6A99"/>
    <w:rsid w:val="005017F3"/>
    <w:rsid w:val="00501A64"/>
    <w:rsid w:val="00503BFD"/>
    <w:rsid w:val="005043E5"/>
    <w:rsid w:val="00510BF6"/>
    <w:rsid w:val="00513D36"/>
    <w:rsid w:val="005156B4"/>
    <w:rsid w:val="00515E2F"/>
    <w:rsid w:val="00521726"/>
    <w:rsid w:val="00523888"/>
    <w:rsid w:val="0052455F"/>
    <w:rsid w:val="00525AB7"/>
    <w:rsid w:val="00526530"/>
    <w:rsid w:val="005300E8"/>
    <w:rsid w:val="005312CC"/>
    <w:rsid w:val="0053645C"/>
    <w:rsid w:val="005377CC"/>
    <w:rsid w:val="0054277B"/>
    <w:rsid w:val="00545244"/>
    <w:rsid w:val="005477B2"/>
    <w:rsid w:val="00553801"/>
    <w:rsid w:val="00553ADB"/>
    <w:rsid w:val="00553F41"/>
    <w:rsid w:val="00556A59"/>
    <w:rsid w:val="005603A4"/>
    <w:rsid w:val="005615BE"/>
    <w:rsid w:val="00562E3D"/>
    <w:rsid w:val="00563A72"/>
    <w:rsid w:val="005736CD"/>
    <w:rsid w:val="00575FFC"/>
    <w:rsid w:val="005818B8"/>
    <w:rsid w:val="005829AC"/>
    <w:rsid w:val="00583536"/>
    <w:rsid w:val="00584FC6"/>
    <w:rsid w:val="00585EF3"/>
    <w:rsid w:val="00587C2B"/>
    <w:rsid w:val="0059027A"/>
    <w:rsid w:val="00591581"/>
    <w:rsid w:val="005938DD"/>
    <w:rsid w:val="005945F8"/>
    <w:rsid w:val="00597503"/>
    <w:rsid w:val="005A06E8"/>
    <w:rsid w:val="005A1BD7"/>
    <w:rsid w:val="005A2BEC"/>
    <w:rsid w:val="005B0D3E"/>
    <w:rsid w:val="005B4FAF"/>
    <w:rsid w:val="005C11BC"/>
    <w:rsid w:val="005C5603"/>
    <w:rsid w:val="005C5BE3"/>
    <w:rsid w:val="005C6668"/>
    <w:rsid w:val="005C7FD0"/>
    <w:rsid w:val="005D39D3"/>
    <w:rsid w:val="005D4151"/>
    <w:rsid w:val="005D5E21"/>
    <w:rsid w:val="005E29AB"/>
    <w:rsid w:val="005E29C1"/>
    <w:rsid w:val="005E3236"/>
    <w:rsid w:val="005E3E58"/>
    <w:rsid w:val="005E6F4A"/>
    <w:rsid w:val="005F1738"/>
    <w:rsid w:val="005F4492"/>
    <w:rsid w:val="005F4765"/>
    <w:rsid w:val="005F63B0"/>
    <w:rsid w:val="0060226D"/>
    <w:rsid w:val="006040DB"/>
    <w:rsid w:val="00606D41"/>
    <w:rsid w:val="00610FF8"/>
    <w:rsid w:val="00612C22"/>
    <w:rsid w:val="00615C66"/>
    <w:rsid w:val="00617C94"/>
    <w:rsid w:val="00621D0A"/>
    <w:rsid w:val="00622671"/>
    <w:rsid w:val="00624485"/>
    <w:rsid w:val="006245FB"/>
    <w:rsid w:val="00626660"/>
    <w:rsid w:val="00631A7A"/>
    <w:rsid w:val="006338B4"/>
    <w:rsid w:val="00634600"/>
    <w:rsid w:val="00641E45"/>
    <w:rsid w:val="00645646"/>
    <w:rsid w:val="00647A67"/>
    <w:rsid w:val="00650938"/>
    <w:rsid w:val="00653D01"/>
    <w:rsid w:val="00663A23"/>
    <w:rsid w:val="00664EE1"/>
    <w:rsid w:val="006662ED"/>
    <w:rsid w:val="00667B60"/>
    <w:rsid w:val="006746C4"/>
    <w:rsid w:val="00675707"/>
    <w:rsid w:val="006767B2"/>
    <w:rsid w:val="00685EED"/>
    <w:rsid w:val="006940E4"/>
    <w:rsid w:val="0069483B"/>
    <w:rsid w:val="006953A2"/>
    <w:rsid w:val="00697D21"/>
    <w:rsid w:val="006A086F"/>
    <w:rsid w:val="006A198E"/>
    <w:rsid w:val="006B09B0"/>
    <w:rsid w:val="006B0A28"/>
    <w:rsid w:val="006B50DA"/>
    <w:rsid w:val="006B6044"/>
    <w:rsid w:val="006B6992"/>
    <w:rsid w:val="006C4686"/>
    <w:rsid w:val="006C6A9D"/>
    <w:rsid w:val="006D1154"/>
    <w:rsid w:val="006D2ECD"/>
    <w:rsid w:val="006D3F07"/>
    <w:rsid w:val="006D47F6"/>
    <w:rsid w:val="006D63BA"/>
    <w:rsid w:val="006D74A8"/>
    <w:rsid w:val="006F3A71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13DD0"/>
    <w:rsid w:val="00716314"/>
    <w:rsid w:val="00720797"/>
    <w:rsid w:val="0072479C"/>
    <w:rsid w:val="00734BA2"/>
    <w:rsid w:val="007358BA"/>
    <w:rsid w:val="007361EE"/>
    <w:rsid w:val="00743326"/>
    <w:rsid w:val="00750733"/>
    <w:rsid w:val="00750780"/>
    <w:rsid w:val="00750B40"/>
    <w:rsid w:val="00750DC8"/>
    <w:rsid w:val="00751DE6"/>
    <w:rsid w:val="007525D1"/>
    <w:rsid w:val="00752725"/>
    <w:rsid w:val="00756C31"/>
    <w:rsid w:val="00756EF2"/>
    <w:rsid w:val="007605D4"/>
    <w:rsid w:val="00760A65"/>
    <w:rsid w:val="00763B35"/>
    <w:rsid w:val="00764AF2"/>
    <w:rsid w:val="00766E99"/>
    <w:rsid w:val="00770652"/>
    <w:rsid w:val="00771A94"/>
    <w:rsid w:val="00775717"/>
    <w:rsid w:val="00776618"/>
    <w:rsid w:val="00780492"/>
    <w:rsid w:val="00784E9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465A"/>
    <w:rsid w:val="007B467E"/>
    <w:rsid w:val="007B5373"/>
    <w:rsid w:val="007C0010"/>
    <w:rsid w:val="007C037C"/>
    <w:rsid w:val="007C0395"/>
    <w:rsid w:val="007C563E"/>
    <w:rsid w:val="007C591D"/>
    <w:rsid w:val="007C6C84"/>
    <w:rsid w:val="007D0EF6"/>
    <w:rsid w:val="007D1B17"/>
    <w:rsid w:val="007D4A7D"/>
    <w:rsid w:val="007D4DCE"/>
    <w:rsid w:val="007D6EEE"/>
    <w:rsid w:val="007E316E"/>
    <w:rsid w:val="007E4485"/>
    <w:rsid w:val="007E7724"/>
    <w:rsid w:val="007F0211"/>
    <w:rsid w:val="007F0A2A"/>
    <w:rsid w:val="007F1417"/>
    <w:rsid w:val="007F1F0F"/>
    <w:rsid w:val="007F48F0"/>
    <w:rsid w:val="007F653F"/>
    <w:rsid w:val="008018FC"/>
    <w:rsid w:val="0080606A"/>
    <w:rsid w:val="008064EE"/>
    <w:rsid w:val="00810585"/>
    <w:rsid w:val="0081469D"/>
    <w:rsid w:val="008222EE"/>
    <w:rsid w:val="0082247F"/>
    <w:rsid w:val="00823AC1"/>
    <w:rsid w:val="00826EA4"/>
    <w:rsid w:val="00832239"/>
    <w:rsid w:val="00843B35"/>
    <w:rsid w:val="00847FC4"/>
    <w:rsid w:val="00854B34"/>
    <w:rsid w:val="008568F5"/>
    <w:rsid w:val="0086137E"/>
    <w:rsid w:val="00861EAB"/>
    <w:rsid w:val="00865996"/>
    <w:rsid w:val="008664DD"/>
    <w:rsid w:val="008736AE"/>
    <w:rsid w:val="00875812"/>
    <w:rsid w:val="008775D3"/>
    <w:rsid w:val="00877BD5"/>
    <w:rsid w:val="008802D3"/>
    <w:rsid w:val="00880414"/>
    <w:rsid w:val="00886BB9"/>
    <w:rsid w:val="008870F0"/>
    <w:rsid w:val="00887470"/>
    <w:rsid w:val="00890050"/>
    <w:rsid w:val="008931CF"/>
    <w:rsid w:val="00893934"/>
    <w:rsid w:val="008A2A1D"/>
    <w:rsid w:val="008A2A6B"/>
    <w:rsid w:val="008A5E5E"/>
    <w:rsid w:val="008B09B4"/>
    <w:rsid w:val="008B35E1"/>
    <w:rsid w:val="008B5CD1"/>
    <w:rsid w:val="008C2F90"/>
    <w:rsid w:val="008C3852"/>
    <w:rsid w:val="008C4898"/>
    <w:rsid w:val="008C6251"/>
    <w:rsid w:val="008C78A8"/>
    <w:rsid w:val="008D7BDD"/>
    <w:rsid w:val="008D7CF2"/>
    <w:rsid w:val="008E134A"/>
    <w:rsid w:val="008E1EA0"/>
    <w:rsid w:val="008E2CE5"/>
    <w:rsid w:val="008E3155"/>
    <w:rsid w:val="008E3E08"/>
    <w:rsid w:val="008E54A4"/>
    <w:rsid w:val="00901507"/>
    <w:rsid w:val="00901827"/>
    <w:rsid w:val="0090254C"/>
    <w:rsid w:val="00904232"/>
    <w:rsid w:val="0090724E"/>
    <w:rsid w:val="00910D57"/>
    <w:rsid w:val="009179D8"/>
    <w:rsid w:val="009221AC"/>
    <w:rsid w:val="009225D7"/>
    <w:rsid w:val="00922680"/>
    <w:rsid w:val="009261FD"/>
    <w:rsid w:val="00926FF7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679E"/>
    <w:rsid w:val="00957CCB"/>
    <w:rsid w:val="009606EB"/>
    <w:rsid w:val="00963973"/>
    <w:rsid w:val="00971786"/>
    <w:rsid w:val="00971B3B"/>
    <w:rsid w:val="0097411A"/>
    <w:rsid w:val="00976C1E"/>
    <w:rsid w:val="00980603"/>
    <w:rsid w:val="00984DB2"/>
    <w:rsid w:val="009865B7"/>
    <w:rsid w:val="009902B0"/>
    <w:rsid w:val="00992098"/>
    <w:rsid w:val="00995675"/>
    <w:rsid w:val="0099753F"/>
    <w:rsid w:val="009A2E79"/>
    <w:rsid w:val="009A40D6"/>
    <w:rsid w:val="009A5B18"/>
    <w:rsid w:val="009B7E9E"/>
    <w:rsid w:val="009C1976"/>
    <w:rsid w:val="009C1F4E"/>
    <w:rsid w:val="009C2F9E"/>
    <w:rsid w:val="009C43D8"/>
    <w:rsid w:val="009C4EEE"/>
    <w:rsid w:val="009C7888"/>
    <w:rsid w:val="009D5AE2"/>
    <w:rsid w:val="009E068E"/>
    <w:rsid w:val="009E3E4C"/>
    <w:rsid w:val="009F26E4"/>
    <w:rsid w:val="009F5D46"/>
    <w:rsid w:val="00A07FEF"/>
    <w:rsid w:val="00A1497C"/>
    <w:rsid w:val="00A163C1"/>
    <w:rsid w:val="00A17BD7"/>
    <w:rsid w:val="00A21956"/>
    <w:rsid w:val="00A2377E"/>
    <w:rsid w:val="00A35E9C"/>
    <w:rsid w:val="00A42BD0"/>
    <w:rsid w:val="00A42EEC"/>
    <w:rsid w:val="00A43BF4"/>
    <w:rsid w:val="00A50406"/>
    <w:rsid w:val="00A50620"/>
    <w:rsid w:val="00A50767"/>
    <w:rsid w:val="00A50801"/>
    <w:rsid w:val="00A51A07"/>
    <w:rsid w:val="00A54C3D"/>
    <w:rsid w:val="00A574E1"/>
    <w:rsid w:val="00A60A58"/>
    <w:rsid w:val="00A60E57"/>
    <w:rsid w:val="00A61B21"/>
    <w:rsid w:val="00A6277F"/>
    <w:rsid w:val="00A65B09"/>
    <w:rsid w:val="00A670BB"/>
    <w:rsid w:val="00A7064D"/>
    <w:rsid w:val="00A71291"/>
    <w:rsid w:val="00A75D60"/>
    <w:rsid w:val="00A76E7C"/>
    <w:rsid w:val="00A871D6"/>
    <w:rsid w:val="00A91421"/>
    <w:rsid w:val="00A954E4"/>
    <w:rsid w:val="00AA0AD2"/>
    <w:rsid w:val="00AA14D6"/>
    <w:rsid w:val="00AA2F6F"/>
    <w:rsid w:val="00AA55C9"/>
    <w:rsid w:val="00AA7BE4"/>
    <w:rsid w:val="00AB0D90"/>
    <w:rsid w:val="00AB1E21"/>
    <w:rsid w:val="00AB1E30"/>
    <w:rsid w:val="00AB2477"/>
    <w:rsid w:val="00AB31E3"/>
    <w:rsid w:val="00AB35AB"/>
    <w:rsid w:val="00AB56F0"/>
    <w:rsid w:val="00AB5DBD"/>
    <w:rsid w:val="00AB5F0C"/>
    <w:rsid w:val="00AB61C8"/>
    <w:rsid w:val="00AB7696"/>
    <w:rsid w:val="00AB77BB"/>
    <w:rsid w:val="00AC273E"/>
    <w:rsid w:val="00AC438A"/>
    <w:rsid w:val="00AC690A"/>
    <w:rsid w:val="00AD0B26"/>
    <w:rsid w:val="00AD24E6"/>
    <w:rsid w:val="00AD31A0"/>
    <w:rsid w:val="00AD3A25"/>
    <w:rsid w:val="00AD3FFC"/>
    <w:rsid w:val="00AD44F1"/>
    <w:rsid w:val="00AD4DF7"/>
    <w:rsid w:val="00AD5F10"/>
    <w:rsid w:val="00AD784B"/>
    <w:rsid w:val="00AE0183"/>
    <w:rsid w:val="00AE1123"/>
    <w:rsid w:val="00AE2110"/>
    <w:rsid w:val="00AE2EB1"/>
    <w:rsid w:val="00AF51DC"/>
    <w:rsid w:val="00AF7D0A"/>
    <w:rsid w:val="00B0199D"/>
    <w:rsid w:val="00B01DA1"/>
    <w:rsid w:val="00B11A76"/>
    <w:rsid w:val="00B22D80"/>
    <w:rsid w:val="00B233E3"/>
    <w:rsid w:val="00B30352"/>
    <w:rsid w:val="00B30549"/>
    <w:rsid w:val="00B31986"/>
    <w:rsid w:val="00B346DF"/>
    <w:rsid w:val="00B3687D"/>
    <w:rsid w:val="00B36D8E"/>
    <w:rsid w:val="00B451E5"/>
    <w:rsid w:val="00B460C2"/>
    <w:rsid w:val="00B47460"/>
    <w:rsid w:val="00B60FF3"/>
    <w:rsid w:val="00B63EB9"/>
    <w:rsid w:val="00B75ED8"/>
    <w:rsid w:val="00B77809"/>
    <w:rsid w:val="00B809E1"/>
    <w:rsid w:val="00B83B98"/>
    <w:rsid w:val="00B841D6"/>
    <w:rsid w:val="00B860DC"/>
    <w:rsid w:val="00B87427"/>
    <w:rsid w:val="00B90DED"/>
    <w:rsid w:val="00B90ED9"/>
    <w:rsid w:val="00B92176"/>
    <w:rsid w:val="00B94952"/>
    <w:rsid w:val="00B94A6A"/>
    <w:rsid w:val="00B9540B"/>
    <w:rsid w:val="00BA0CCF"/>
    <w:rsid w:val="00BA3794"/>
    <w:rsid w:val="00BA3F4D"/>
    <w:rsid w:val="00BA56E0"/>
    <w:rsid w:val="00BA79E3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2B5F"/>
    <w:rsid w:val="00BC6FB7"/>
    <w:rsid w:val="00BE55A7"/>
    <w:rsid w:val="00BE64B3"/>
    <w:rsid w:val="00BF15B3"/>
    <w:rsid w:val="00BF4C65"/>
    <w:rsid w:val="00BF6A7B"/>
    <w:rsid w:val="00BF6B3C"/>
    <w:rsid w:val="00BF7858"/>
    <w:rsid w:val="00C047B1"/>
    <w:rsid w:val="00C05A79"/>
    <w:rsid w:val="00C06D9A"/>
    <w:rsid w:val="00C0702B"/>
    <w:rsid w:val="00C11B08"/>
    <w:rsid w:val="00C12133"/>
    <w:rsid w:val="00C12629"/>
    <w:rsid w:val="00C17A25"/>
    <w:rsid w:val="00C201EB"/>
    <w:rsid w:val="00C24E48"/>
    <w:rsid w:val="00C25474"/>
    <w:rsid w:val="00C30F56"/>
    <w:rsid w:val="00C33308"/>
    <w:rsid w:val="00C350CB"/>
    <w:rsid w:val="00C4003A"/>
    <w:rsid w:val="00C41422"/>
    <w:rsid w:val="00C428B6"/>
    <w:rsid w:val="00C50828"/>
    <w:rsid w:val="00C51137"/>
    <w:rsid w:val="00C607EE"/>
    <w:rsid w:val="00C6206C"/>
    <w:rsid w:val="00C6792F"/>
    <w:rsid w:val="00C70851"/>
    <w:rsid w:val="00C72D11"/>
    <w:rsid w:val="00C814CA"/>
    <w:rsid w:val="00C842F8"/>
    <w:rsid w:val="00C863AE"/>
    <w:rsid w:val="00C87372"/>
    <w:rsid w:val="00C92E08"/>
    <w:rsid w:val="00C93473"/>
    <w:rsid w:val="00C95221"/>
    <w:rsid w:val="00C956B6"/>
    <w:rsid w:val="00C971C1"/>
    <w:rsid w:val="00CA1FE3"/>
    <w:rsid w:val="00CA332D"/>
    <w:rsid w:val="00CA5986"/>
    <w:rsid w:val="00CA7C09"/>
    <w:rsid w:val="00CB254D"/>
    <w:rsid w:val="00CB3533"/>
    <w:rsid w:val="00CB379B"/>
    <w:rsid w:val="00CB403D"/>
    <w:rsid w:val="00CB533B"/>
    <w:rsid w:val="00CB5E52"/>
    <w:rsid w:val="00CB75AF"/>
    <w:rsid w:val="00CB7600"/>
    <w:rsid w:val="00CB7D61"/>
    <w:rsid w:val="00CC078F"/>
    <w:rsid w:val="00CC144D"/>
    <w:rsid w:val="00CC6A4B"/>
    <w:rsid w:val="00CC71BF"/>
    <w:rsid w:val="00CD7A5A"/>
    <w:rsid w:val="00CD7AAF"/>
    <w:rsid w:val="00CE140B"/>
    <w:rsid w:val="00CE2BA6"/>
    <w:rsid w:val="00CE564D"/>
    <w:rsid w:val="00CF1BF2"/>
    <w:rsid w:val="00CF2B0C"/>
    <w:rsid w:val="00CF64DE"/>
    <w:rsid w:val="00D00209"/>
    <w:rsid w:val="00D023A0"/>
    <w:rsid w:val="00D117A6"/>
    <w:rsid w:val="00D135AE"/>
    <w:rsid w:val="00D16E87"/>
    <w:rsid w:val="00D219A0"/>
    <w:rsid w:val="00D22449"/>
    <w:rsid w:val="00D243A9"/>
    <w:rsid w:val="00D25AA0"/>
    <w:rsid w:val="00D27D0E"/>
    <w:rsid w:val="00D35DA7"/>
    <w:rsid w:val="00D41C83"/>
    <w:rsid w:val="00D44333"/>
    <w:rsid w:val="00D45DCA"/>
    <w:rsid w:val="00D463E2"/>
    <w:rsid w:val="00D47AD0"/>
    <w:rsid w:val="00D47EEA"/>
    <w:rsid w:val="00D50845"/>
    <w:rsid w:val="00D53936"/>
    <w:rsid w:val="00D53B09"/>
    <w:rsid w:val="00D57A57"/>
    <w:rsid w:val="00D613A9"/>
    <w:rsid w:val="00D658D3"/>
    <w:rsid w:val="00D7238E"/>
    <w:rsid w:val="00D73003"/>
    <w:rsid w:val="00D733A5"/>
    <w:rsid w:val="00D73C03"/>
    <w:rsid w:val="00D7421A"/>
    <w:rsid w:val="00D77929"/>
    <w:rsid w:val="00D81A72"/>
    <w:rsid w:val="00D83745"/>
    <w:rsid w:val="00D84095"/>
    <w:rsid w:val="00D9277D"/>
    <w:rsid w:val="00D92EDA"/>
    <w:rsid w:val="00D92F67"/>
    <w:rsid w:val="00D9359B"/>
    <w:rsid w:val="00DA54E8"/>
    <w:rsid w:val="00DA5661"/>
    <w:rsid w:val="00DA5741"/>
    <w:rsid w:val="00DA6E07"/>
    <w:rsid w:val="00DA7584"/>
    <w:rsid w:val="00DA7A62"/>
    <w:rsid w:val="00DB0413"/>
    <w:rsid w:val="00DB0F15"/>
    <w:rsid w:val="00DB227A"/>
    <w:rsid w:val="00DB3292"/>
    <w:rsid w:val="00DB371D"/>
    <w:rsid w:val="00DC0183"/>
    <w:rsid w:val="00DC2F99"/>
    <w:rsid w:val="00DC489D"/>
    <w:rsid w:val="00DC6A0D"/>
    <w:rsid w:val="00DD140B"/>
    <w:rsid w:val="00DD2123"/>
    <w:rsid w:val="00DD2A9E"/>
    <w:rsid w:val="00DD509E"/>
    <w:rsid w:val="00DD51D9"/>
    <w:rsid w:val="00DE0D6F"/>
    <w:rsid w:val="00DE14C5"/>
    <w:rsid w:val="00DE1C8E"/>
    <w:rsid w:val="00DE221E"/>
    <w:rsid w:val="00DE2331"/>
    <w:rsid w:val="00DE2FD1"/>
    <w:rsid w:val="00DE5157"/>
    <w:rsid w:val="00DF16D8"/>
    <w:rsid w:val="00DF1BBC"/>
    <w:rsid w:val="00DF24EE"/>
    <w:rsid w:val="00DF2D3B"/>
    <w:rsid w:val="00DF6CEB"/>
    <w:rsid w:val="00E05BA5"/>
    <w:rsid w:val="00E063C6"/>
    <w:rsid w:val="00E07672"/>
    <w:rsid w:val="00E07762"/>
    <w:rsid w:val="00E12CAA"/>
    <w:rsid w:val="00E13E96"/>
    <w:rsid w:val="00E239D8"/>
    <w:rsid w:val="00E24328"/>
    <w:rsid w:val="00E25FF7"/>
    <w:rsid w:val="00E3022D"/>
    <w:rsid w:val="00E3067C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2291"/>
    <w:rsid w:val="00E527BE"/>
    <w:rsid w:val="00E53523"/>
    <w:rsid w:val="00E561C7"/>
    <w:rsid w:val="00E56EFE"/>
    <w:rsid w:val="00E60CE6"/>
    <w:rsid w:val="00E61D02"/>
    <w:rsid w:val="00E62D48"/>
    <w:rsid w:val="00E62F0B"/>
    <w:rsid w:val="00E6431C"/>
    <w:rsid w:val="00E64BFF"/>
    <w:rsid w:val="00E65900"/>
    <w:rsid w:val="00E65D32"/>
    <w:rsid w:val="00E678A0"/>
    <w:rsid w:val="00E7078D"/>
    <w:rsid w:val="00E7085E"/>
    <w:rsid w:val="00E75422"/>
    <w:rsid w:val="00E765BC"/>
    <w:rsid w:val="00E76843"/>
    <w:rsid w:val="00E83190"/>
    <w:rsid w:val="00E84F88"/>
    <w:rsid w:val="00E87FB4"/>
    <w:rsid w:val="00E91AC9"/>
    <w:rsid w:val="00E93FCF"/>
    <w:rsid w:val="00E96598"/>
    <w:rsid w:val="00E96BF0"/>
    <w:rsid w:val="00E9769F"/>
    <w:rsid w:val="00E9778E"/>
    <w:rsid w:val="00EB1CD2"/>
    <w:rsid w:val="00EB21A8"/>
    <w:rsid w:val="00EB4118"/>
    <w:rsid w:val="00EB5D23"/>
    <w:rsid w:val="00EB7C66"/>
    <w:rsid w:val="00EC4EF1"/>
    <w:rsid w:val="00EC72BE"/>
    <w:rsid w:val="00ED0FDE"/>
    <w:rsid w:val="00ED2A10"/>
    <w:rsid w:val="00ED31BF"/>
    <w:rsid w:val="00ED3B85"/>
    <w:rsid w:val="00ED6633"/>
    <w:rsid w:val="00ED6DEB"/>
    <w:rsid w:val="00EE04EC"/>
    <w:rsid w:val="00EE08BC"/>
    <w:rsid w:val="00EE35E4"/>
    <w:rsid w:val="00EF0271"/>
    <w:rsid w:val="00EF47D4"/>
    <w:rsid w:val="00F005C9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42FA"/>
    <w:rsid w:val="00F2677C"/>
    <w:rsid w:val="00F314B2"/>
    <w:rsid w:val="00F3166C"/>
    <w:rsid w:val="00F33259"/>
    <w:rsid w:val="00F33BE6"/>
    <w:rsid w:val="00F3677A"/>
    <w:rsid w:val="00F400F4"/>
    <w:rsid w:val="00F42784"/>
    <w:rsid w:val="00F42B39"/>
    <w:rsid w:val="00F44A90"/>
    <w:rsid w:val="00F44FB8"/>
    <w:rsid w:val="00F471D5"/>
    <w:rsid w:val="00F502CA"/>
    <w:rsid w:val="00F519B9"/>
    <w:rsid w:val="00F54835"/>
    <w:rsid w:val="00F55E8B"/>
    <w:rsid w:val="00F564F9"/>
    <w:rsid w:val="00F603CB"/>
    <w:rsid w:val="00F6231A"/>
    <w:rsid w:val="00F62429"/>
    <w:rsid w:val="00F669BA"/>
    <w:rsid w:val="00F70575"/>
    <w:rsid w:val="00F7766C"/>
    <w:rsid w:val="00F77C15"/>
    <w:rsid w:val="00F77DDD"/>
    <w:rsid w:val="00F80CD7"/>
    <w:rsid w:val="00F82076"/>
    <w:rsid w:val="00F8248D"/>
    <w:rsid w:val="00F82734"/>
    <w:rsid w:val="00F827EB"/>
    <w:rsid w:val="00F82C03"/>
    <w:rsid w:val="00F83139"/>
    <w:rsid w:val="00F85FC7"/>
    <w:rsid w:val="00F87E9E"/>
    <w:rsid w:val="00F9088B"/>
    <w:rsid w:val="00F920C6"/>
    <w:rsid w:val="00F94FCC"/>
    <w:rsid w:val="00FA2216"/>
    <w:rsid w:val="00FA269F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34EE"/>
    <w:rsid w:val="00FD5071"/>
    <w:rsid w:val="00FD63B3"/>
    <w:rsid w:val="00FD67D6"/>
    <w:rsid w:val="00FE0C8A"/>
    <w:rsid w:val="00FE1BFD"/>
    <w:rsid w:val="00FE2CCF"/>
    <w:rsid w:val="00FF40F8"/>
    <w:rsid w:val="00FF5EF5"/>
    <w:rsid w:val="00FF674D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 w:qFormat="1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4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link w:val="Kop3Char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qFormat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uiPriority w:val="98"/>
    <w:semiHidden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ind w:left="-568" w:hanging="284"/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semiHidden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customStyle="1" w:styleId="Kop3Char">
    <w:name w:val="Kop 3 Char"/>
    <w:aliases w:val="Kop 3 abcnova Char"/>
    <w:basedOn w:val="Standaardalinea-lettertype"/>
    <w:link w:val="Kop3"/>
    <w:uiPriority w:val="4"/>
    <w:rsid w:val="005E6F4A"/>
    <w:rPr>
      <w:rFonts w:ascii="Myriad Pro" w:hAnsi="Myriad Pro" w:cs="Maiandra GD"/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ED32865D93416FA47D7E64FB736B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DAEBD-6A04-4C1D-8697-A719315EF1E1}"/>
      </w:docPartPr>
      <w:docPartBody>
        <w:p w:rsidR="009A1623" w:rsidRDefault="009A1623" w:rsidP="009A1623">
          <w:pPr>
            <w:pStyle w:val="C0ED32865D93416FA47D7E64FB736B0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23"/>
    <w:rsid w:val="000F2CCB"/>
    <w:rsid w:val="00103CDB"/>
    <w:rsid w:val="001345CA"/>
    <w:rsid w:val="00200EF2"/>
    <w:rsid w:val="002F0FC6"/>
    <w:rsid w:val="00386058"/>
    <w:rsid w:val="005C2C83"/>
    <w:rsid w:val="006941DD"/>
    <w:rsid w:val="006C2459"/>
    <w:rsid w:val="006D2884"/>
    <w:rsid w:val="007A4EB9"/>
    <w:rsid w:val="008175F2"/>
    <w:rsid w:val="008221DB"/>
    <w:rsid w:val="0083284F"/>
    <w:rsid w:val="009257E5"/>
    <w:rsid w:val="009A1623"/>
    <w:rsid w:val="009C1DEA"/>
    <w:rsid w:val="00A436E2"/>
    <w:rsid w:val="00A9102C"/>
    <w:rsid w:val="00AA4284"/>
    <w:rsid w:val="00AC52E0"/>
    <w:rsid w:val="00B24BCD"/>
    <w:rsid w:val="00B7667C"/>
    <w:rsid w:val="00C957B7"/>
    <w:rsid w:val="00CA51A3"/>
    <w:rsid w:val="00CC07A3"/>
    <w:rsid w:val="00CF6008"/>
    <w:rsid w:val="00D42E34"/>
    <w:rsid w:val="00DF4A75"/>
    <w:rsid w:val="00E3306B"/>
    <w:rsid w:val="00F330BD"/>
    <w:rsid w:val="00FA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63BCD91DD764094848282F49ED11AF2">
    <w:name w:val="E63BCD91DD764094848282F49ED11AF2"/>
  </w:style>
  <w:style w:type="character" w:styleId="Tekstvantijdelijkeaanduiding">
    <w:name w:val="Placeholder Text"/>
    <w:basedOn w:val="Standaardalinea-lettertype"/>
    <w:uiPriority w:val="98"/>
    <w:semiHidden/>
    <w:rsid w:val="009A1623"/>
    <w:rPr>
      <w:color w:val="000000"/>
      <w:bdr w:val="none" w:sz="0" w:space="0" w:color="auto"/>
      <w:shd w:val="clear" w:color="auto" w:fill="FFFF00"/>
    </w:rPr>
  </w:style>
  <w:style w:type="paragraph" w:customStyle="1" w:styleId="C0ED32865D93416FA47D7E64FB736B06">
    <w:name w:val="C0ED32865D93416FA47D7E64FB736B06"/>
    <w:rsid w:val="009A1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um/>
  <Titel>CAPELLEN CAMPUS ZWOLLE</Titel>
</ju>
</file>

<file path=customXml/itemProps1.xml><?xml version="1.0" encoding="utf-8"?>
<ds:datastoreItem xmlns:ds="http://schemas.openxmlformats.org/officeDocument/2006/customXml" ds:itemID="{7097F3DC-F0B2-4506-961E-8494CFA07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564</Words>
  <Characters>4419</Characters>
  <Application>Microsoft Office Word</Application>
  <DocSecurity>0</DocSecurity>
  <Lines>36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Suzan Makkink | abcnova</cp:lastModifiedBy>
  <cp:revision>4</cp:revision>
  <cp:lastPrinted>2020-06-12T13:52:00Z</cp:lastPrinted>
  <dcterms:created xsi:type="dcterms:W3CDTF">2020-06-15T14:58:00Z</dcterms:created>
  <dcterms:modified xsi:type="dcterms:W3CDTF">2020-06-15T15:00:00Z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