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6580" w14:textId="77777777" w:rsidR="002652A2" w:rsidRPr="00300406" w:rsidRDefault="002652A2" w:rsidP="002652A2">
      <w:pPr>
        <w:pStyle w:val="BijlageGenummerdKop"/>
        <w:numPr>
          <w:ilvl w:val="0"/>
          <w:numId w:val="0"/>
        </w:numPr>
      </w:pPr>
      <w:bookmarkStart w:id="0" w:name="_Toc496111699"/>
      <w:bookmarkStart w:id="1" w:name="_Toc13126484"/>
      <w:bookmarkStart w:id="2" w:name="_Toc35960898"/>
      <w:r>
        <w:t xml:space="preserve">Bijlage D </w:t>
      </w:r>
      <w:r w:rsidRPr="00300406">
        <w:t>Aanvullende eigen verklaring</w:t>
      </w:r>
      <w:bookmarkEnd w:id="0"/>
      <w:bookmarkEnd w:id="1"/>
      <w:bookmarkEnd w:id="2"/>
    </w:p>
    <w:p w14:paraId="7481E698" w14:textId="77777777" w:rsidR="002652A2" w:rsidRPr="00300406" w:rsidRDefault="002652A2" w:rsidP="002652A2">
      <w:pPr>
        <w:tabs>
          <w:tab w:val="num" w:pos="900"/>
        </w:tabs>
        <w:rPr>
          <w:rFonts w:cs="V&amp;W Syntax (Adobe)"/>
          <w:bCs/>
          <w:szCs w:val="18"/>
        </w:rPr>
      </w:pPr>
      <w:r w:rsidRPr="00300406">
        <w:rPr>
          <w:rFonts w:cs="V&amp;W Syntax (Adobe)"/>
          <w:bCs/>
          <w:szCs w:val="18"/>
        </w:rPr>
        <w:t xml:space="preserve">Naam en adres van de onderneming: </w:t>
      </w:r>
    </w:p>
    <w:p w14:paraId="3678592B" w14:textId="77777777" w:rsidR="002652A2" w:rsidRPr="00300406" w:rsidRDefault="002652A2" w:rsidP="002652A2">
      <w:pPr>
        <w:tabs>
          <w:tab w:val="num" w:pos="900"/>
        </w:tabs>
        <w:rPr>
          <w:rFonts w:cs="V&amp;W Syntax (Adobe)"/>
          <w:bCs/>
          <w:szCs w:val="18"/>
        </w:rPr>
      </w:pPr>
    </w:p>
    <w:p w14:paraId="42019B84" w14:textId="77777777" w:rsidR="002652A2" w:rsidRPr="00300406" w:rsidRDefault="002652A2" w:rsidP="002652A2">
      <w:pPr>
        <w:tabs>
          <w:tab w:val="num" w:pos="900"/>
        </w:tabs>
        <w:rPr>
          <w:rFonts w:cs="V&amp;W Syntax (Adobe)"/>
        </w:rPr>
      </w:pPr>
      <w:r w:rsidRPr="00300406">
        <w:rPr>
          <w:rFonts w:cs="V&amp;W Syntax (Adobe)"/>
        </w:rPr>
        <w:t>…………………………………………………………………………………………………………………………………………</w:t>
      </w:r>
    </w:p>
    <w:p w14:paraId="52B7E913" w14:textId="77777777" w:rsidR="002652A2" w:rsidRPr="00300406" w:rsidRDefault="002652A2" w:rsidP="002652A2">
      <w:pPr>
        <w:tabs>
          <w:tab w:val="num" w:pos="900"/>
        </w:tabs>
        <w:rPr>
          <w:rFonts w:cs="V&amp;W Syntax (Adobe)"/>
          <w:bCs/>
          <w:szCs w:val="18"/>
        </w:rPr>
      </w:pPr>
    </w:p>
    <w:p w14:paraId="74755ABC" w14:textId="77777777" w:rsidR="002652A2" w:rsidRPr="00300406" w:rsidRDefault="002652A2" w:rsidP="002652A2">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5526E085" w14:textId="77777777" w:rsidR="002652A2" w:rsidRPr="00300406" w:rsidRDefault="002652A2" w:rsidP="002652A2">
      <w:pPr>
        <w:tabs>
          <w:tab w:val="num" w:pos="900"/>
        </w:tabs>
        <w:rPr>
          <w:rFonts w:cs="V&amp;W Syntax (Adobe)"/>
          <w:bCs/>
          <w:szCs w:val="18"/>
        </w:rPr>
      </w:pPr>
    </w:p>
    <w:p w14:paraId="4F8042D4" w14:textId="77777777" w:rsidR="002652A2" w:rsidRPr="00300406" w:rsidRDefault="002652A2" w:rsidP="002652A2">
      <w:pPr>
        <w:tabs>
          <w:tab w:val="num" w:pos="900"/>
        </w:tabs>
        <w:rPr>
          <w:rFonts w:cs="V&amp;W Syntax (Adobe)"/>
        </w:rPr>
      </w:pPr>
      <w:r w:rsidRPr="00300406">
        <w:rPr>
          <w:rFonts w:cs="V&amp;W Syntax (Adobe)"/>
        </w:rPr>
        <w:t>KvK-nummer: ………</w:t>
      </w:r>
    </w:p>
    <w:p w14:paraId="0690AA2B" w14:textId="77777777" w:rsidR="002652A2" w:rsidRPr="00300406" w:rsidRDefault="002652A2" w:rsidP="002652A2">
      <w:pPr>
        <w:tabs>
          <w:tab w:val="num" w:pos="900"/>
        </w:tabs>
        <w:rPr>
          <w:rFonts w:cs="V&amp;W Syntax (Adobe)"/>
        </w:rPr>
      </w:pPr>
    </w:p>
    <w:p w14:paraId="76DCDD5A" w14:textId="77777777" w:rsidR="002652A2" w:rsidRPr="00300406" w:rsidRDefault="002652A2" w:rsidP="002652A2">
      <w:pPr>
        <w:tabs>
          <w:tab w:val="num" w:pos="900"/>
        </w:tabs>
        <w:rPr>
          <w:rFonts w:cs="V&amp;W Syntax (Adobe)"/>
        </w:rPr>
      </w:pPr>
      <w:r w:rsidRPr="00300406">
        <w:rPr>
          <w:rFonts w:cs="V&amp;W Syntax (Adobe)"/>
        </w:rPr>
        <w:t xml:space="preserve">Vestigingsnummer: ………… </w:t>
      </w:r>
    </w:p>
    <w:p w14:paraId="1224CC92" w14:textId="77777777" w:rsidR="002652A2" w:rsidRPr="00300406" w:rsidRDefault="002652A2" w:rsidP="002652A2">
      <w:pPr>
        <w:tabs>
          <w:tab w:val="num" w:pos="900"/>
        </w:tabs>
        <w:rPr>
          <w:rFonts w:cs="V&amp;W Syntax (Adobe)"/>
          <w:bCs/>
          <w:szCs w:val="18"/>
        </w:rPr>
      </w:pPr>
    </w:p>
    <w:p w14:paraId="28C8AEB8" w14:textId="77777777" w:rsidR="002652A2" w:rsidRPr="00300406" w:rsidRDefault="002652A2" w:rsidP="002652A2">
      <w:pPr>
        <w:tabs>
          <w:tab w:val="num" w:pos="900"/>
        </w:tabs>
        <w:rPr>
          <w:rFonts w:cs="V&amp;W Syntax (Adobe)"/>
          <w:bCs/>
          <w:szCs w:val="18"/>
        </w:rPr>
      </w:pPr>
      <w:r w:rsidRPr="00300406">
        <w:rPr>
          <w:rFonts w:cs="V&amp;W Syntax (Adobe)"/>
          <w:bCs/>
          <w:szCs w:val="18"/>
        </w:rPr>
        <w:t>Contactpersoon van de onderneming (naam, email, telefoon):</w:t>
      </w:r>
    </w:p>
    <w:p w14:paraId="35E38CBB" w14:textId="77777777" w:rsidR="002652A2" w:rsidRPr="00300406" w:rsidRDefault="002652A2" w:rsidP="002652A2">
      <w:pPr>
        <w:tabs>
          <w:tab w:val="num" w:pos="900"/>
        </w:tabs>
        <w:rPr>
          <w:rFonts w:cs="V&amp;W Syntax (Adobe)"/>
          <w:bCs/>
          <w:szCs w:val="18"/>
        </w:rPr>
      </w:pPr>
    </w:p>
    <w:p w14:paraId="759AAB23" w14:textId="77777777" w:rsidR="002652A2" w:rsidRPr="00300406" w:rsidRDefault="002652A2" w:rsidP="002652A2">
      <w:pPr>
        <w:tabs>
          <w:tab w:val="num" w:pos="900"/>
        </w:tabs>
        <w:rPr>
          <w:rFonts w:cs="V&amp;W Syntax (Adobe)"/>
        </w:rPr>
      </w:pPr>
      <w:r w:rsidRPr="00300406">
        <w:rPr>
          <w:rFonts w:cs="V&amp;W Syntax (Adobe)"/>
        </w:rPr>
        <w:t>…………………………………………………………………………………………………………………………………………</w:t>
      </w:r>
    </w:p>
    <w:p w14:paraId="49A44950" w14:textId="77777777" w:rsidR="002652A2" w:rsidRPr="00300406" w:rsidRDefault="002652A2" w:rsidP="002652A2">
      <w:pPr>
        <w:tabs>
          <w:tab w:val="num" w:pos="900"/>
        </w:tabs>
        <w:rPr>
          <w:rFonts w:cs="V&amp;W Syntax (Adobe)"/>
        </w:rPr>
      </w:pPr>
    </w:p>
    <w:p w14:paraId="3E9D559C" w14:textId="77777777" w:rsidR="002652A2" w:rsidRPr="00300406" w:rsidRDefault="002652A2" w:rsidP="002652A2">
      <w:pPr>
        <w:tabs>
          <w:tab w:val="num" w:pos="900"/>
        </w:tabs>
        <w:rPr>
          <w:rFonts w:cs="V&amp;W Syntax (Adobe)"/>
        </w:rPr>
      </w:pPr>
    </w:p>
    <w:p w14:paraId="34EA0974" w14:textId="77777777" w:rsidR="002652A2" w:rsidRPr="00300406" w:rsidRDefault="002652A2" w:rsidP="002652A2">
      <w:pPr>
        <w:numPr>
          <w:ilvl w:val="0"/>
          <w:numId w:val="43"/>
        </w:numPr>
        <w:spacing w:line="260" w:lineRule="atLeast"/>
        <w:ind w:left="0"/>
        <w:rPr>
          <w:rFonts w:cs="Verdana"/>
          <w:b/>
          <w:bCs/>
          <w:szCs w:val="18"/>
        </w:rPr>
      </w:pPr>
      <w:r w:rsidRPr="00300406">
        <w:rPr>
          <w:rFonts w:cs="Verdana"/>
          <w:b/>
          <w:bCs/>
          <w:szCs w:val="18"/>
        </w:rPr>
        <w:t>VRAGEN TEN AANZIEN VAN VOORKENNIS EN BELANGENVERSTRENGELING</w:t>
      </w:r>
    </w:p>
    <w:p w14:paraId="1179816F" w14:textId="77777777" w:rsidR="002652A2" w:rsidRPr="00300406" w:rsidRDefault="002652A2" w:rsidP="002652A2">
      <w:pPr>
        <w:spacing w:line="260" w:lineRule="atLeast"/>
        <w:ind w:hanging="709"/>
        <w:rPr>
          <w:rFonts w:cs="Verdana"/>
          <w:szCs w:val="18"/>
        </w:rPr>
      </w:pPr>
    </w:p>
    <w:p w14:paraId="7D672E13" w14:textId="77777777" w:rsidR="002652A2" w:rsidRPr="00300406" w:rsidRDefault="002652A2" w:rsidP="002652A2">
      <w:pPr>
        <w:numPr>
          <w:ilvl w:val="1"/>
          <w:numId w:val="43"/>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7A5F9C4A" w14:textId="77777777" w:rsidR="002652A2" w:rsidRPr="00300406" w:rsidRDefault="002652A2" w:rsidP="002652A2">
      <w:pPr>
        <w:spacing w:line="260" w:lineRule="atLeast"/>
        <w:ind w:hanging="709"/>
        <w:rPr>
          <w:rFonts w:cs="Verdana"/>
          <w:szCs w:val="18"/>
        </w:rPr>
      </w:pPr>
    </w:p>
    <w:p w14:paraId="40FBB9CB" w14:textId="77777777" w:rsidR="002652A2" w:rsidRPr="00300406" w:rsidRDefault="002652A2" w:rsidP="002652A2">
      <w:pPr>
        <w:spacing w:line="260" w:lineRule="atLeast"/>
        <w:ind w:hanging="1"/>
        <w:rPr>
          <w:rFonts w:cs="Verdana"/>
          <w:szCs w:val="18"/>
        </w:rPr>
      </w:pPr>
      <w:r w:rsidRPr="00300406">
        <w:rPr>
          <w:rFonts w:cs="Verdana"/>
          <w:szCs w:val="18"/>
        </w:rPr>
        <w:t>Ja / nee (doorhalen wat niet van toepassing is)</w:t>
      </w:r>
    </w:p>
    <w:p w14:paraId="141384C7" w14:textId="77777777" w:rsidR="002652A2" w:rsidRPr="00300406" w:rsidRDefault="002652A2" w:rsidP="002652A2">
      <w:pPr>
        <w:spacing w:line="260" w:lineRule="atLeast"/>
        <w:ind w:hanging="1"/>
        <w:rPr>
          <w:rFonts w:cs="Verdana"/>
          <w:szCs w:val="18"/>
        </w:rPr>
      </w:pPr>
    </w:p>
    <w:p w14:paraId="4BD98C93" w14:textId="77777777" w:rsidR="002652A2" w:rsidRPr="00300406" w:rsidRDefault="002652A2" w:rsidP="002652A2">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73F2CBC6" w14:textId="77777777" w:rsidR="002652A2" w:rsidRPr="00300406" w:rsidRDefault="002652A2" w:rsidP="002652A2">
      <w:pPr>
        <w:spacing w:line="260" w:lineRule="atLeast"/>
        <w:ind w:hanging="709"/>
        <w:rPr>
          <w:rFonts w:cs="Verdana"/>
          <w:szCs w:val="18"/>
        </w:rPr>
      </w:pPr>
    </w:p>
    <w:p w14:paraId="44806C1B" w14:textId="77777777" w:rsidR="002652A2" w:rsidRPr="00300406" w:rsidRDefault="002652A2" w:rsidP="002652A2">
      <w:pPr>
        <w:spacing w:line="260" w:lineRule="atLeast"/>
        <w:rPr>
          <w:rFonts w:cs="Verdana"/>
          <w:szCs w:val="18"/>
        </w:rPr>
      </w:pPr>
      <w:r w:rsidRPr="00300406">
        <w:rPr>
          <w:rFonts w:cs="Verdana"/>
          <w:szCs w:val="18"/>
        </w:rPr>
        <w:t>…………………………………………………………………………………………………………………………………………</w:t>
      </w:r>
    </w:p>
    <w:p w14:paraId="0DC02758" w14:textId="77777777" w:rsidR="002652A2" w:rsidRPr="00300406" w:rsidRDefault="002652A2" w:rsidP="002652A2">
      <w:pPr>
        <w:spacing w:line="260" w:lineRule="atLeast"/>
        <w:rPr>
          <w:rFonts w:cs="Verdana"/>
          <w:szCs w:val="18"/>
        </w:rPr>
      </w:pPr>
      <w:r w:rsidRPr="00300406">
        <w:rPr>
          <w:rFonts w:cs="Verdana"/>
          <w:szCs w:val="18"/>
        </w:rPr>
        <w:t>…………………………………………………………………………………………………………………………………………</w:t>
      </w:r>
    </w:p>
    <w:p w14:paraId="1FB22526" w14:textId="77777777" w:rsidR="002652A2" w:rsidRPr="00300406" w:rsidRDefault="002652A2" w:rsidP="002652A2">
      <w:pPr>
        <w:spacing w:line="260" w:lineRule="atLeast"/>
        <w:rPr>
          <w:rFonts w:cs="Verdana"/>
          <w:szCs w:val="18"/>
        </w:rPr>
      </w:pPr>
      <w:r w:rsidRPr="00300406">
        <w:rPr>
          <w:rFonts w:cs="Verdana"/>
          <w:szCs w:val="18"/>
        </w:rPr>
        <w:t>…………………………………………………………………………………………………………………………………………</w:t>
      </w:r>
    </w:p>
    <w:p w14:paraId="1047F5E7" w14:textId="77777777" w:rsidR="002652A2" w:rsidRPr="00300406" w:rsidRDefault="002652A2" w:rsidP="002652A2">
      <w:pPr>
        <w:spacing w:line="260" w:lineRule="atLeast"/>
        <w:ind w:hanging="709"/>
        <w:rPr>
          <w:rFonts w:cs="Verdana"/>
          <w:szCs w:val="18"/>
        </w:rPr>
      </w:pPr>
    </w:p>
    <w:p w14:paraId="33B16341" w14:textId="77777777" w:rsidR="002652A2" w:rsidRPr="00300406" w:rsidRDefault="002652A2" w:rsidP="002652A2">
      <w:pPr>
        <w:numPr>
          <w:ilvl w:val="1"/>
          <w:numId w:val="43"/>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7398144" w14:textId="77777777" w:rsidR="002652A2" w:rsidRPr="00300406" w:rsidRDefault="002652A2" w:rsidP="002652A2">
      <w:pPr>
        <w:tabs>
          <w:tab w:val="left" w:pos="-2045"/>
        </w:tabs>
        <w:rPr>
          <w:rFonts w:cs="V&amp;W Syntax (Adobe)"/>
        </w:rPr>
      </w:pPr>
    </w:p>
    <w:p w14:paraId="3420E093" w14:textId="77777777" w:rsidR="002652A2" w:rsidRPr="00300406" w:rsidRDefault="002652A2" w:rsidP="002652A2">
      <w:pPr>
        <w:tabs>
          <w:tab w:val="left" w:pos="-2045"/>
        </w:tabs>
        <w:rPr>
          <w:rFonts w:cs="V&amp;W Syntax (Adobe)"/>
        </w:rPr>
      </w:pPr>
      <w:r w:rsidRPr="00300406">
        <w:rPr>
          <w:rFonts w:cs="V&amp;W Syntax (Adobe)"/>
        </w:rPr>
        <w:t>Ja / nee (doorhalen wat niet van toepassing is)</w:t>
      </w:r>
    </w:p>
    <w:p w14:paraId="6C543D31" w14:textId="77777777" w:rsidR="002652A2" w:rsidRPr="00300406" w:rsidRDefault="002652A2" w:rsidP="002652A2">
      <w:pPr>
        <w:tabs>
          <w:tab w:val="left" w:pos="-2045"/>
        </w:tabs>
        <w:rPr>
          <w:rFonts w:cs="V&amp;W Syntax (Adobe)"/>
        </w:rPr>
      </w:pPr>
    </w:p>
    <w:p w14:paraId="76BC802D" w14:textId="77777777" w:rsidR="002652A2" w:rsidRPr="00300406" w:rsidRDefault="002652A2" w:rsidP="002652A2">
      <w:pPr>
        <w:tabs>
          <w:tab w:val="left" w:pos="-2045"/>
        </w:tabs>
        <w:rPr>
          <w:rFonts w:cs="V&amp;W Syntax (Adobe)"/>
        </w:rPr>
      </w:pPr>
      <w:r w:rsidRPr="00300406">
        <w:rPr>
          <w:rFonts w:cs="V&amp;W Syntax (Adobe)"/>
        </w:rPr>
        <w:t>Zo ja, vermeld voor elke persoon:</w:t>
      </w:r>
    </w:p>
    <w:p w14:paraId="388E3675" w14:textId="77777777" w:rsidR="002652A2" w:rsidRPr="00300406" w:rsidRDefault="002652A2" w:rsidP="002652A2">
      <w:pPr>
        <w:numPr>
          <w:ilvl w:val="0"/>
          <w:numId w:val="44"/>
        </w:numPr>
        <w:tabs>
          <w:tab w:val="clear" w:pos="1410"/>
          <w:tab w:val="left" w:pos="-2045"/>
          <w:tab w:val="num" w:pos="1800"/>
        </w:tabs>
        <w:ind w:left="0" w:hanging="360"/>
        <w:rPr>
          <w:rFonts w:cs="V&amp;W Syntax (Adobe)"/>
        </w:rPr>
      </w:pPr>
      <w:r w:rsidRPr="00300406">
        <w:rPr>
          <w:rFonts w:cs="V&amp;W Syntax (Adobe)"/>
        </w:rPr>
        <w:t>de naam en de functie binnen de onderneming;</w:t>
      </w:r>
    </w:p>
    <w:p w14:paraId="42CC06F0" w14:textId="77777777" w:rsidR="002652A2" w:rsidRPr="00300406" w:rsidRDefault="002652A2" w:rsidP="002652A2">
      <w:pPr>
        <w:numPr>
          <w:ilvl w:val="0"/>
          <w:numId w:val="4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2832F643" w14:textId="77777777" w:rsidR="002652A2" w:rsidRPr="00300406" w:rsidRDefault="002652A2" w:rsidP="002652A2">
      <w:pPr>
        <w:rPr>
          <w:rFonts w:cs="V&amp;W Syntax (Adobe)"/>
        </w:rPr>
      </w:pPr>
    </w:p>
    <w:p w14:paraId="461E3059" w14:textId="77777777" w:rsidR="002652A2" w:rsidRPr="00300406" w:rsidRDefault="002652A2" w:rsidP="002652A2">
      <w:pPr>
        <w:spacing w:line="260" w:lineRule="atLeast"/>
        <w:rPr>
          <w:rFonts w:cs="Verdana"/>
          <w:szCs w:val="18"/>
        </w:rPr>
      </w:pPr>
      <w:r w:rsidRPr="00300406">
        <w:rPr>
          <w:rFonts w:cs="Verdana"/>
          <w:szCs w:val="18"/>
        </w:rPr>
        <w:t>…………………………………………………………………………………………………………………………………………</w:t>
      </w:r>
    </w:p>
    <w:p w14:paraId="0F318F2A" w14:textId="77777777" w:rsidR="002652A2" w:rsidRPr="00300406" w:rsidRDefault="002652A2" w:rsidP="002652A2">
      <w:pPr>
        <w:spacing w:line="260" w:lineRule="atLeast"/>
        <w:rPr>
          <w:rFonts w:cs="Verdana"/>
          <w:szCs w:val="18"/>
        </w:rPr>
      </w:pPr>
      <w:r w:rsidRPr="00300406">
        <w:rPr>
          <w:rFonts w:cs="Verdana"/>
          <w:szCs w:val="18"/>
        </w:rPr>
        <w:t>…………………………………………………………………………………………………………………………………………</w:t>
      </w:r>
    </w:p>
    <w:p w14:paraId="7B4E0703" w14:textId="77777777" w:rsidR="002652A2" w:rsidRPr="00300406" w:rsidRDefault="002652A2" w:rsidP="002652A2">
      <w:pPr>
        <w:spacing w:line="260" w:lineRule="atLeast"/>
        <w:rPr>
          <w:rFonts w:cs="Verdana"/>
          <w:szCs w:val="18"/>
        </w:rPr>
      </w:pPr>
      <w:r w:rsidRPr="00300406">
        <w:rPr>
          <w:rFonts w:cs="Verdana"/>
          <w:szCs w:val="18"/>
        </w:rPr>
        <w:t>…………………………………………………………………………………………………………………………………………</w:t>
      </w:r>
    </w:p>
    <w:p w14:paraId="7B6FE63D" w14:textId="77777777" w:rsidR="002652A2" w:rsidRPr="00300406" w:rsidRDefault="002652A2" w:rsidP="002652A2">
      <w:pPr>
        <w:tabs>
          <w:tab w:val="left" w:pos="-2045"/>
        </w:tabs>
        <w:rPr>
          <w:rFonts w:cs="V&amp;W Syntax (Adobe)"/>
        </w:rPr>
      </w:pPr>
    </w:p>
    <w:p w14:paraId="0EE09E96" w14:textId="77777777" w:rsidR="002652A2" w:rsidRPr="00300406" w:rsidRDefault="002652A2" w:rsidP="002652A2">
      <w:pPr>
        <w:numPr>
          <w:ilvl w:val="1"/>
          <w:numId w:val="43"/>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5A308DAC" w14:textId="77777777" w:rsidR="002652A2" w:rsidRPr="00300406" w:rsidRDefault="002652A2" w:rsidP="002652A2">
      <w:pPr>
        <w:tabs>
          <w:tab w:val="left" w:pos="-2045"/>
        </w:tabs>
        <w:rPr>
          <w:rFonts w:cs="V&amp;W Syntax (Adobe)"/>
        </w:rPr>
      </w:pPr>
    </w:p>
    <w:p w14:paraId="13B7EDA2" w14:textId="77777777" w:rsidR="002652A2" w:rsidRPr="00300406" w:rsidRDefault="002652A2" w:rsidP="002652A2">
      <w:pPr>
        <w:tabs>
          <w:tab w:val="left" w:pos="-2045"/>
        </w:tabs>
        <w:rPr>
          <w:rFonts w:cs="V&amp;W Syntax (Adobe)"/>
        </w:rPr>
      </w:pPr>
      <w:r w:rsidRPr="00300406">
        <w:rPr>
          <w:rFonts w:cs="V&amp;W Syntax (Adobe)"/>
        </w:rPr>
        <w:t>Ja / nee (doorhalen wat niet van toepassing is)</w:t>
      </w:r>
    </w:p>
    <w:p w14:paraId="122413C8" w14:textId="77777777" w:rsidR="002652A2" w:rsidRPr="00300406" w:rsidRDefault="002652A2" w:rsidP="002652A2">
      <w:pPr>
        <w:tabs>
          <w:tab w:val="left" w:pos="-2045"/>
        </w:tabs>
        <w:rPr>
          <w:rFonts w:cs="V&amp;W Syntax (Adobe)"/>
        </w:rPr>
      </w:pPr>
    </w:p>
    <w:p w14:paraId="0D178E6A" w14:textId="77777777" w:rsidR="002652A2" w:rsidRPr="00300406" w:rsidRDefault="002652A2" w:rsidP="002652A2">
      <w:pPr>
        <w:tabs>
          <w:tab w:val="left" w:pos="-2045"/>
        </w:tabs>
        <w:rPr>
          <w:rFonts w:cs="V&amp;W Syntax (Adobe)"/>
        </w:rPr>
      </w:pPr>
      <w:r w:rsidRPr="00300406">
        <w:rPr>
          <w:rFonts w:cs="V&amp;W Syntax (Adobe)"/>
        </w:rPr>
        <w:t>Zo ja, vermeld van elke onderaannemer:</w:t>
      </w:r>
    </w:p>
    <w:p w14:paraId="5BBF392B" w14:textId="77777777" w:rsidR="002652A2" w:rsidRPr="00300406" w:rsidRDefault="002652A2" w:rsidP="002652A2">
      <w:pPr>
        <w:numPr>
          <w:ilvl w:val="0"/>
          <w:numId w:val="45"/>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52011D75" w14:textId="77777777" w:rsidR="002652A2" w:rsidRPr="00300406" w:rsidRDefault="002652A2" w:rsidP="002652A2">
      <w:pPr>
        <w:numPr>
          <w:ilvl w:val="0"/>
          <w:numId w:val="4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0FD3EE7E" w14:textId="77777777" w:rsidR="002652A2" w:rsidRPr="00300406" w:rsidRDefault="002652A2" w:rsidP="002652A2">
      <w:pPr>
        <w:tabs>
          <w:tab w:val="left" w:pos="720"/>
        </w:tabs>
        <w:ind w:hanging="720"/>
        <w:rPr>
          <w:rFonts w:cs="V&amp;W Syntax (Adobe)"/>
        </w:rPr>
      </w:pPr>
    </w:p>
    <w:p w14:paraId="50711B35" w14:textId="77777777" w:rsidR="002652A2" w:rsidRPr="00300406" w:rsidRDefault="002652A2" w:rsidP="002652A2">
      <w:pPr>
        <w:spacing w:line="260" w:lineRule="atLeast"/>
        <w:rPr>
          <w:rFonts w:cs="Verdana"/>
          <w:szCs w:val="18"/>
        </w:rPr>
      </w:pPr>
      <w:r w:rsidRPr="00300406">
        <w:rPr>
          <w:rFonts w:cs="Verdana"/>
          <w:szCs w:val="18"/>
        </w:rPr>
        <w:t>…………………………………………………………………………………………………………………………………………</w:t>
      </w:r>
    </w:p>
    <w:p w14:paraId="1E2DAC61" w14:textId="77777777" w:rsidR="002652A2" w:rsidRPr="00300406" w:rsidRDefault="002652A2" w:rsidP="002652A2">
      <w:pPr>
        <w:spacing w:line="260" w:lineRule="atLeast"/>
        <w:rPr>
          <w:rFonts w:cs="Verdana"/>
          <w:szCs w:val="18"/>
        </w:rPr>
      </w:pPr>
      <w:r w:rsidRPr="00300406">
        <w:rPr>
          <w:rFonts w:cs="Verdana"/>
          <w:szCs w:val="18"/>
        </w:rPr>
        <w:t>…………………………………………………………………………………………………………………………………………</w:t>
      </w:r>
    </w:p>
    <w:p w14:paraId="593ABCD5" w14:textId="77777777" w:rsidR="002652A2" w:rsidRPr="00300406" w:rsidRDefault="002652A2" w:rsidP="002652A2">
      <w:pPr>
        <w:spacing w:line="260" w:lineRule="atLeast"/>
        <w:rPr>
          <w:rFonts w:cs="Verdana"/>
          <w:szCs w:val="18"/>
        </w:rPr>
      </w:pPr>
      <w:r w:rsidRPr="00300406">
        <w:rPr>
          <w:rFonts w:cs="Verdana"/>
          <w:szCs w:val="18"/>
        </w:rPr>
        <w:t>…………………………………………………………………………………………………………………………………………</w:t>
      </w:r>
    </w:p>
    <w:p w14:paraId="3D6B2F0A" w14:textId="77777777" w:rsidR="002652A2" w:rsidRPr="00300406" w:rsidRDefault="002652A2" w:rsidP="002652A2">
      <w:pPr>
        <w:tabs>
          <w:tab w:val="left" w:pos="-2045"/>
        </w:tabs>
        <w:rPr>
          <w:rFonts w:cs="V&amp;W Syntax (Adobe)"/>
        </w:rPr>
      </w:pPr>
    </w:p>
    <w:p w14:paraId="53F86F8B" w14:textId="77777777" w:rsidR="002652A2" w:rsidRPr="00300406" w:rsidRDefault="002652A2" w:rsidP="002652A2">
      <w:pPr>
        <w:numPr>
          <w:ilvl w:val="1"/>
          <w:numId w:val="43"/>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7CDC0A53" w14:textId="77777777" w:rsidR="002652A2" w:rsidRPr="00300406" w:rsidRDefault="002652A2" w:rsidP="002652A2">
      <w:pPr>
        <w:tabs>
          <w:tab w:val="left" w:pos="-2045"/>
        </w:tabs>
        <w:rPr>
          <w:rFonts w:cs="V&amp;W Syntax (Adobe)"/>
        </w:rPr>
      </w:pPr>
    </w:p>
    <w:p w14:paraId="20850266" w14:textId="77777777" w:rsidR="002652A2" w:rsidRPr="00300406" w:rsidRDefault="002652A2" w:rsidP="002652A2">
      <w:pPr>
        <w:tabs>
          <w:tab w:val="left" w:pos="-2045"/>
        </w:tabs>
        <w:rPr>
          <w:rFonts w:cs="V&amp;W Syntax (Adobe)"/>
        </w:rPr>
      </w:pPr>
      <w:r w:rsidRPr="00300406">
        <w:rPr>
          <w:rFonts w:cs="V&amp;W Syntax (Adobe)"/>
        </w:rPr>
        <w:t>Ja / nee (doorhalen wat niet van toepassing is)</w:t>
      </w:r>
    </w:p>
    <w:p w14:paraId="29B9BA6E" w14:textId="77777777" w:rsidR="002652A2" w:rsidRPr="00300406" w:rsidRDefault="002652A2" w:rsidP="002652A2">
      <w:pPr>
        <w:tabs>
          <w:tab w:val="left" w:pos="-2045"/>
        </w:tabs>
        <w:rPr>
          <w:rFonts w:cs="V&amp;W Syntax (Adobe)"/>
        </w:rPr>
      </w:pPr>
    </w:p>
    <w:p w14:paraId="5531CA5A" w14:textId="77777777" w:rsidR="002652A2" w:rsidRPr="00300406" w:rsidRDefault="002652A2" w:rsidP="002652A2">
      <w:pPr>
        <w:tabs>
          <w:tab w:val="left" w:pos="-2045"/>
        </w:tabs>
        <w:rPr>
          <w:rFonts w:cs="V&amp;W Syntax (Adobe)"/>
        </w:rPr>
      </w:pPr>
      <w:r w:rsidRPr="00300406">
        <w:rPr>
          <w:rFonts w:cs="V&amp;W Syntax (Adobe)"/>
        </w:rPr>
        <w:t>Zo ja, vermeld van elke adviseur:</w:t>
      </w:r>
    </w:p>
    <w:p w14:paraId="722CC7F8" w14:textId="77777777" w:rsidR="002652A2" w:rsidRPr="00300406" w:rsidRDefault="002652A2" w:rsidP="002652A2">
      <w:pPr>
        <w:numPr>
          <w:ilvl w:val="0"/>
          <w:numId w:val="4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3B0056CD" w14:textId="77777777" w:rsidR="002652A2" w:rsidRPr="00300406" w:rsidRDefault="002652A2" w:rsidP="002652A2">
      <w:pPr>
        <w:numPr>
          <w:ilvl w:val="0"/>
          <w:numId w:val="4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170ECAEB" w14:textId="77777777" w:rsidR="002652A2" w:rsidRPr="00300406" w:rsidRDefault="002652A2" w:rsidP="002652A2">
      <w:pPr>
        <w:tabs>
          <w:tab w:val="left" w:pos="720"/>
        </w:tabs>
        <w:ind w:hanging="720"/>
        <w:rPr>
          <w:rFonts w:cs="V&amp;W Syntax (Adobe)"/>
        </w:rPr>
      </w:pPr>
    </w:p>
    <w:p w14:paraId="2D8B680C" w14:textId="77777777" w:rsidR="002652A2" w:rsidRPr="00300406" w:rsidRDefault="002652A2" w:rsidP="002652A2">
      <w:pPr>
        <w:spacing w:line="260" w:lineRule="atLeast"/>
        <w:rPr>
          <w:rFonts w:cs="Verdana"/>
          <w:szCs w:val="18"/>
        </w:rPr>
      </w:pPr>
      <w:r w:rsidRPr="00300406">
        <w:rPr>
          <w:rFonts w:cs="Verdana"/>
          <w:szCs w:val="18"/>
        </w:rPr>
        <w:t>…………………………………………………………………………………………………………………………………………</w:t>
      </w:r>
    </w:p>
    <w:p w14:paraId="5823638F" w14:textId="77777777" w:rsidR="002652A2" w:rsidRPr="00300406" w:rsidRDefault="002652A2" w:rsidP="002652A2">
      <w:pPr>
        <w:spacing w:line="260" w:lineRule="atLeast"/>
        <w:rPr>
          <w:rFonts w:cs="Verdana"/>
          <w:szCs w:val="18"/>
        </w:rPr>
      </w:pPr>
      <w:r w:rsidRPr="00300406">
        <w:rPr>
          <w:rFonts w:cs="Verdana"/>
          <w:szCs w:val="18"/>
        </w:rPr>
        <w:t>…………………………………………………………………………………………………………………………………………</w:t>
      </w:r>
    </w:p>
    <w:p w14:paraId="60AF3E90" w14:textId="77777777" w:rsidR="002652A2" w:rsidRPr="00300406" w:rsidRDefault="002652A2" w:rsidP="002652A2">
      <w:pPr>
        <w:spacing w:line="260" w:lineRule="atLeast"/>
        <w:rPr>
          <w:rFonts w:cs="Verdana"/>
          <w:szCs w:val="18"/>
        </w:rPr>
      </w:pPr>
      <w:r w:rsidRPr="00300406">
        <w:rPr>
          <w:rFonts w:cs="Verdana"/>
          <w:szCs w:val="18"/>
        </w:rPr>
        <w:t>…………………………………………………………………………………………………………………………………………</w:t>
      </w:r>
    </w:p>
    <w:p w14:paraId="3DFFFD71" w14:textId="77777777" w:rsidR="002652A2" w:rsidRPr="00300406" w:rsidRDefault="002652A2" w:rsidP="002652A2">
      <w:pPr>
        <w:tabs>
          <w:tab w:val="left" w:pos="-2045"/>
        </w:tabs>
        <w:rPr>
          <w:rFonts w:cs="V&amp;W Syntax (Adobe)"/>
        </w:rPr>
      </w:pPr>
    </w:p>
    <w:p w14:paraId="20AABDCE" w14:textId="77777777" w:rsidR="002652A2" w:rsidRPr="00300406" w:rsidRDefault="002652A2" w:rsidP="002652A2">
      <w:pPr>
        <w:numPr>
          <w:ilvl w:val="1"/>
          <w:numId w:val="43"/>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514054F0" w14:textId="77777777" w:rsidR="002652A2" w:rsidRPr="00300406" w:rsidRDefault="002652A2" w:rsidP="002652A2">
      <w:pPr>
        <w:spacing w:line="260" w:lineRule="atLeast"/>
        <w:rPr>
          <w:rFonts w:cs="Verdana"/>
          <w:szCs w:val="18"/>
        </w:rPr>
      </w:pPr>
      <w:r w:rsidRPr="00300406">
        <w:rPr>
          <w:rFonts w:cs="Verdana"/>
          <w:szCs w:val="18"/>
        </w:rPr>
        <w:t>Ja / nee (doorhalen wat niet van toepassing is)</w:t>
      </w:r>
    </w:p>
    <w:p w14:paraId="2C075182" w14:textId="77777777" w:rsidR="002652A2" w:rsidRPr="00300406" w:rsidRDefault="002652A2" w:rsidP="002652A2">
      <w:pPr>
        <w:spacing w:line="260" w:lineRule="atLeast"/>
        <w:rPr>
          <w:rFonts w:cs="Verdana"/>
          <w:szCs w:val="18"/>
        </w:rPr>
      </w:pPr>
    </w:p>
    <w:p w14:paraId="2FCEA54B" w14:textId="77777777" w:rsidR="002652A2" w:rsidRPr="00300406" w:rsidRDefault="002652A2" w:rsidP="002652A2">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5A80983" w14:textId="77777777" w:rsidR="002652A2" w:rsidRPr="00300406" w:rsidRDefault="002652A2" w:rsidP="002652A2">
      <w:pPr>
        <w:spacing w:line="260" w:lineRule="atLeast"/>
        <w:rPr>
          <w:rFonts w:cs="Verdana"/>
          <w:szCs w:val="18"/>
        </w:rPr>
      </w:pPr>
    </w:p>
    <w:p w14:paraId="3A81A335" w14:textId="77777777" w:rsidR="002652A2" w:rsidRPr="00300406" w:rsidRDefault="002652A2" w:rsidP="002652A2">
      <w:pPr>
        <w:spacing w:line="260" w:lineRule="atLeast"/>
        <w:rPr>
          <w:rFonts w:cs="Verdana"/>
          <w:szCs w:val="18"/>
        </w:rPr>
      </w:pPr>
      <w:r w:rsidRPr="00300406">
        <w:rPr>
          <w:rFonts w:cs="Verdana"/>
          <w:szCs w:val="18"/>
        </w:rPr>
        <w:t>Ja / nee (doorhalen wat niet van toepassing is)</w:t>
      </w:r>
    </w:p>
    <w:p w14:paraId="1A5F0013" w14:textId="77777777" w:rsidR="002652A2" w:rsidRPr="00300406" w:rsidRDefault="002652A2" w:rsidP="002652A2">
      <w:pPr>
        <w:spacing w:line="260" w:lineRule="atLeast"/>
        <w:rPr>
          <w:rFonts w:cs="Verdana"/>
          <w:szCs w:val="18"/>
        </w:rPr>
      </w:pPr>
    </w:p>
    <w:p w14:paraId="499287E2" w14:textId="77777777" w:rsidR="002652A2" w:rsidRPr="00300406" w:rsidRDefault="002652A2" w:rsidP="002652A2">
      <w:pPr>
        <w:spacing w:line="260" w:lineRule="atLeast"/>
        <w:rPr>
          <w:rFonts w:cs="Verdana"/>
          <w:szCs w:val="18"/>
        </w:rPr>
      </w:pPr>
      <w:r w:rsidRPr="00300406">
        <w:rPr>
          <w:rFonts w:cs="Verdana"/>
          <w:szCs w:val="18"/>
        </w:rPr>
        <w:t>Zo ja, vermeld voor elke onderneming:</w:t>
      </w:r>
    </w:p>
    <w:p w14:paraId="1573BEAC" w14:textId="77777777" w:rsidR="002652A2" w:rsidRPr="00300406" w:rsidRDefault="002652A2" w:rsidP="002652A2">
      <w:pPr>
        <w:numPr>
          <w:ilvl w:val="0"/>
          <w:numId w:val="4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14669099" w14:textId="77777777" w:rsidR="002652A2" w:rsidRPr="00300406" w:rsidRDefault="002652A2" w:rsidP="002652A2">
      <w:pPr>
        <w:numPr>
          <w:ilvl w:val="0"/>
          <w:numId w:val="4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3DC5F554" w14:textId="77777777" w:rsidR="002652A2" w:rsidRPr="00300406" w:rsidRDefault="002652A2" w:rsidP="002652A2">
      <w:pPr>
        <w:spacing w:line="260" w:lineRule="atLeast"/>
        <w:ind w:hanging="709"/>
        <w:rPr>
          <w:rFonts w:cs="Verdana"/>
          <w:b/>
          <w:bCs/>
          <w:szCs w:val="18"/>
        </w:rPr>
      </w:pPr>
    </w:p>
    <w:p w14:paraId="6E6176BF" w14:textId="77777777" w:rsidR="002652A2" w:rsidRPr="00300406" w:rsidRDefault="002652A2" w:rsidP="002652A2">
      <w:pPr>
        <w:spacing w:line="260" w:lineRule="atLeast"/>
        <w:rPr>
          <w:rFonts w:cs="Verdana"/>
          <w:szCs w:val="18"/>
        </w:rPr>
      </w:pPr>
      <w:r w:rsidRPr="00300406">
        <w:rPr>
          <w:rFonts w:cs="Verdana"/>
          <w:szCs w:val="18"/>
        </w:rPr>
        <w:t>…………………………………………………………………………………………………………………………………………</w:t>
      </w:r>
    </w:p>
    <w:p w14:paraId="2C15786C" w14:textId="77777777" w:rsidR="002652A2" w:rsidRPr="00300406" w:rsidRDefault="002652A2" w:rsidP="002652A2">
      <w:pPr>
        <w:spacing w:line="260" w:lineRule="atLeast"/>
        <w:rPr>
          <w:rFonts w:cs="Verdana"/>
          <w:szCs w:val="18"/>
        </w:rPr>
      </w:pPr>
      <w:r w:rsidRPr="00300406">
        <w:rPr>
          <w:rFonts w:cs="Verdana"/>
          <w:szCs w:val="18"/>
        </w:rPr>
        <w:t>…………………………………………………………………………………………………………………………………………</w:t>
      </w:r>
    </w:p>
    <w:p w14:paraId="4EB9849A" w14:textId="77777777" w:rsidR="002652A2" w:rsidRPr="00300406" w:rsidRDefault="002652A2" w:rsidP="002652A2">
      <w:pPr>
        <w:spacing w:line="260" w:lineRule="atLeast"/>
        <w:rPr>
          <w:rFonts w:cs="Verdana"/>
          <w:szCs w:val="18"/>
        </w:rPr>
      </w:pPr>
      <w:r w:rsidRPr="00300406">
        <w:rPr>
          <w:rFonts w:cs="Verdana"/>
          <w:szCs w:val="18"/>
        </w:rPr>
        <w:t>…………………………………………………………………………………………………………………………………………</w:t>
      </w:r>
    </w:p>
    <w:p w14:paraId="3E20D8B8" w14:textId="77777777" w:rsidR="002652A2" w:rsidRPr="00300406" w:rsidRDefault="002652A2" w:rsidP="002652A2">
      <w:pPr>
        <w:spacing w:line="260" w:lineRule="atLeast"/>
        <w:ind w:hanging="709"/>
        <w:rPr>
          <w:rFonts w:cs="Verdana"/>
          <w:b/>
          <w:bCs/>
          <w:szCs w:val="18"/>
        </w:rPr>
      </w:pPr>
    </w:p>
    <w:p w14:paraId="0D26DD58" w14:textId="77777777" w:rsidR="002652A2" w:rsidRPr="00300406" w:rsidRDefault="002652A2" w:rsidP="002652A2">
      <w:pPr>
        <w:spacing w:line="260" w:lineRule="atLeast"/>
        <w:ind w:hanging="709"/>
        <w:rPr>
          <w:rFonts w:cs="Verdana"/>
          <w:szCs w:val="18"/>
        </w:rPr>
      </w:pPr>
    </w:p>
    <w:p w14:paraId="27062BEC" w14:textId="77777777" w:rsidR="002652A2" w:rsidRPr="00300406" w:rsidRDefault="002652A2" w:rsidP="002652A2">
      <w:pPr>
        <w:numPr>
          <w:ilvl w:val="0"/>
          <w:numId w:val="43"/>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14:paraId="32CFC3FE" w14:textId="77777777" w:rsidR="002652A2" w:rsidRPr="00300406" w:rsidRDefault="002652A2" w:rsidP="002652A2">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w:t>
      </w:r>
      <w:r w:rsidRPr="00300406">
        <w:rPr>
          <w:rFonts w:cs="Verdana"/>
          <w:i/>
          <w:iCs/>
          <w:sz w:val="16"/>
          <w:szCs w:val="16"/>
        </w:rPr>
        <w:lastRenderedPageBreak/>
        <w:t>samenwerkingsverband van ondernemers (een combinatie), al dan niet als vennootschap onder firma, dan wel als Special Purpose Vehicle (SPV).</w:t>
      </w:r>
    </w:p>
    <w:p w14:paraId="679EB725" w14:textId="77777777" w:rsidR="002652A2" w:rsidRPr="00300406" w:rsidRDefault="002652A2" w:rsidP="002652A2">
      <w:pPr>
        <w:spacing w:line="260" w:lineRule="atLeast"/>
        <w:ind w:hanging="709"/>
        <w:rPr>
          <w:rFonts w:cs="Verdana"/>
          <w:sz w:val="16"/>
          <w:szCs w:val="16"/>
        </w:rPr>
      </w:pPr>
    </w:p>
    <w:p w14:paraId="4EE4F868" w14:textId="77777777" w:rsidR="002652A2" w:rsidRPr="00300406" w:rsidRDefault="002652A2" w:rsidP="002652A2">
      <w:pPr>
        <w:numPr>
          <w:ilvl w:val="1"/>
          <w:numId w:val="43"/>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411A922F" w14:textId="77777777" w:rsidR="002652A2" w:rsidRPr="00300406" w:rsidRDefault="002652A2" w:rsidP="002652A2">
      <w:pPr>
        <w:spacing w:line="260" w:lineRule="atLeast"/>
        <w:ind w:hanging="709"/>
        <w:rPr>
          <w:rFonts w:cs="Verdana"/>
          <w:szCs w:val="18"/>
        </w:rPr>
      </w:pPr>
    </w:p>
    <w:p w14:paraId="3366FE33" w14:textId="77777777" w:rsidR="002652A2" w:rsidRPr="00300406" w:rsidRDefault="002652A2" w:rsidP="002652A2">
      <w:pPr>
        <w:spacing w:line="260" w:lineRule="atLeast"/>
        <w:rPr>
          <w:rFonts w:cs="Verdana"/>
          <w:szCs w:val="18"/>
        </w:rPr>
      </w:pPr>
      <w:r w:rsidRPr="00300406">
        <w:rPr>
          <w:rFonts w:cs="Verdana"/>
          <w:szCs w:val="18"/>
        </w:rPr>
        <w:t>…………………………………………………………………………………………………………………………………………</w:t>
      </w:r>
    </w:p>
    <w:p w14:paraId="1132BE4D" w14:textId="77777777" w:rsidR="002652A2" w:rsidRPr="00300406" w:rsidRDefault="002652A2" w:rsidP="002652A2">
      <w:pPr>
        <w:spacing w:line="260" w:lineRule="atLeast"/>
        <w:rPr>
          <w:rFonts w:cs="Verdana"/>
          <w:szCs w:val="18"/>
        </w:rPr>
      </w:pPr>
      <w:r w:rsidRPr="00300406">
        <w:rPr>
          <w:rFonts w:cs="Verdana"/>
          <w:szCs w:val="18"/>
        </w:rPr>
        <w:t>…………………………………………………………………………………………………………………………………………</w:t>
      </w:r>
    </w:p>
    <w:p w14:paraId="62BB464B" w14:textId="77777777" w:rsidR="002652A2" w:rsidRPr="00300406" w:rsidRDefault="002652A2" w:rsidP="002652A2">
      <w:pPr>
        <w:spacing w:line="260" w:lineRule="atLeast"/>
        <w:rPr>
          <w:rFonts w:cs="Verdana"/>
          <w:szCs w:val="18"/>
        </w:rPr>
      </w:pPr>
      <w:r w:rsidRPr="00300406">
        <w:rPr>
          <w:rFonts w:cs="Verdana"/>
          <w:szCs w:val="18"/>
        </w:rPr>
        <w:t>…………………………………………………………………………………………………………………………………………</w:t>
      </w:r>
    </w:p>
    <w:p w14:paraId="45849F89" w14:textId="77777777" w:rsidR="002652A2" w:rsidRPr="00300406" w:rsidRDefault="002652A2" w:rsidP="002652A2">
      <w:pPr>
        <w:spacing w:line="260" w:lineRule="atLeast"/>
        <w:ind w:hanging="709"/>
        <w:rPr>
          <w:rFonts w:cs="Verdana"/>
          <w:szCs w:val="18"/>
        </w:rPr>
      </w:pPr>
    </w:p>
    <w:p w14:paraId="0BE92104" w14:textId="77777777" w:rsidR="002652A2" w:rsidRPr="00300406" w:rsidRDefault="002652A2" w:rsidP="002652A2">
      <w:pPr>
        <w:numPr>
          <w:ilvl w:val="1"/>
          <w:numId w:val="43"/>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9A44C8E" w14:textId="77777777" w:rsidR="002652A2" w:rsidRPr="00300406" w:rsidRDefault="002652A2" w:rsidP="002652A2">
      <w:pPr>
        <w:spacing w:line="260" w:lineRule="atLeast"/>
        <w:ind w:hanging="709"/>
        <w:rPr>
          <w:rFonts w:cs="Verdana"/>
          <w:szCs w:val="18"/>
        </w:rPr>
      </w:pPr>
    </w:p>
    <w:p w14:paraId="7F199C9A" w14:textId="77777777" w:rsidR="002652A2" w:rsidRPr="00300406" w:rsidRDefault="002652A2" w:rsidP="002652A2">
      <w:pPr>
        <w:spacing w:line="260" w:lineRule="atLeast"/>
        <w:rPr>
          <w:rFonts w:cs="Verdana"/>
          <w:szCs w:val="18"/>
        </w:rPr>
      </w:pPr>
      <w:r w:rsidRPr="00300406">
        <w:rPr>
          <w:rFonts w:cs="Verdana"/>
          <w:szCs w:val="18"/>
        </w:rPr>
        <w:t>…………………………………………………………………………………………………………………………………………</w:t>
      </w:r>
    </w:p>
    <w:p w14:paraId="1499C8EB" w14:textId="77777777" w:rsidR="002652A2" w:rsidRPr="00300406" w:rsidRDefault="002652A2" w:rsidP="002652A2">
      <w:pPr>
        <w:spacing w:line="260" w:lineRule="atLeast"/>
        <w:rPr>
          <w:rFonts w:cs="Verdana"/>
          <w:szCs w:val="18"/>
        </w:rPr>
      </w:pPr>
      <w:r w:rsidRPr="00300406">
        <w:rPr>
          <w:rFonts w:cs="Verdana"/>
          <w:szCs w:val="18"/>
        </w:rPr>
        <w:t>…………………………………………………………………………………………………………………………………………</w:t>
      </w:r>
    </w:p>
    <w:p w14:paraId="6ABD9458" w14:textId="77777777" w:rsidR="002652A2" w:rsidRPr="00300406" w:rsidRDefault="002652A2" w:rsidP="002652A2">
      <w:pPr>
        <w:spacing w:line="260" w:lineRule="atLeast"/>
        <w:rPr>
          <w:rFonts w:cs="Verdana"/>
          <w:szCs w:val="18"/>
        </w:rPr>
      </w:pPr>
      <w:r w:rsidRPr="00300406">
        <w:rPr>
          <w:rFonts w:cs="Verdana"/>
          <w:szCs w:val="18"/>
        </w:rPr>
        <w:t>…………………………………………………………………………………………………………………………………………</w:t>
      </w:r>
    </w:p>
    <w:p w14:paraId="05F0DDEC" w14:textId="77777777" w:rsidR="002652A2" w:rsidRPr="00300406" w:rsidRDefault="002652A2" w:rsidP="002652A2">
      <w:pPr>
        <w:spacing w:line="260" w:lineRule="atLeast"/>
        <w:rPr>
          <w:rFonts w:cs="Verdana"/>
          <w:szCs w:val="18"/>
        </w:rPr>
      </w:pPr>
    </w:p>
    <w:p w14:paraId="047E5412" w14:textId="77777777" w:rsidR="002652A2" w:rsidRPr="00300406" w:rsidRDefault="002652A2" w:rsidP="002652A2">
      <w:pPr>
        <w:numPr>
          <w:ilvl w:val="1"/>
          <w:numId w:val="43"/>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7D6BE5E4" w14:textId="77777777" w:rsidR="002652A2" w:rsidRPr="00300406" w:rsidRDefault="002652A2" w:rsidP="002652A2">
      <w:pPr>
        <w:spacing w:line="260" w:lineRule="atLeast"/>
        <w:rPr>
          <w:rFonts w:cs="Verdana"/>
          <w:szCs w:val="18"/>
        </w:rPr>
      </w:pPr>
    </w:p>
    <w:p w14:paraId="2F5F543D" w14:textId="77777777" w:rsidR="002652A2" w:rsidRPr="00300406" w:rsidRDefault="002652A2" w:rsidP="002652A2">
      <w:pPr>
        <w:spacing w:line="260" w:lineRule="atLeast"/>
        <w:rPr>
          <w:rFonts w:cs="Verdana"/>
          <w:szCs w:val="18"/>
        </w:rPr>
      </w:pPr>
      <w:r w:rsidRPr="00300406">
        <w:rPr>
          <w:rFonts w:cs="Verdana"/>
          <w:szCs w:val="18"/>
        </w:rPr>
        <w:t>…………………………………………………………………………………………………………………………………………</w:t>
      </w:r>
    </w:p>
    <w:p w14:paraId="772F7E1A" w14:textId="77777777" w:rsidR="002652A2" w:rsidRPr="00300406" w:rsidRDefault="002652A2" w:rsidP="002652A2">
      <w:pPr>
        <w:spacing w:line="260" w:lineRule="atLeast"/>
        <w:rPr>
          <w:rFonts w:cs="Verdana"/>
          <w:szCs w:val="18"/>
        </w:rPr>
      </w:pPr>
      <w:r w:rsidRPr="00300406">
        <w:rPr>
          <w:rFonts w:cs="Verdana"/>
          <w:szCs w:val="18"/>
        </w:rPr>
        <w:t>…………………………………………………………………………………………………………………………………………</w:t>
      </w:r>
    </w:p>
    <w:p w14:paraId="74059265" w14:textId="77777777" w:rsidR="002652A2" w:rsidRPr="00300406" w:rsidRDefault="002652A2" w:rsidP="002652A2">
      <w:pPr>
        <w:spacing w:line="260" w:lineRule="atLeast"/>
        <w:rPr>
          <w:rFonts w:cs="Verdana"/>
          <w:szCs w:val="18"/>
        </w:rPr>
      </w:pPr>
      <w:r w:rsidRPr="00300406">
        <w:rPr>
          <w:rFonts w:cs="Verdana"/>
          <w:szCs w:val="18"/>
        </w:rPr>
        <w:t>…………………………………………………………………………………………………………………………………………</w:t>
      </w:r>
    </w:p>
    <w:p w14:paraId="14CE1CB6" w14:textId="77777777" w:rsidR="002652A2" w:rsidRPr="00300406" w:rsidRDefault="002652A2" w:rsidP="002652A2">
      <w:pPr>
        <w:spacing w:line="260" w:lineRule="atLeast"/>
        <w:rPr>
          <w:rFonts w:cs="Verdana"/>
          <w:szCs w:val="18"/>
        </w:rPr>
      </w:pPr>
    </w:p>
    <w:p w14:paraId="42303ADF" w14:textId="77777777" w:rsidR="002652A2" w:rsidRPr="00300406" w:rsidRDefault="002652A2" w:rsidP="002652A2">
      <w:pPr>
        <w:spacing w:line="260" w:lineRule="atLeast"/>
        <w:rPr>
          <w:rFonts w:cs="Verdana"/>
          <w:szCs w:val="18"/>
        </w:rPr>
      </w:pPr>
    </w:p>
    <w:p w14:paraId="4F4F6529" w14:textId="77777777" w:rsidR="002652A2" w:rsidRPr="00300406" w:rsidRDefault="002652A2" w:rsidP="002652A2">
      <w:pPr>
        <w:numPr>
          <w:ilvl w:val="0"/>
          <w:numId w:val="43"/>
        </w:numPr>
        <w:spacing w:line="260" w:lineRule="atLeast"/>
        <w:ind w:left="0"/>
        <w:rPr>
          <w:rFonts w:cs="Verdana"/>
          <w:b/>
          <w:bCs/>
          <w:szCs w:val="18"/>
        </w:rPr>
      </w:pPr>
      <w:r w:rsidRPr="00300406">
        <w:rPr>
          <w:rFonts w:cs="Verdana"/>
          <w:b/>
          <w:bCs/>
          <w:szCs w:val="18"/>
        </w:rPr>
        <w:t>VRAAG TEN AANZIEN VAN CONFLICTERENDE BELANGEN</w:t>
      </w:r>
    </w:p>
    <w:p w14:paraId="33E8C22B" w14:textId="77777777" w:rsidR="002652A2" w:rsidRPr="00300406" w:rsidRDefault="002652A2" w:rsidP="002652A2">
      <w:pPr>
        <w:spacing w:line="260" w:lineRule="atLeast"/>
        <w:ind w:hanging="349"/>
        <w:rPr>
          <w:rFonts w:cs="Verdana"/>
          <w:bCs/>
          <w:szCs w:val="18"/>
        </w:rPr>
      </w:pPr>
    </w:p>
    <w:p w14:paraId="036DB129" w14:textId="77777777" w:rsidR="002652A2" w:rsidRPr="00300406" w:rsidRDefault="002652A2" w:rsidP="002652A2">
      <w:pPr>
        <w:numPr>
          <w:ilvl w:val="1"/>
          <w:numId w:val="43"/>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22321497" w14:textId="77777777" w:rsidR="002652A2" w:rsidRPr="00300406" w:rsidRDefault="002652A2" w:rsidP="002652A2">
      <w:pPr>
        <w:spacing w:line="260" w:lineRule="atLeast"/>
        <w:ind w:hanging="349"/>
        <w:rPr>
          <w:rFonts w:cs="Verdana"/>
          <w:bCs/>
          <w:szCs w:val="18"/>
        </w:rPr>
      </w:pPr>
    </w:p>
    <w:p w14:paraId="764C9C26" w14:textId="77777777" w:rsidR="002652A2" w:rsidRPr="00300406" w:rsidRDefault="002652A2" w:rsidP="002652A2">
      <w:pPr>
        <w:spacing w:line="260" w:lineRule="atLeast"/>
        <w:ind w:hanging="1"/>
        <w:rPr>
          <w:rFonts w:cs="Verdana"/>
          <w:szCs w:val="18"/>
        </w:rPr>
      </w:pPr>
      <w:r w:rsidRPr="00300406">
        <w:rPr>
          <w:rFonts w:cs="Verdana"/>
          <w:szCs w:val="18"/>
        </w:rPr>
        <w:t>Ja / nee (doorhalen wat niet van toepassing is)</w:t>
      </w:r>
    </w:p>
    <w:p w14:paraId="740F5FF4" w14:textId="77777777" w:rsidR="002652A2" w:rsidRPr="00300406" w:rsidRDefault="002652A2" w:rsidP="002652A2">
      <w:pPr>
        <w:spacing w:line="260" w:lineRule="atLeast"/>
        <w:ind w:hanging="1"/>
        <w:rPr>
          <w:rFonts w:cs="Verdana"/>
          <w:szCs w:val="18"/>
        </w:rPr>
      </w:pPr>
    </w:p>
    <w:p w14:paraId="0CE1011D" w14:textId="77777777" w:rsidR="002652A2" w:rsidRPr="00300406" w:rsidRDefault="002652A2" w:rsidP="002652A2">
      <w:pPr>
        <w:spacing w:line="260" w:lineRule="atLeast"/>
        <w:rPr>
          <w:rFonts w:cs="Verdana"/>
          <w:szCs w:val="18"/>
        </w:rPr>
      </w:pPr>
      <w:r w:rsidRPr="00300406">
        <w:rPr>
          <w:rFonts w:cs="Verdana"/>
          <w:szCs w:val="18"/>
        </w:rPr>
        <w:t>Zo ja, vermeld de aard van de betreffende conflicterende belangen.</w:t>
      </w:r>
    </w:p>
    <w:p w14:paraId="2EF4778C" w14:textId="77777777" w:rsidR="002652A2" w:rsidRPr="00300406" w:rsidRDefault="002652A2" w:rsidP="002652A2">
      <w:pPr>
        <w:spacing w:line="260" w:lineRule="atLeast"/>
        <w:rPr>
          <w:rFonts w:cs="Verdana"/>
          <w:szCs w:val="18"/>
        </w:rPr>
      </w:pPr>
    </w:p>
    <w:p w14:paraId="739B10AB" w14:textId="77777777" w:rsidR="002652A2" w:rsidRPr="00300406" w:rsidRDefault="002652A2" w:rsidP="002652A2">
      <w:pPr>
        <w:spacing w:line="260" w:lineRule="atLeast"/>
        <w:rPr>
          <w:rFonts w:cs="Verdana"/>
          <w:szCs w:val="18"/>
        </w:rPr>
      </w:pPr>
      <w:r w:rsidRPr="00300406">
        <w:rPr>
          <w:rFonts w:cs="Verdana"/>
          <w:szCs w:val="18"/>
        </w:rPr>
        <w:t>…………………………………………………………………………………………………………………………………………</w:t>
      </w:r>
    </w:p>
    <w:p w14:paraId="1EDB7605" w14:textId="77777777" w:rsidR="002652A2" w:rsidRPr="00300406" w:rsidRDefault="002652A2" w:rsidP="002652A2">
      <w:pPr>
        <w:spacing w:line="260" w:lineRule="atLeast"/>
        <w:rPr>
          <w:rFonts w:cs="Verdana"/>
          <w:szCs w:val="18"/>
        </w:rPr>
      </w:pPr>
      <w:r w:rsidRPr="00300406">
        <w:rPr>
          <w:rFonts w:cs="Verdana"/>
          <w:szCs w:val="18"/>
        </w:rPr>
        <w:t>…………………………………………………………………………………………………………………………………………</w:t>
      </w:r>
    </w:p>
    <w:p w14:paraId="644B6812" w14:textId="77777777" w:rsidR="002652A2" w:rsidRPr="00300406" w:rsidRDefault="002652A2" w:rsidP="002652A2">
      <w:pPr>
        <w:spacing w:line="260" w:lineRule="atLeast"/>
        <w:rPr>
          <w:rFonts w:cs="Verdana"/>
          <w:szCs w:val="18"/>
        </w:rPr>
      </w:pPr>
      <w:r w:rsidRPr="00300406">
        <w:rPr>
          <w:rFonts w:cs="Verdana"/>
          <w:szCs w:val="18"/>
        </w:rPr>
        <w:t>…………………………………………………………………………………………………………………………………………</w:t>
      </w:r>
    </w:p>
    <w:p w14:paraId="3BE4549A" w14:textId="77777777" w:rsidR="002652A2" w:rsidRPr="00300406" w:rsidRDefault="002652A2" w:rsidP="002652A2">
      <w:pPr>
        <w:spacing w:line="260" w:lineRule="atLeast"/>
        <w:rPr>
          <w:rFonts w:cs="Verdana"/>
          <w:szCs w:val="18"/>
        </w:rPr>
      </w:pPr>
    </w:p>
    <w:p w14:paraId="418E7E86" w14:textId="77777777" w:rsidR="002652A2" w:rsidRPr="00300406" w:rsidRDefault="002652A2" w:rsidP="002652A2">
      <w:pPr>
        <w:spacing w:line="260" w:lineRule="atLeast"/>
        <w:rPr>
          <w:rFonts w:cs="Verdana"/>
          <w:szCs w:val="18"/>
        </w:rPr>
      </w:pPr>
    </w:p>
    <w:p w14:paraId="1298A7B6" w14:textId="77777777" w:rsidR="002652A2" w:rsidRPr="00300406" w:rsidRDefault="002652A2" w:rsidP="002652A2">
      <w:pPr>
        <w:spacing w:line="260" w:lineRule="atLeast"/>
        <w:ind w:left="352" w:hanging="352"/>
        <w:rPr>
          <w:rFonts w:cs="Verdana"/>
          <w:b/>
          <w:bCs/>
          <w:szCs w:val="18"/>
        </w:rPr>
      </w:pPr>
      <w:r w:rsidRPr="00300406">
        <w:rPr>
          <w:rFonts w:cs="Verdana"/>
          <w:b/>
          <w:bCs/>
          <w:szCs w:val="18"/>
        </w:rPr>
        <w:t>VERKLARING</w:t>
      </w:r>
    </w:p>
    <w:p w14:paraId="05669A1B" w14:textId="77777777" w:rsidR="002652A2" w:rsidRPr="00300406" w:rsidRDefault="002652A2" w:rsidP="002652A2">
      <w:pPr>
        <w:spacing w:line="260" w:lineRule="atLeast"/>
        <w:ind w:left="352" w:hanging="352"/>
        <w:rPr>
          <w:rFonts w:cs="Verdana"/>
          <w:szCs w:val="18"/>
        </w:rPr>
      </w:pPr>
    </w:p>
    <w:p w14:paraId="4C32BEFF" w14:textId="77777777" w:rsidR="002652A2" w:rsidRPr="00300406" w:rsidRDefault="002652A2" w:rsidP="002652A2">
      <w:pPr>
        <w:spacing w:line="260" w:lineRule="atLeast"/>
        <w:ind w:left="352" w:hanging="352"/>
        <w:rPr>
          <w:rFonts w:cs="Verdana"/>
          <w:szCs w:val="18"/>
        </w:rPr>
      </w:pPr>
      <w:r w:rsidRPr="00300406">
        <w:rPr>
          <w:rFonts w:cs="Verdana"/>
          <w:szCs w:val="18"/>
        </w:rPr>
        <w:t>Ondergetekende verklaart dat:</w:t>
      </w:r>
    </w:p>
    <w:p w14:paraId="51D61786" w14:textId="77777777" w:rsidR="002652A2" w:rsidRPr="00300406" w:rsidRDefault="002652A2" w:rsidP="002652A2">
      <w:pPr>
        <w:numPr>
          <w:ilvl w:val="0"/>
          <w:numId w:val="48"/>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1D51562F" w14:textId="77777777" w:rsidR="002652A2" w:rsidRPr="00300406" w:rsidRDefault="002652A2" w:rsidP="002652A2">
      <w:pPr>
        <w:numPr>
          <w:ilvl w:val="0"/>
          <w:numId w:val="48"/>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54640F22" w14:textId="77777777" w:rsidR="002652A2" w:rsidRPr="00300406" w:rsidRDefault="002652A2" w:rsidP="002652A2">
      <w:pPr>
        <w:numPr>
          <w:ilvl w:val="0"/>
          <w:numId w:val="48"/>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1DA55ED3" w14:textId="77777777" w:rsidR="002652A2" w:rsidRPr="00300406" w:rsidRDefault="002652A2" w:rsidP="002652A2">
      <w:pPr>
        <w:numPr>
          <w:ilvl w:val="0"/>
          <w:numId w:val="48"/>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6C338577" w14:textId="77777777" w:rsidR="002652A2" w:rsidRPr="00300406" w:rsidRDefault="002652A2" w:rsidP="002652A2">
      <w:pPr>
        <w:tabs>
          <w:tab w:val="num" w:pos="540"/>
        </w:tabs>
        <w:ind w:left="352" w:hanging="352"/>
        <w:rPr>
          <w:rFonts w:cs="RijksoverheidSansText-Regular"/>
          <w:szCs w:val="16"/>
        </w:rPr>
      </w:pPr>
    </w:p>
    <w:p w14:paraId="0F9404A5" w14:textId="77777777" w:rsidR="002652A2" w:rsidRPr="00300406" w:rsidRDefault="002652A2" w:rsidP="002652A2">
      <w:pPr>
        <w:pStyle w:val="Broodtekst0"/>
        <w:rPr>
          <w:b/>
          <w:color w:val="FF0000"/>
        </w:rPr>
      </w:pPr>
      <w:r w:rsidRPr="00300406">
        <w:rPr>
          <w:b/>
        </w:rPr>
        <w:lastRenderedPageBreak/>
        <w:t>Ondertekening</w:t>
      </w:r>
    </w:p>
    <w:p w14:paraId="3C82DC53" w14:textId="77777777" w:rsidR="002652A2" w:rsidRPr="00300406" w:rsidRDefault="002652A2" w:rsidP="002652A2">
      <w:pPr>
        <w:pStyle w:val="Broodtekst0"/>
      </w:pPr>
    </w:p>
    <w:p w14:paraId="034B2057" w14:textId="77777777" w:rsidR="002652A2" w:rsidRPr="00300406" w:rsidRDefault="002652A2" w:rsidP="002652A2">
      <w:pPr>
        <w:rPr>
          <w:rFonts w:cs="V&amp;W Syntax (Adobe)"/>
          <w:b/>
        </w:rPr>
      </w:pPr>
      <w:r w:rsidRPr="00300406">
        <w:t>De aanvullende eigen verklaring dient digitaal te worden ondertekend conform paragraaf 4.3 respectievelijk</w:t>
      </w:r>
      <w:r w:rsidRPr="00300406">
        <w:rPr>
          <w:color w:val="000000" w:themeColor="text1"/>
        </w:rPr>
        <w:t xml:space="preserve"> </w:t>
      </w:r>
      <w:r w:rsidRPr="00300406">
        <w:t>paragraaf 6.</w:t>
      </w:r>
      <w:r>
        <w:t>3</w:t>
      </w:r>
      <w:r w:rsidRPr="00300406">
        <w:t>.1</w:t>
      </w:r>
      <w:r w:rsidRPr="00300406">
        <w:rPr>
          <w:color w:val="000000" w:themeColor="text1"/>
        </w:rPr>
        <w:t>.</w:t>
      </w:r>
    </w:p>
    <w:p w14:paraId="74246851" w14:textId="77777777" w:rsidR="003F5EB0" w:rsidRPr="00563A47" w:rsidRDefault="003F5EB0" w:rsidP="00563A47">
      <w:pPr>
        <w:pStyle w:val="Broodtekst0"/>
        <w:rPr>
          <w:color w:val="FF0000"/>
          <w:sz w:val="24"/>
        </w:rPr>
      </w:pPr>
    </w:p>
    <w:sectPr w:rsidR="003F5EB0" w:rsidRPr="00563A47"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B081B" w14:textId="77777777" w:rsidR="00586633" w:rsidRDefault="00586633" w:rsidP="0088501B">
      <w:r>
        <w:separator/>
      </w:r>
    </w:p>
  </w:endnote>
  <w:endnote w:type="continuationSeparator" w:id="0">
    <w:p w14:paraId="13D980E9" w14:textId="77777777" w:rsidR="00586633" w:rsidRDefault="0058663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4000ACFF" w:usb2="00000001"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02F8C" w14:textId="77777777" w:rsidR="00E6157E" w:rsidRDefault="00E615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89917" w14:textId="77777777" w:rsidR="00586633" w:rsidRDefault="00586633">
    <w:pPr>
      <w:pStyle w:val="Voettekst"/>
    </w:pPr>
    <w:r>
      <w:t>Rijkswaterstaat bedrijfsvertrouwelijk</w:t>
    </w:r>
  </w:p>
  <w:p w14:paraId="3F65D834" w14:textId="77777777" w:rsidR="00586633" w:rsidRDefault="00586633">
    <w:pPr>
      <w:pStyle w:val="Voettekst"/>
    </w:pPr>
  </w:p>
  <w:p w14:paraId="41241C5B" w14:textId="77777777" w:rsidR="00586633" w:rsidRDefault="0058663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C1B6" w14:textId="77777777" w:rsidR="00E6157E" w:rsidRDefault="00E615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5E41E" w14:textId="77777777" w:rsidR="00586633" w:rsidRDefault="00586633" w:rsidP="0088501B">
      <w:r>
        <w:separator/>
      </w:r>
    </w:p>
  </w:footnote>
  <w:footnote w:type="continuationSeparator" w:id="0">
    <w:p w14:paraId="6A25DBE0" w14:textId="77777777" w:rsidR="00586633" w:rsidRDefault="00586633" w:rsidP="0088501B">
      <w:r>
        <w:continuationSeparator/>
      </w:r>
    </w:p>
  </w:footnote>
  <w:footnote w:id="1">
    <w:p w14:paraId="33F7523D" w14:textId="77777777" w:rsidR="002652A2" w:rsidRPr="006B36CC" w:rsidRDefault="002652A2" w:rsidP="002652A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0D400" w14:textId="77777777" w:rsidR="00E6157E" w:rsidRDefault="00E615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84B4A" w14:textId="4C3452B9" w:rsidR="00586633" w:rsidRPr="00362EE0" w:rsidRDefault="002652A2" w:rsidP="002652A2">
    <w:pPr>
      <w:pStyle w:val="Koptekst"/>
      <w:ind w:left="-1134"/>
      <w:jc w:val="center"/>
      <w:rPr>
        <w:sz w:val="16"/>
        <w:szCs w:val="16"/>
      </w:rPr>
    </w:pPr>
    <w:bookmarkStart w:id="3" w:name="_GoBack"/>
    <w:bookmarkEnd w:id="3"/>
    <w:r w:rsidRPr="002652A2">
      <w:rPr>
        <w:sz w:val="16"/>
        <w:szCs w:val="16"/>
      </w:rPr>
      <w:t xml:space="preserve">Aanvullende eigen verklaring </w:t>
    </w:r>
    <w:r w:rsidR="00586633" w:rsidRPr="00362EE0">
      <w:rPr>
        <w:sz w:val="16"/>
        <w:szCs w:val="16"/>
      </w:rPr>
      <w:t xml:space="preserve">Behorende bij </w:t>
    </w:r>
    <w:r w:rsidR="00586633">
      <w:rPr>
        <w:sz w:val="16"/>
        <w:szCs w:val="16"/>
      </w:rPr>
      <w:t>Aanbesteding Projectbeheersing</w:t>
    </w:r>
    <w:r w:rsidR="00586633" w:rsidRPr="00362EE0">
      <w:rPr>
        <w:sz w:val="16"/>
        <w:szCs w:val="16"/>
      </w:rPr>
      <w:t xml:space="preserve"> </w:t>
    </w:r>
    <w:r w:rsidR="00586633">
      <w:rPr>
        <w:sz w:val="16"/>
        <w:szCs w:val="16"/>
      </w:rPr>
      <w:t>| Z</w:t>
    </w:r>
    <w:r w:rsidR="00586633" w:rsidRPr="00362EE0">
      <w:rPr>
        <w:sz w:val="16"/>
        <w:szCs w:val="16"/>
      </w:rPr>
      <w:t>aakn</w:t>
    </w:r>
    <w:r w:rsidR="00586633">
      <w:rPr>
        <w:sz w:val="16"/>
        <w:szCs w:val="16"/>
      </w:rPr>
      <w:t xml:space="preserve">ummer </w:t>
    </w:r>
    <w:r w:rsidR="00E6157E">
      <w:rPr>
        <w:sz w:val="16"/>
        <w:szCs w:val="16"/>
      </w:rPr>
      <w:t>31160419</w:t>
    </w:r>
  </w:p>
  <w:p w14:paraId="68CD2C59" w14:textId="77777777" w:rsidR="00586633" w:rsidRDefault="00586633">
    <w:pPr>
      <w:pStyle w:val="Koptekst"/>
    </w:pPr>
  </w:p>
  <w:p w14:paraId="222B43B3"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F5DDE" w14:textId="77777777" w:rsidR="00E6157E" w:rsidRDefault="00E6157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5C7630F"/>
    <w:multiLevelType w:val="multilevel"/>
    <w:tmpl w:val="43903D40"/>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ubsubparagraaf"/>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0BF57103"/>
    <w:multiLevelType w:val="hybridMultilevel"/>
    <w:tmpl w:val="861C8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3"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4"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1895513E"/>
    <w:multiLevelType w:val="multilevel"/>
    <w:tmpl w:val="06962652"/>
    <w:numStyleLink w:val="Lijststijl"/>
  </w:abstractNum>
  <w:abstractNum w:abstractNumId="16" w15:restartNumberingAfterBreak="0">
    <w:nsid w:val="18F65698"/>
    <w:multiLevelType w:val="multilevel"/>
    <w:tmpl w:val="06962652"/>
    <w:numStyleLink w:val="Lijststijl"/>
  </w:abstractNum>
  <w:abstractNum w:abstractNumId="17"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8" w15:restartNumberingAfterBreak="0">
    <w:nsid w:val="203E247C"/>
    <w:multiLevelType w:val="hybridMultilevel"/>
    <w:tmpl w:val="E64ED9AE"/>
    <w:lvl w:ilvl="0" w:tplc="04130001">
      <w:start w:val="1"/>
      <w:numFmt w:val="bullet"/>
      <w:lvlText w:val=""/>
      <w:lvlJc w:val="left"/>
      <w:pPr>
        <w:ind w:left="1040" w:hanging="360"/>
      </w:pPr>
      <w:rPr>
        <w:rFonts w:ascii="Symbol" w:hAnsi="Symbol"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9"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0"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1"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2"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6ED1171"/>
    <w:multiLevelType w:val="hybridMultilevel"/>
    <w:tmpl w:val="F6084C70"/>
    <w:lvl w:ilvl="0" w:tplc="04130003">
      <w:start w:val="1"/>
      <w:numFmt w:val="bullet"/>
      <w:lvlText w:val="o"/>
      <w:lvlJc w:val="left"/>
      <w:pPr>
        <w:tabs>
          <w:tab w:val="num" w:pos="1494"/>
        </w:tabs>
        <w:ind w:left="1494"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4" w15:restartNumberingAfterBreak="0">
    <w:nsid w:val="26F82458"/>
    <w:multiLevelType w:val="multilevel"/>
    <w:tmpl w:val="6A8E5BD4"/>
    <w:numStyleLink w:val="Stijl2"/>
  </w:abstractNum>
  <w:abstractNum w:abstractNumId="2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8" w15:restartNumberingAfterBreak="0">
    <w:nsid w:val="31CB79D8"/>
    <w:multiLevelType w:val="multilevel"/>
    <w:tmpl w:val="06962652"/>
    <w:numStyleLink w:val="Lijststijl"/>
  </w:abstractNum>
  <w:abstractNum w:abstractNumId="29" w15:restartNumberingAfterBreak="0">
    <w:nsid w:val="31E853D2"/>
    <w:multiLevelType w:val="multilevel"/>
    <w:tmpl w:val="06962652"/>
    <w:numStyleLink w:val="Lijststijl"/>
  </w:abstractNum>
  <w:abstractNum w:abstractNumId="3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6A6389A"/>
    <w:multiLevelType w:val="multilevel"/>
    <w:tmpl w:val="6A8E5BD4"/>
    <w:numStyleLink w:val="Stijl2"/>
  </w:abstractNum>
  <w:abstractNum w:abstractNumId="32" w15:restartNumberingAfterBreak="0">
    <w:nsid w:val="3A3B1AE5"/>
    <w:multiLevelType w:val="hybridMultilevel"/>
    <w:tmpl w:val="E8DCDC0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47DB631B"/>
    <w:multiLevelType w:val="multilevel"/>
    <w:tmpl w:val="06962652"/>
    <w:numStyleLink w:val="Lijststijl"/>
  </w:abstractNum>
  <w:abstractNum w:abstractNumId="3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9" w15:restartNumberingAfterBreak="0">
    <w:nsid w:val="5CAF5D0D"/>
    <w:multiLevelType w:val="multilevel"/>
    <w:tmpl w:val="06962652"/>
    <w:numStyleLink w:val="Lijststijl"/>
  </w:abstractNum>
  <w:abstractNum w:abstractNumId="4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0D351FC"/>
    <w:multiLevelType w:val="hybridMultilevel"/>
    <w:tmpl w:val="D7EC3654"/>
    <w:lvl w:ilvl="0" w:tplc="04090001">
      <w:start w:val="1"/>
      <w:numFmt w:val="bullet"/>
      <w:lvlText w:val=""/>
      <w:lvlJc w:val="left"/>
      <w:pPr>
        <w:ind w:left="12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625688A"/>
    <w:multiLevelType w:val="hybridMultilevel"/>
    <w:tmpl w:val="99B0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4" w15:restartNumberingAfterBreak="0">
    <w:nsid w:val="79050C84"/>
    <w:multiLevelType w:val="multilevel"/>
    <w:tmpl w:val="06962652"/>
    <w:numStyleLink w:val="Lijststijl"/>
  </w:abstractNum>
  <w:abstractNum w:abstractNumId="4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2"/>
  </w:num>
  <w:num w:numId="2">
    <w:abstractNumId w:val="14"/>
  </w:num>
  <w:num w:numId="3">
    <w:abstractNumId w:val="39"/>
  </w:num>
  <w:num w:numId="4">
    <w:abstractNumId w:val="13"/>
  </w:num>
  <w:num w:numId="5">
    <w:abstractNumId w:val="24"/>
  </w:num>
  <w:num w:numId="6">
    <w:abstractNumId w:val="28"/>
  </w:num>
  <w:num w:numId="7">
    <w:abstractNumId w:val="2"/>
  </w:num>
  <w:num w:numId="8">
    <w:abstractNumId w:val="1"/>
  </w:num>
  <w:num w:numId="9">
    <w:abstractNumId w:val="0"/>
  </w:num>
  <w:num w:numId="10">
    <w:abstractNumId w:val="9"/>
  </w:num>
  <w:num w:numId="11">
    <w:abstractNumId w:val="7"/>
  </w:num>
  <w:num w:numId="12">
    <w:abstractNumId w:val="7"/>
  </w:num>
  <w:num w:numId="13">
    <w:abstractNumId w:val="40"/>
  </w:num>
  <w:num w:numId="14">
    <w:abstractNumId w:val="3"/>
  </w:num>
  <w:num w:numId="15">
    <w:abstractNumId w:val="25"/>
  </w:num>
  <w:num w:numId="16">
    <w:abstractNumId w:val="33"/>
  </w:num>
  <w:num w:numId="17">
    <w:abstractNumId w:val="10"/>
  </w:num>
  <w:num w:numId="18">
    <w:abstractNumId w:val="29"/>
  </w:num>
  <w:num w:numId="19">
    <w:abstractNumId w:val="44"/>
  </w:num>
  <w:num w:numId="20">
    <w:abstractNumId w:val="15"/>
  </w:num>
  <w:num w:numId="21">
    <w:abstractNumId w:val="31"/>
  </w:num>
  <w:num w:numId="22">
    <w:abstractNumId w:val="36"/>
  </w:num>
  <w:num w:numId="23">
    <w:abstractNumId w:val="27"/>
  </w:num>
  <w:num w:numId="24">
    <w:abstractNumId w:val="38"/>
  </w:num>
  <w:num w:numId="25">
    <w:abstractNumId w:val="37"/>
  </w:num>
  <w:num w:numId="26">
    <w:abstractNumId w:val="8"/>
  </w:num>
  <w:num w:numId="27">
    <w:abstractNumId w:val="22"/>
  </w:num>
  <w:num w:numId="28">
    <w:abstractNumId w:val="30"/>
  </w:num>
  <w:num w:numId="29">
    <w:abstractNumId w:val="4"/>
  </w:num>
  <w:num w:numId="30">
    <w:abstractNumId w:val="16"/>
  </w:num>
  <w:num w:numId="31">
    <w:abstractNumId w:val="34"/>
  </w:num>
  <w:num w:numId="32">
    <w:abstractNumId w:val="21"/>
  </w:num>
  <w:num w:numId="33">
    <w:abstractNumId w:val="17"/>
  </w:num>
  <w:num w:numId="34">
    <w:abstractNumId w:val="6"/>
  </w:num>
  <w:num w:numId="35">
    <w:abstractNumId w:val="20"/>
  </w:num>
  <w:num w:numId="36">
    <w:abstractNumId w:val="42"/>
  </w:num>
  <w:num w:numId="37">
    <w:abstractNumId w:val="11"/>
  </w:num>
  <w:num w:numId="38">
    <w:abstractNumId w:val="41"/>
  </w:num>
  <w:num w:numId="39">
    <w:abstractNumId w:val="23"/>
  </w:num>
  <w:num w:numId="40">
    <w:abstractNumId w:val="32"/>
  </w:num>
  <w:num w:numId="41">
    <w:abstractNumId w:val="18"/>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5"/>
  </w:num>
  <w:num w:numId="44">
    <w:abstractNumId w:val="5"/>
  </w:num>
  <w:num w:numId="45">
    <w:abstractNumId w:val="43"/>
  </w:num>
  <w:num w:numId="46">
    <w:abstractNumId w:val="35"/>
  </w:num>
  <w:num w:numId="47">
    <w:abstractNumId w:val="26"/>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33"/>
    <w:rsid w:val="00043163"/>
    <w:rsid w:val="00056D70"/>
    <w:rsid w:val="000B3F94"/>
    <w:rsid w:val="000E1F3B"/>
    <w:rsid w:val="00173156"/>
    <w:rsid w:val="001D6F03"/>
    <w:rsid w:val="0025705B"/>
    <w:rsid w:val="002652A2"/>
    <w:rsid w:val="002A6578"/>
    <w:rsid w:val="002B1092"/>
    <w:rsid w:val="002E0FD2"/>
    <w:rsid w:val="0038549E"/>
    <w:rsid w:val="003C4BF2"/>
    <w:rsid w:val="003D51FB"/>
    <w:rsid w:val="003F5EB0"/>
    <w:rsid w:val="003F6EDB"/>
    <w:rsid w:val="0040142D"/>
    <w:rsid w:val="0040571B"/>
    <w:rsid w:val="00450447"/>
    <w:rsid w:val="004B0EA1"/>
    <w:rsid w:val="004D766D"/>
    <w:rsid w:val="00563A47"/>
    <w:rsid w:val="00586633"/>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AF113A"/>
    <w:rsid w:val="00B022C4"/>
    <w:rsid w:val="00B559E9"/>
    <w:rsid w:val="00B72222"/>
    <w:rsid w:val="00B80650"/>
    <w:rsid w:val="00C36FAA"/>
    <w:rsid w:val="00C71133"/>
    <w:rsid w:val="00CA55CC"/>
    <w:rsid w:val="00CB3317"/>
    <w:rsid w:val="00DA3555"/>
    <w:rsid w:val="00E456EE"/>
    <w:rsid w:val="00E6157E"/>
    <w:rsid w:val="00ED7AB9"/>
    <w:rsid w:val="00EE5BBE"/>
    <w:rsid w:val="00F432C2"/>
    <w:rsid w:val="00F57532"/>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7105BC"/>
  <w15:chartTrackingRefBased/>
  <w15:docId w15:val="{8946C767-6E01-4ABD-A41E-30921DA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586633"/>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Paragraaf">
    <w:name w:val="BijlageGenummerdParagraaf"/>
    <w:basedOn w:val="broodtekst"/>
    <w:next w:val="broodtekst"/>
    <w:uiPriority w:val="12"/>
    <w:qFormat/>
    <w:rsid w:val="00586633"/>
    <w:pPr>
      <w:numPr>
        <w:ilvl w:val="1"/>
        <w:numId w:val="32"/>
      </w:numPr>
      <w:spacing w:before="240"/>
      <w:outlineLvl w:val="1"/>
    </w:pPr>
    <w:rPr>
      <w:rFonts w:eastAsia="DejaVu Sans"/>
      <w:b/>
    </w:rPr>
  </w:style>
  <w:style w:type="paragraph" w:customStyle="1" w:styleId="BijlageGenummerdSubparagraaf">
    <w:name w:val="BijlageGenummerdSubparagraaf"/>
    <w:basedOn w:val="broodtekst"/>
    <w:next w:val="broodtekst"/>
    <w:uiPriority w:val="12"/>
    <w:qFormat/>
    <w:rsid w:val="00586633"/>
    <w:pPr>
      <w:numPr>
        <w:ilvl w:val="2"/>
        <w:numId w:val="32"/>
      </w:numPr>
      <w:spacing w:before="240"/>
      <w:outlineLvl w:val="2"/>
    </w:pPr>
    <w:rPr>
      <w:rFonts w:eastAsia="DejaVu Sans"/>
      <w:i/>
    </w:rPr>
  </w:style>
  <w:style w:type="paragraph" w:customStyle="1" w:styleId="BijlageGenummerdKop">
    <w:name w:val="BijlageGenummerdKop"/>
    <w:next w:val="broodtekst"/>
    <w:uiPriority w:val="12"/>
    <w:qFormat/>
    <w:rsid w:val="00586633"/>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586633"/>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rsid w:val="00586633"/>
    <w:rPr>
      <w:rFonts w:ascii="Verdana" w:hAnsi="Verdana" w:cs="Arial"/>
      <w:b/>
      <w:i/>
      <w:vanish/>
      <w:color w:val="3366FF"/>
      <w:sz w:val="16"/>
      <w:szCs w:val="16"/>
    </w:rPr>
  </w:style>
  <w:style w:type="character" w:customStyle="1" w:styleId="broodtekstChar2">
    <w:name w:val="broodtekst Char2"/>
    <w:basedOn w:val="Standaardalinea-lettertype"/>
    <w:link w:val="broodtekst"/>
    <w:rsid w:val="00586633"/>
    <w:rPr>
      <w:rFonts w:ascii="Verdana" w:eastAsia="Times New Roman" w:hAnsi="Verdana" w:cs="Times New Roman"/>
      <w:lang w:eastAsia="nl-NL"/>
    </w:rPr>
  </w:style>
  <w:style w:type="paragraph" w:customStyle="1" w:styleId="Helptekst">
    <w:name w:val="Helptekst"/>
    <w:basedOn w:val="Plattetekst"/>
    <w:link w:val="HelptekstChar"/>
    <w:uiPriority w:val="16"/>
    <w:qFormat/>
    <w:rsid w:val="00586633"/>
    <w:pPr>
      <w:tabs>
        <w:tab w:val="left" w:pos="851"/>
      </w:tabs>
      <w:spacing w:after="0" w:line="240" w:lineRule="auto"/>
    </w:pPr>
    <w:rPr>
      <w:b/>
      <w:i/>
      <w:vanish/>
      <w:color w:val="3366FF"/>
      <w:sz w:val="16"/>
    </w:rPr>
  </w:style>
  <w:style w:type="character" w:customStyle="1" w:styleId="HelptekstChar">
    <w:name w:val="Helptekst Char"/>
    <w:basedOn w:val="PlattetekstChar"/>
    <w:link w:val="Helptekst"/>
    <w:uiPriority w:val="16"/>
    <w:rsid w:val="00586633"/>
    <w:rPr>
      <w:rFonts w:ascii="Verdana" w:eastAsia="DejaVu Sans" w:hAnsi="Verdana" w:cs="Times New Roman"/>
      <w:b/>
      <w:i/>
      <w:vanish/>
      <w:color w:val="3366FF"/>
      <w:sz w:val="16"/>
      <w:szCs w:val="24"/>
      <w:lang w:eastAsia="nl-NL"/>
    </w:rPr>
  </w:style>
  <w:style w:type="paragraph" w:styleId="Plattetekst">
    <w:name w:val="Body Text"/>
    <w:basedOn w:val="Standaard"/>
    <w:link w:val="PlattetekstChar"/>
    <w:uiPriority w:val="99"/>
    <w:semiHidden/>
    <w:unhideWhenUsed/>
    <w:rsid w:val="00586633"/>
    <w:pPr>
      <w:spacing w:after="120"/>
    </w:pPr>
  </w:style>
  <w:style w:type="character" w:customStyle="1" w:styleId="PlattetekstChar">
    <w:name w:val="Platte tekst Char"/>
    <w:basedOn w:val="Standaardalinea-lettertype"/>
    <w:link w:val="Plattetekst"/>
    <w:uiPriority w:val="99"/>
    <w:semiHidden/>
    <w:rsid w:val="00586633"/>
    <w:rPr>
      <w:rFonts w:ascii="Verdana" w:eastAsia="DejaVu Sans" w:hAnsi="Verdana" w:cs="Times New Roman"/>
      <w:szCs w:val="24"/>
      <w:lang w:eastAsia="nl-NL"/>
    </w:rPr>
  </w:style>
  <w:style w:type="paragraph" w:customStyle="1" w:styleId="Broodtekst0">
    <w:name w:val="Broodtekst"/>
    <w:basedOn w:val="Standaard"/>
    <w:qFormat/>
    <w:rsid w:val="00586633"/>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0"/>
    <w:next w:val="Broodtekst0"/>
    <w:uiPriority w:val="2"/>
    <w:qFormat/>
    <w:rsid w:val="00586633"/>
    <w:pPr>
      <w:pageBreakBefore/>
      <w:numPr>
        <w:numId w:val="34"/>
      </w:numPr>
      <w:spacing w:after="660" w:line="300" w:lineRule="atLeast"/>
      <w:outlineLvl w:val="0"/>
    </w:pPr>
    <w:rPr>
      <w:sz w:val="24"/>
    </w:rPr>
  </w:style>
  <w:style w:type="paragraph" w:customStyle="1" w:styleId="Paragraaf">
    <w:name w:val="Paragraaf"/>
    <w:basedOn w:val="Broodtekst0"/>
    <w:next w:val="Broodtekst0"/>
    <w:uiPriority w:val="3"/>
    <w:qFormat/>
    <w:rsid w:val="00586633"/>
    <w:pPr>
      <w:numPr>
        <w:ilvl w:val="1"/>
        <w:numId w:val="34"/>
      </w:numPr>
      <w:spacing w:before="240"/>
      <w:outlineLvl w:val="1"/>
    </w:pPr>
    <w:rPr>
      <w:b/>
    </w:rPr>
  </w:style>
  <w:style w:type="paragraph" w:customStyle="1" w:styleId="Subparagraaf">
    <w:name w:val="Subparagraaf"/>
    <w:basedOn w:val="Broodtekst0"/>
    <w:next w:val="Broodtekst0"/>
    <w:uiPriority w:val="4"/>
    <w:qFormat/>
    <w:rsid w:val="00586633"/>
    <w:pPr>
      <w:numPr>
        <w:ilvl w:val="2"/>
        <w:numId w:val="34"/>
      </w:numPr>
      <w:spacing w:before="240"/>
      <w:outlineLvl w:val="2"/>
    </w:pPr>
    <w:rPr>
      <w:i/>
    </w:rPr>
  </w:style>
  <w:style w:type="paragraph" w:styleId="Normaalweb">
    <w:name w:val="Normal (Web)"/>
    <w:basedOn w:val="Standaard"/>
    <w:uiPriority w:val="99"/>
    <w:rsid w:val="00586633"/>
    <w:rPr>
      <w:rFonts w:ascii="Times New Roman" w:hAnsi="Times New Roman"/>
      <w:sz w:val="24"/>
    </w:rPr>
  </w:style>
  <w:style w:type="character" w:styleId="Voetnootmarkering">
    <w:name w:val="footnote reference"/>
    <w:basedOn w:val="Standaardalinea-lettertype"/>
    <w:uiPriority w:val="99"/>
    <w:rsid w:val="00586633"/>
    <w:rPr>
      <w:rFonts w:cs="Times New Roman"/>
      <w:vertAlign w:val="superscript"/>
    </w:rPr>
  </w:style>
  <w:style w:type="paragraph" w:styleId="Voetnoottekst">
    <w:name w:val="footnote text"/>
    <w:basedOn w:val="Standaard"/>
    <w:link w:val="VoetnoottekstChar"/>
    <w:uiPriority w:val="99"/>
    <w:rsid w:val="00586633"/>
    <w:pPr>
      <w:spacing w:line="180" w:lineRule="atLeast"/>
    </w:pPr>
    <w:rPr>
      <w:sz w:val="13"/>
      <w:szCs w:val="20"/>
    </w:rPr>
  </w:style>
  <w:style w:type="character" w:customStyle="1" w:styleId="VoetnoottekstChar">
    <w:name w:val="Voetnoottekst Char"/>
    <w:basedOn w:val="Standaardalinea-lettertype"/>
    <w:link w:val="Voetnoottekst"/>
    <w:uiPriority w:val="99"/>
    <w:rsid w:val="00586633"/>
    <w:rPr>
      <w:rFonts w:ascii="Verdana" w:eastAsia="DejaVu Sans" w:hAnsi="Verdana" w:cs="Times New Roman"/>
      <w:sz w:val="13"/>
      <w:szCs w:val="20"/>
      <w:lang w:eastAsia="nl-NL"/>
    </w:rPr>
  </w:style>
  <w:style w:type="paragraph" w:customStyle="1" w:styleId="Subsubparagraaf">
    <w:name w:val="Subsubparagraaf"/>
    <w:basedOn w:val="Subparagraaf"/>
    <w:next w:val="Broodtekst0"/>
    <w:uiPriority w:val="5"/>
    <w:qFormat/>
    <w:rsid w:val="00586633"/>
    <w:pPr>
      <w:numPr>
        <w:ilvl w:val="3"/>
      </w:numPr>
      <w:outlineLvl w:val="3"/>
    </w:pPr>
  </w:style>
  <w:style w:type="paragraph" w:styleId="Bijschrift">
    <w:name w:val="caption"/>
    <w:basedOn w:val="Broodtekst0"/>
    <w:uiPriority w:val="10"/>
    <w:qFormat/>
    <w:rsid w:val="00586633"/>
    <w:pPr>
      <w:spacing w:line="240" w:lineRule="auto"/>
    </w:pPr>
    <w:rPr>
      <w:iCs/>
      <w:color w:val="000000" w:themeColor="text1"/>
      <w:sz w:val="14"/>
    </w:rPr>
  </w:style>
  <w:style w:type="paragraph" w:customStyle="1" w:styleId="OpsommingenRWS">
    <w:name w:val="Opsommingen RWS"/>
    <w:basedOn w:val="Standaard"/>
    <w:qFormat/>
    <w:rsid w:val="00586633"/>
    <w:pPr>
      <w:widowControl w:val="0"/>
      <w:numPr>
        <w:numId w:val="35"/>
      </w:numPr>
      <w:suppressAutoHyphens/>
      <w:autoSpaceDN w:val="0"/>
      <w:spacing w:line="240" w:lineRule="exact"/>
      <w:textAlignment w:val="baseline"/>
    </w:pPr>
    <w:rPr>
      <w:rFonts w:cs="Lohit Hindi"/>
      <w:lang w:eastAsia="zh-CN" w:bidi="hi-IN"/>
    </w:rPr>
  </w:style>
  <w:style w:type="character" w:styleId="Verwijzingopmerking">
    <w:name w:val="annotation reference"/>
    <w:basedOn w:val="Standaardalinea-lettertype"/>
    <w:uiPriority w:val="99"/>
    <w:semiHidden/>
    <w:unhideWhenUsed/>
    <w:rsid w:val="00563A47"/>
    <w:rPr>
      <w:sz w:val="16"/>
      <w:szCs w:val="16"/>
    </w:rPr>
  </w:style>
  <w:style w:type="paragraph" w:styleId="Tekstopmerking">
    <w:name w:val="annotation text"/>
    <w:basedOn w:val="Standaard"/>
    <w:link w:val="TekstopmerkingChar"/>
    <w:uiPriority w:val="99"/>
    <w:semiHidden/>
    <w:unhideWhenUsed/>
    <w:rsid w:val="00563A4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63A47"/>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63A47"/>
    <w:rPr>
      <w:b/>
      <w:bCs/>
    </w:rPr>
  </w:style>
  <w:style w:type="character" w:customStyle="1" w:styleId="OnderwerpvanopmerkingChar">
    <w:name w:val="Onderwerp van opmerking Char"/>
    <w:basedOn w:val="TekstopmerkingChar"/>
    <w:link w:val="Onderwerpvanopmerking"/>
    <w:uiPriority w:val="99"/>
    <w:semiHidden/>
    <w:rsid w:val="00563A47"/>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6199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Mart Jan (GPO)</dc:creator>
  <cp:keywords/>
  <dc:description/>
  <cp:lastModifiedBy>Roos, Mart Jan (GPO)</cp:lastModifiedBy>
  <cp:revision>4</cp:revision>
  <dcterms:created xsi:type="dcterms:W3CDTF">2020-05-07T11:33:00Z</dcterms:created>
  <dcterms:modified xsi:type="dcterms:W3CDTF">2020-05-20T12:11:00Z</dcterms:modified>
</cp:coreProperties>
</file>