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53D94A80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583B6F">
        <w:rPr>
          <w:rFonts w:ascii="Arial" w:hAnsi="Arial" w:cs="Arial"/>
          <w:b/>
        </w:rPr>
        <w:t>Verplaatsbare schoollokalen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66D39468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894C15">
        <w:rPr>
          <w:rFonts w:ascii="Arial" w:hAnsi="Arial" w:cs="Arial"/>
          <w:b/>
        </w:rPr>
        <w:t>K(</w:t>
      </w:r>
      <w:proofErr w:type="spellStart"/>
      <w:r w:rsidR="00894C15">
        <w:rPr>
          <w:rFonts w:ascii="Arial" w:hAnsi="Arial" w:cs="Arial"/>
          <w:b/>
        </w:rPr>
        <w:t>arin</w:t>
      </w:r>
      <w:proofErr w:type="spellEnd"/>
      <w:r w:rsidR="00894C15">
        <w:rPr>
          <w:rFonts w:ascii="Arial" w:hAnsi="Arial" w:cs="Arial"/>
          <w:b/>
        </w:rPr>
        <w:t>) Bliekendaal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2B95882C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605383">
        <w:rPr>
          <w:rFonts w:ascii="Arial" w:hAnsi="Arial" w:cs="Arial"/>
          <w:b/>
        </w:rPr>
        <w:t>2</w:t>
      </w:r>
      <w:r w:rsidR="00305C75">
        <w:rPr>
          <w:rFonts w:ascii="Arial" w:hAnsi="Arial" w:cs="Arial"/>
          <w:b/>
        </w:rPr>
        <w:t>8</w:t>
      </w:r>
      <w:r w:rsidR="00FF41A3">
        <w:rPr>
          <w:rFonts w:ascii="Arial" w:hAnsi="Arial" w:cs="Arial"/>
          <w:b/>
        </w:rPr>
        <w:t xml:space="preserve"> februari 2020</w:t>
      </w:r>
    </w:p>
    <w:p w14:paraId="7E7D75AC" w14:textId="6F215074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583B6F">
        <w:rPr>
          <w:rFonts w:ascii="Arial" w:hAnsi="Arial" w:cs="Arial"/>
          <w:b/>
        </w:rPr>
        <w:t>250102</w:t>
      </w:r>
    </w:p>
    <w:p w14:paraId="3D4AE733" w14:textId="4336CEF8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305C75">
        <w:rPr>
          <w:rFonts w:ascii="Arial" w:hAnsi="Arial" w:cs="Arial"/>
          <w:b/>
        </w:rPr>
        <w:t>10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7EE9D5C0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305C75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3E804E27" w14:textId="6BBA218E" w:rsidR="003B00F3" w:rsidRDefault="003B00F3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De termijn van vragen stellen is voorbij. Er kunnen geen nieuwe vragen meer worden gesteld.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9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0F5C02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16F73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C45CF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5C75"/>
    <w:rsid w:val="00307BBE"/>
    <w:rsid w:val="00313F80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652B4"/>
    <w:rsid w:val="0037042B"/>
    <w:rsid w:val="00386B64"/>
    <w:rsid w:val="00396F9A"/>
    <w:rsid w:val="003A59EC"/>
    <w:rsid w:val="003A7F0F"/>
    <w:rsid w:val="003B00F3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6021C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83B6F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5383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B72D1"/>
    <w:rsid w:val="007C32D0"/>
    <w:rsid w:val="007D6693"/>
    <w:rsid w:val="007E0265"/>
    <w:rsid w:val="007E046D"/>
    <w:rsid w:val="007E6606"/>
    <w:rsid w:val="007F34B7"/>
    <w:rsid w:val="007F69AA"/>
    <w:rsid w:val="007F6F0F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94C15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41A3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423A8-4374-4ECE-9628-8CD52F19F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7A1D477</Template>
  <TotalTime>3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3</cp:revision>
  <cp:lastPrinted>2012-10-29T10:47:00Z</cp:lastPrinted>
  <dcterms:created xsi:type="dcterms:W3CDTF">2020-02-28T06:54:00Z</dcterms:created>
  <dcterms:modified xsi:type="dcterms:W3CDTF">2020-02-28T06:57:00Z</dcterms:modified>
</cp:coreProperties>
</file>