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53D94A80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583B6F">
        <w:rPr>
          <w:rFonts w:ascii="Arial" w:hAnsi="Arial" w:cs="Arial"/>
          <w:b/>
        </w:rPr>
        <w:t>Verplaatsbare schoollokalen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6B5209FF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216F73">
        <w:rPr>
          <w:rFonts w:ascii="Arial" w:hAnsi="Arial" w:cs="Arial"/>
          <w:b/>
        </w:rPr>
        <w:t>11</w:t>
      </w:r>
      <w:r w:rsidR="00FF41A3">
        <w:rPr>
          <w:rFonts w:ascii="Arial" w:hAnsi="Arial" w:cs="Arial"/>
          <w:b/>
        </w:rPr>
        <w:t xml:space="preserve"> februari 2020</w:t>
      </w:r>
    </w:p>
    <w:p w14:paraId="7E7D75AC" w14:textId="6F215074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583B6F">
        <w:rPr>
          <w:rFonts w:ascii="Arial" w:hAnsi="Arial" w:cs="Arial"/>
          <w:b/>
        </w:rPr>
        <w:t>250102</w:t>
      </w:r>
    </w:p>
    <w:p w14:paraId="3D4AE733" w14:textId="1EDA3B4F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216F73">
        <w:rPr>
          <w:rFonts w:ascii="Arial" w:hAnsi="Arial" w:cs="Arial"/>
          <w:b/>
        </w:rPr>
        <w:t>4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773AF8A8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216F7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>n verstre</w:t>
      </w:r>
      <w:bookmarkStart w:id="0" w:name="_GoBack"/>
      <w:bookmarkEnd w:id="0"/>
      <w:r w:rsidR="006F14A0">
        <w:rPr>
          <w:rFonts w:ascii="Arial" w:hAnsi="Arial" w:cs="Arial"/>
        </w:rPr>
        <w:t xml:space="preserve">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16F73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3F80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83B6F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7F6F0F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41A3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E370E-C797-4537-A536-C813EEAB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E742CBDA</Template>
  <TotalTime>0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2020-02-11T09:03:00Z</dcterms:created>
  <dcterms:modified xsi:type="dcterms:W3CDTF">2020-02-11T09:03:00Z</dcterms:modified>
</cp:coreProperties>
</file>