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4F729" w14:textId="30E2496D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187B">
        <w:rPr>
          <w:rFonts w:ascii="Arial" w:hAnsi="Arial" w:cs="Arial"/>
          <w:b/>
        </w:rPr>
        <w:t>Aanbesteding:</w:t>
      </w:r>
    </w:p>
    <w:p w14:paraId="2FAD92B7" w14:textId="53D94A80" w:rsidR="00E2187B" w:rsidRDefault="00E2187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‘</w:t>
      </w:r>
      <w:r w:rsidR="00583B6F">
        <w:rPr>
          <w:rFonts w:ascii="Arial" w:hAnsi="Arial" w:cs="Arial"/>
          <w:b/>
        </w:rPr>
        <w:t>Verplaatsbare schoollokalen</w:t>
      </w:r>
      <w:r>
        <w:rPr>
          <w:rFonts w:ascii="Arial" w:hAnsi="Arial" w:cs="Arial"/>
          <w:b/>
        </w:rPr>
        <w:t>’</w:t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4D8F16F0" w:rsidR="000404E1" w:rsidRPr="006C060B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D32E87">
        <w:rPr>
          <w:rFonts w:ascii="Arial" w:hAnsi="Arial" w:cs="Arial"/>
          <w:b/>
        </w:rPr>
        <w:t>P(eter) C. Bakker</w:t>
      </w:r>
    </w:p>
    <w:p w14:paraId="4FF0A68C" w14:textId="77777777" w:rsidR="000404E1" w:rsidRPr="006C060B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Afdeling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Facilitair, Advies en Beheer (FAB)</w:t>
      </w:r>
    </w:p>
    <w:p w14:paraId="5E322ADD" w14:textId="4777DB41" w:rsidR="000404E1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  <w:r w:rsidR="007E0265">
        <w:rPr>
          <w:rFonts w:ascii="Arial" w:hAnsi="Arial" w:cs="Arial"/>
          <w:b/>
        </w:rPr>
        <w:t>, Veiligheid</w:t>
      </w:r>
      <w:r w:rsidR="00CD2683">
        <w:rPr>
          <w:rFonts w:ascii="Arial" w:hAnsi="Arial" w:cs="Arial"/>
          <w:b/>
        </w:rPr>
        <w:t xml:space="preserve"> en Inkoop (JV</w:t>
      </w:r>
      <w:r w:rsidR="001C1610">
        <w:rPr>
          <w:rFonts w:ascii="Arial" w:hAnsi="Arial" w:cs="Arial"/>
          <w:b/>
        </w:rPr>
        <w:t>I</w:t>
      </w:r>
      <w:r w:rsidR="00855E26" w:rsidRPr="006C060B">
        <w:rPr>
          <w:rFonts w:ascii="Arial" w:hAnsi="Arial" w:cs="Arial"/>
          <w:b/>
        </w:rPr>
        <w:t>)</w:t>
      </w:r>
    </w:p>
    <w:p w14:paraId="41D8727B" w14:textId="3FA76EDC" w:rsidR="007E0265" w:rsidRPr="006C060B" w:rsidRDefault="007E0265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>: KennisCentrum Inkoop (KCI)</w:t>
      </w:r>
    </w:p>
    <w:p w14:paraId="096CB09B" w14:textId="125062EF" w:rsidR="00E2187B" w:rsidRDefault="00E60DCA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FF41A3">
        <w:rPr>
          <w:rFonts w:ascii="Arial" w:hAnsi="Arial" w:cs="Arial"/>
          <w:b/>
        </w:rPr>
        <w:t>04 februari 2020</w:t>
      </w:r>
    </w:p>
    <w:p w14:paraId="7E7D75AC" w14:textId="6F215074" w:rsidR="004C1392" w:rsidRDefault="006D036B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="004C1392">
        <w:rPr>
          <w:rFonts w:ascii="Arial" w:hAnsi="Arial" w:cs="Arial"/>
          <w:b/>
        </w:rPr>
        <w:t>enderNed-kenmerk</w:t>
      </w:r>
      <w:r w:rsidR="00E2187B">
        <w:rPr>
          <w:rFonts w:ascii="Arial" w:hAnsi="Arial" w:cs="Arial"/>
          <w:b/>
        </w:rPr>
        <w:tab/>
        <w:t xml:space="preserve">: </w:t>
      </w:r>
      <w:r w:rsidR="00583B6F">
        <w:rPr>
          <w:rFonts w:ascii="Arial" w:hAnsi="Arial" w:cs="Arial"/>
          <w:b/>
        </w:rPr>
        <w:t>250102</w:t>
      </w:r>
    </w:p>
    <w:p w14:paraId="3D4AE733" w14:textId="077C5980" w:rsidR="00BB16D1" w:rsidRPr="006C060B" w:rsidRDefault="001D412E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1557D4">
        <w:rPr>
          <w:rFonts w:ascii="Arial" w:hAnsi="Arial" w:cs="Arial"/>
          <w:b/>
        </w:rPr>
        <w:t xml:space="preserve">Nota van Inlichtingen versie </w:t>
      </w:r>
      <w:r w:rsidR="00FF41A3">
        <w:rPr>
          <w:rFonts w:ascii="Arial" w:hAnsi="Arial" w:cs="Arial"/>
          <w:b/>
        </w:rPr>
        <w:t>3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02F98E1A" w14:textId="7559B593" w:rsidR="008764D1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Geachte dame, heer,</w:t>
      </w:r>
    </w:p>
    <w:p w14:paraId="679E06BF" w14:textId="47C8B7E1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Bijgaand publiceren wij de Nota van Inlichtingen versie </w:t>
      </w:r>
      <w:r w:rsidR="00FF41A3">
        <w:rPr>
          <w:rFonts w:ascii="Arial" w:hAnsi="Arial" w:cs="Arial"/>
        </w:rPr>
        <w:t>3</w:t>
      </w:r>
      <w:bookmarkStart w:id="0" w:name="_GoBack"/>
      <w:bookmarkEnd w:id="0"/>
      <w:r>
        <w:rPr>
          <w:rFonts w:ascii="Arial" w:hAnsi="Arial" w:cs="Arial"/>
        </w:rPr>
        <w:t xml:space="preserve"> met hierin opgenomen </w:t>
      </w:r>
      <w:r w:rsidR="00726C1F">
        <w:rPr>
          <w:rFonts w:ascii="Arial" w:hAnsi="Arial" w:cs="Arial"/>
        </w:rPr>
        <w:t xml:space="preserve">alle tot nu toe </w:t>
      </w:r>
      <w:r>
        <w:rPr>
          <w:rFonts w:ascii="Arial" w:hAnsi="Arial" w:cs="Arial"/>
        </w:rPr>
        <w:t>gestelde vragen e</w:t>
      </w:r>
      <w:r w:rsidR="006F14A0">
        <w:rPr>
          <w:rFonts w:ascii="Arial" w:hAnsi="Arial" w:cs="Arial"/>
        </w:rPr>
        <w:t xml:space="preserve">n verstrekte antwoorden. </w:t>
      </w:r>
    </w:p>
    <w:p w14:paraId="0D97D1D3" w14:textId="3475C220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Mocht een vraag niet of niet volledig zijn opgenomen dan verzoeken wij u ons dit per omgaande te melden.</w:t>
      </w:r>
    </w:p>
    <w:p w14:paraId="789C5400" w14:textId="269524F2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Deze Nota van Inlichtingen maakt onderdeel uit van de aanbestedingsstukken.</w:t>
      </w:r>
    </w:p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ACD28A1" w14:textId="77777777" w:rsidR="008764D1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14:paraId="6B8BF85B" w14:textId="77777777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 w:rsidRPr="000B2B38">
        <w:rPr>
          <w:rFonts w:ascii="Arial" w:hAnsi="Arial" w:cs="Arial"/>
          <w:b/>
        </w:rPr>
        <w:t>P(eter) C. Bakker</w:t>
      </w:r>
    </w:p>
    <w:p w14:paraId="6F55F9BE" w14:textId="08BA43D5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</w:rPr>
      </w:pPr>
      <w:r w:rsidRPr="003B5748">
        <w:rPr>
          <w:rFonts w:ascii="Arial" w:hAnsi="Arial" w:cs="Arial"/>
          <w:b/>
        </w:rPr>
        <w:t>Inkoopcoach Gemeente Lelystad</w:t>
      </w:r>
    </w:p>
    <w:sectPr w:rsidR="008764D1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7D4"/>
    <w:rsid w:val="00156137"/>
    <w:rsid w:val="00176ADA"/>
    <w:rsid w:val="00177ADD"/>
    <w:rsid w:val="00192367"/>
    <w:rsid w:val="00192C1A"/>
    <w:rsid w:val="001A1363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3F80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83B6F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2111"/>
    <w:rsid w:val="006B5D49"/>
    <w:rsid w:val="006C060B"/>
    <w:rsid w:val="006D036B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0B8D"/>
    <w:rsid w:val="00791BA4"/>
    <w:rsid w:val="007A57B8"/>
    <w:rsid w:val="007A5EA7"/>
    <w:rsid w:val="007C32D0"/>
    <w:rsid w:val="007D6693"/>
    <w:rsid w:val="007E0265"/>
    <w:rsid w:val="007E046D"/>
    <w:rsid w:val="007E6606"/>
    <w:rsid w:val="007F34B7"/>
    <w:rsid w:val="007F69AA"/>
    <w:rsid w:val="007F6F0F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119C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16D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187B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50EC7"/>
    <w:rsid w:val="00F6366C"/>
    <w:rsid w:val="00F7505C"/>
    <w:rsid w:val="00F90AC8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41A3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3FE52F-2528-42F1-B5DB-097CFA104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285BAA0D</Template>
  <TotalTime>0</TotalTime>
  <Pages>1</Pages>
  <Words>130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2020-02-04T06:41:00Z</dcterms:created>
  <dcterms:modified xsi:type="dcterms:W3CDTF">2020-02-04T06:41:00Z</dcterms:modified>
</cp:coreProperties>
</file>