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CCC" w:rsidRPr="000E0631" w:rsidRDefault="00302CCC" w:rsidP="00302CCC">
      <w:pPr>
        <w:pStyle w:val="Kop2"/>
        <w:rPr>
          <w:sz w:val="22"/>
          <w:szCs w:val="22"/>
        </w:rPr>
      </w:pPr>
      <w:bookmarkStart w:id="0" w:name="_Toc17987538"/>
      <w:bookmarkStart w:id="1" w:name="_Toc19884013"/>
      <w:bookmarkStart w:id="2" w:name="_Toc35977358"/>
      <w:bookmarkStart w:id="3" w:name="_Toc39838278"/>
      <w:bookmarkStart w:id="4" w:name="_Toc17987539"/>
      <w:r w:rsidRPr="000E0631">
        <w:rPr>
          <w:sz w:val="22"/>
          <w:szCs w:val="22"/>
        </w:rPr>
        <w:t>Bijlage 2</w:t>
      </w:r>
      <w:r w:rsidRPr="000E0631">
        <w:rPr>
          <w:sz w:val="22"/>
          <w:szCs w:val="22"/>
        </w:rPr>
        <w:tab/>
        <w:t>Aanmeldformulier</w:t>
      </w:r>
      <w:bookmarkEnd w:id="0"/>
      <w:bookmarkEnd w:id="1"/>
      <w:r w:rsidRPr="000E0631">
        <w:rPr>
          <w:sz w:val="22"/>
          <w:szCs w:val="22"/>
        </w:rPr>
        <w:t xml:space="preserve"> geschiktheidseis</w:t>
      </w:r>
      <w:bookmarkEnd w:id="2"/>
      <w:r w:rsidRPr="000E0631">
        <w:rPr>
          <w:sz w:val="22"/>
          <w:szCs w:val="22"/>
        </w:rPr>
        <w:t>en (selectiefase)</w:t>
      </w:r>
      <w:bookmarkEnd w:id="3"/>
    </w:p>
    <w:p w:rsidR="00302CCC" w:rsidRPr="003D63BA" w:rsidRDefault="00302CCC" w:rsidP="00302CCC">
      <w:pPr>
        <w:pStyle w:val="broodtekst"/>
      </w:pPr>
    </w:p>
    <w:p w:rsidR="00302CCC" w:rsidRDefault="00302CCC" w:rsidP="00302CCC">
      <w:pPr>
        <w:pStyle w:val="broodtekst"/>
        <w:spacing w:line="240" w:lineRule="auto"/>
      </w:pPr>
      <w:r w:rsidRPr="003D63BA">
        <w:t xml:space="preserve">Gegadigde(n) verklaart (verklaren) te voldoen aan de in artikel </w:t>
      </w:r>
      <w:r>
        <w:t xml:space="preserve">4.1 van dit Beschrijvend </w:t>
      </w:r>
      <w:r w:rsidRPr="003D63BA">
        <w:t xml:space="preserve">document </w:t>
      </w:r>
      <w:r>
        <w:t xml:space="preserve">m.b.t. de selectiefase </w:t>
      </w:r>
      <w:r w:rsidRPr="003D63BA">
        <w:t>gestelde geschiktheidseis</w:t>
      </w:r>
      <w:r>
        <w:t>en, onder meer</w:t>
      </w:r>
      <w:r w:rsidRPr="003D63BA">
        <w:t xml:space="preserve"> met behulp van de onderstaande referentie. Deze Bijlage (MS-Word) wordt digitaal beschikbaar gesteld via </w:t>
      </w:r>
      <w:proofErr w:type="spellStart"/>
      <w:r w:rsidRPr="003D63BA">
        <w:t>TenderNed</w:t>
      </w:r>
      <w:proofErr w:type="spellEnd"/>
      <w:r w:rsidRPr="003D63BA">
        <w:t>.</w:t>
      </w:r>
    </w:p>
    <w:p w:rsidR="00302CCC" w:rsidRDefault="00302CCC" w:rsidP="00302CCC">
      <w:pPr>
        <w:pStyle w:val="broodtekst"/>
        <w:spacing w:line="240" w:lineRule="auto"/>
      </w:pPr>
    </w:p>
    <w:p w:rsidR="00302CCC" w:rsidRPr="003D63BA" w:rsidRDefault="00302CCC" w:rsidP="00302CCC">
      <w:pPr>
        <w:pStyle w:val="broodtekst"/>
        <w:numPr>
          <w:ilvl w:val="0"/>
          <w:numId w:val="33"/>
        </w:numPr>
        <w:spacing w:line="240" w:lineRule="auto"/>
      </w:pPr>
      <w:bookmarkStart w:id="5" w:name="_GoBack"/>
      <w:bookmarkEnd w:id="5"/>
      <w:r>
        <w:t>Gegadigde vult</w:t>
      </w:r>
      <w:r w:rsidRPr="003D63BA">
        <w:t xml:space="preserve"> alle vereiste gegevens in.</w:t>
      </w:r>
    </w:p>
    <w:p w:rsidR="00302CCC" w:rsidRPr="003D63BA" w:rsidRDefault="00302CCC" w:rsidP="00302CCC">
      <w:pPr>
        <w:pStyle w:val="broodtekst"/>
        <w:numPr>
          <w:ilvl w:val="0"/>
          <w:numId w:val="33"/>
        </w:numPr>
        <w:spacing w:line="240" w:lineRule="auto"/>
      </w:pPr>
      <w:r>
        <w:t>De relevante onderbouwing is steeds een verplicht veld. Bij de relevante onderbouwing verwacht Aanbesteder concrete (praktijk)voorbeelden, situaties, opdrachten met toelichting waarom dit past bij de gestelde geschiktheidseis.</w:t>
      </w:r>
    </w:p>
    <w:p w:rsidR="00302CCC" w:rsidRPr="003D63BA" w:rsidRDefault="00302CCC" w:rsidP="00302CCC">
      <w:pPr>
        <w:pStyle w:val="broodtekst"/>
        <w:spacing w:line="240" w:lineRule="auto"/>
      </w:pPr>
    </w:p>
    <w:tbl>
      <w:tblPr>
        <w:tblW w:w="7700"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1"/>
        <w:gridCol w:w="3699"/>
      </w:tblGrid>
      <w:tr w:rsidR="00302CCC" w:rsidRPr="003D63BA" w:rsidTr="000E0631">
        <w:tc>
          <w:tcPr>
            <w:tcW w:w="7700" w:type="dxa"/>
            <w:gridSpan w:val="2"/>
            <w:shd w:val="clear" w:color="auto" w:fill="E8F4FA" w:themeFill="accent4" w:themeFillTint="33"/>
          </w:tcPr>
          <w:p w:rsidR="00302CCC" w:rsidRDefault="00302CCC" w:rsidP="0066662C">
            <w:pPr>
              <w:pStyle w:val="broodtekst"/>
              <w:jc w:val="center"/>
              <w:rPr>
                <w:b/>
              </w:rPr>
            </w:pPr>
            <w:r>
              <w:rPr>
                <w:b/>
              </w:rPr>
              <w:t>AANMELDFORMULIER</w:t>
            </w:r>
          </w:p>
          <w:p w:rsidR="00302CCC" w:rsidRPr="003D63BA" w:rsidRDefault="00302CCC" w:rsidP="0066662C">
            <w:pPr>
              <w:pStyle w:val="broodtekst"/>
              <w:jc w:val="center"/>
              <w:rPr>
                <w:b/>
              </w:rPr>
            </w:pPr>
          </w:p>
          <w:p w:rsidR="00302CCC" w:rsidRDefault="00302CCC" w:rsidP="0066662C">
            <w:pPr>
              <w:pStyle w:val="broodtekst"/>
              <w:rPr>
                <w:b/>
              </w:rPr>
            </w:pPr>
            <w:r>
              <w:rPr>
                <w:b/>
              </w:rPr>
              <w:t>Naam persoon:……………………………………………………………………………</w:t>
            </w:r>
          </w:p>
          <w:p w:rsidR="00302CCC" w:rsidRPr="00437BA2" w:rsidRDefault="00302CCC" w:rsidP="0066662C">
            <w:pPr>
              <w:pStyle w:val="broodtekst"/>
              <w:rPr>
                <w:i/>
              </w:rPr>
            </w:pPr>
            <w:r w:rsidRPr="00437BA2">
              <w:rPr>
                <w:i/>
              </w:rPr>
              <w:t>(</w:t>
            </w:r>
            <w:r>
              <w:rPr>
                <w:i/>
              </w:rPr>
              <w:t>de persoon die wordt aangeboden</w:t>
            </w:r>
            <w:r w:rsidRPr="00437BA2">
              <w:rPr>
                <w:i/>
              </w:rPr>
              <w:t xml:space="preserve"> door de Gegadigde</w:t>
            </w:r>
            <w:r>
              <w:rPr>
                <w:i/>
              </w:rPr>
              <w:t>,</w:t>
            </w:r>
            <w:r w:rsidRPr="00437BA2">
              <w:rPr>
                <w:i/>
              </w:rPr>
              <w:t xml:space="preserve"> waarmee kan worden voldaan aan de geschiktheidseisen)</w:t>
            </w:r>
          </w:p>
          <w:p w:rsidR="00302CCC" w:rsidRPr="003D63BA" w:rsidRDefault="00302CCC" w:rsidP="0066662C">
            <w:pPr>
              <w:pStyle w:val="broodtekst"/>
              <w:tabs>
                <w:tab w:val="clear" w:pos="454"/>
                <w:tab w:val="left" w:pos="567"/>
              </w:tabs>
              <w:spacing w:line="240" w:lineRule="auto"/>
            </w:pPr>
          </w:p>
        </w:tc>
      </w:tr>
      <w:tr w:rsidR="00302CCC" w:rsidRPr="003D63BA" w:rsidTr="000E0631">
        <w:tc>
          <w:tcPr>
            <w:tcW w:w="7700" w:type="dxa"/>
            <w:gridSpan w:val="2"/>
            <w:shd w:val="clear" w:color="auto" w:fill="D9D9D9" w:themeFill="background1" w:themeFillShade="D9"/>
          </w:tcPr>
          <w:p w:rsidR="00302CCC" w:rsidRPr="009E1109" w:rsidRDefault="00302CCC" w:rsidP="0066662C">
            <w:pPr>
              <w:pStyle w:val="broodtekst"/>
              <w:rPr>
                <w:i/>
                <w:szCs w:val="18"/>
              </w:rPr>
            </w:pPr>
            <w:r w:rsidRPr="009E1109">
              <w:rPr>
                <w:b/>
                <w:i/>
                <w:szCs w:val="18"/>
              </w:rPr>
              <w:t xml:space="preserve">Controle </w:t>
            </w:r>
            <w:r w:rsidRPr="009E1109">
              <w:rPr>
                <w:i/>
                <w:szCs w:val="18"/>
              </w:rPr>
              <w:t>(Indien geen ‘ja’ wordt geantwoord bij één van de vragen a t/m f en</w:t>
            </w:r>
            <w:r>
              <w:rPr>
                <w:i/>
                <w:szCs w:val="18"/>
              </w:rPr>
              <w:t>/of indien verzuimd wordt een</w:t>
            </w:r>
            <w:r w:rsidRPr="009E1109">
              <w:rPr>
                <w:i/>
                <w:szCs w:val="18"/>
              </w:rPr>
              <w:t xml:space="preserve"> aantoonbare relevante onderbouwing</w:t>
            </w:r>
            <w:r>
              <w:rPr>
                <w:i/>
                <w:szCs w:val="18"/>
              </w:rPr>
              <w:t xml:space="preserve"> in te vullen</w:t>
            </w:r>
            <w:r w:rsidRPr="009E1109">
              <w:rPr>
                <w:i/>
                <w:szCs w:val="18"/>
              </w:rPr>
              <w:t xml:space="preserve">, voldoet de </w:t>
            </w:r>
            <w:r>
              <w:rPr>
                <w:i/>
                <w:szCs w:val="18"/>
              </w:rPr>
              <w:t>Aanmelding</w:t>
            </w:r>
            <w:r w:rsidRPr="009E1109">
              <w:rPr>
                <w:i/>
                <w:szCs w:val="18"/>
              </w:rPr>
              <w:t xml:space="preserve"> niet aan de gestelde voorwaarden. Hiermee voldoet Gegadigde niet aan de </w:t>
            </w:r>
            <w:r>
              <w:rPr>
                <w:i/>
                <w:szCs w:val="18"/>
              </w:rPr>
              <w:t>g</w:t>
            </w:r>
            <w:r w:rsidRPr="009E1109">
              <w:rPr>
                <w:i/>
                <w:szCs w:val="18"/>
              </w:rPr>
              <w:t>eschiktheidseis</w:t>
            </w:r>
            <w:r>
              <w:rPr>
                <w:i/>
                <w:szCs w:val="18"/>
              </w:rPr>
              <w:t>en</w:t>
            </w:r>
            <w:r w:rsidRPr="009E1109">
              <w:rPr>
                <w:i/>
                <w:szCs w:val="18"/>
              </w:rPr>
              <w:t>.)</w:t>
            </w:r>
          </w:p>
          <w:p w:rsidR="00302CCC" w:rsidRPr="003D63BA" w:rsidRDefault="00302CCC" w:rsidP="0066662C">
            <w:pPr>
              <w:pStyle w:val="broodtekst"/>
              <w:rPr>
                <w:szCs w:val="18"/>
              </w:rPr>
            </w:pPr>
          </w:p>
        </w:tc>
      </w:tr>
      <w:tr w:rsidR="00302CCC" w:rsidRPr="003D63BA" w:rsidTr="000E0631">
        <w:tc>
          <w:tcPr>
            <w:tcW w:w="7700" w:type="dxa"/>
            <w:gridSpan w:val="2"/>
            <w:shd w:val="clear" w:color="auto" w:fill="E8F4FA" w:themeFill="accent4" w:themeFillTint="33"/>
          </w:tcPr>
          <w:p w:rsidR="00302CCC" w:rsidRPr="009E1109" w:rsidRDefault="00302CCC" w:rsidP="0066662C">
            <w:pPr>
              <w:pStyle w:val="broodtekst"/>
              <w:tabs>
                <w:tab w:val="clear" w:pos="454"/>
                <w:tab w:val="left" w:pos="567"/>
              </w:tabs>
              <w:spacing w:line="240" w:lineRule="auto"/>
              <w:rPr>
                <w:b/>
                <w:u w:val="single"/>
              </w:rPr>
            </w:pPr>
            <w:r w:rsidRPr="00D47F4D">
              <w:rPr>
                <w:b/>
                <w:u w:val="single"/>
              </w:rPr>
              <w:t>Geschiktheidseis 1: Aantoonbaar maken kennis en ervaring</w:t>
            </w:r>
            <w:r>
              <w:rPr>
                <w:b/>
                <w:u w:val="single"/>
              </w:rPr>
              <w:t xml:space="preserve"> nadeelcompensatie</w:t>
            </w:r>
          </w:p>
          <w:p w:rsidR="00302CCC" w:rsidRPr="009E1109" w:rsidRDefault="00302CCC" w:rsidP="0066662C">
            <w:pPr>
              <w:pStyle w:val="broodtekst"/>
              <w:rPr>
                <w:b/>
                <w:i/>
                <w:szCs w:val="18"/>
              </w:rPr>
            </w:pPr>
          </w:p>
        </w:tc>
      </w:tr>
      <w:tr w:rsidR="00302CCC" w:rsidRPr="003D63BA" w:rsidTr="000E0631">
        <w:tc>
          <w:tcPr>
            <w:tcW w:w="4001" w:type="dxa"/>
            <w:shd w:val="clear" w:color="auto" w:fill="auto"/>
          </w:tcPr>
          <w:p w:rsidR="00302CCC" w:rsidRPr="003D63BA" w:rsidRDefault="00302CCC" w:rsidP="0066662C">
            <w:pPr>
              <w:spacing w:line="240" w:lineRule="auto"/>
            </w:pPr>
            <w:r w:rsidRPr="003D63BA">
              <w:t xml:space="preserve">a) </w:t>
            </w:r>
            <w:r>
              <w:rPr>
                <w:rFonts w:cs="Verdana"/>
                <w:szCs w:val="18"/>
              </w:rPr>
              <w:t xml:space="preserve">Gegadigde heeft een referentie ingediend die voldoet aan de gestelde eisen van geschiktheidseis 1 conform paragraaf 4.1. </w:t>
            </w:r>
          </w:p>
        </w:tc>
        <w:tc>
          <w:tcPr>
            <w:tcW w:w="3699" w:type="dxa"/>
            <w:shd w:val="clear" w:color="auto" w:fill="auto"/>
          </w:tcPr>
          <w:p w:rsidR="00302CCC" w:rsidRPr="003D63BA" w:rsidRDefault="00302CCC" w:rsidP="0066662C">
            <w:pPr>
              <w:pStyle w:val="broodtekst"/>
              <w:rPr>
                <w:rFonts w:cs="Arial"/>
                <w:szCs w:val="18"/>
              </w:rPr>
            </w:pPr>
            <w:r w:rsidRPr="003D63BA">
              <w:rPr>
                <w:rFonts w:cs="Arial"/>
                <w:szCs w:val="18"/>
              </w:rPr>
              <w:fldChar w:fldCharType="begin">
                <w:ffData>
                  <w:name w:val="Check1"/>
                  <w:enabled/>
                  <w:calcOnExit w:val="0"/>
                  <w:checkBox>
                    <w:sizeAuto/>
                    <w:default w:val="0"/>
                  </w:checkBox>
                </w:ffData>
              </w:fldChar>
            </w:r>
            <w:bookmarkStart w:id="6" w:name="Check1"/>
            <w:r w:rsidRPr="003D63BA">
              <w:rPr>
                <w:rFonts w:cs="Arial"/>
                <w:szCs w:val="18"/>
              </w:rPr>
              <w:instrText xml:space="preserve"> FORMCHECKBOX </w:instrText>
            </w:r>
            <w:r w:rsidR="0091138C">
              <w:rPr>
                <w:rFonts w:cs="Arial"/>
                <w:szCs w:val="18"/>
              </w:rPr>
            </w:r>
            <w:r w:rsidR="0091138C">
              <w:rPr>
                <w:rFonts w:cs="Arial"/>
                <w:szCs w:val="18"/>
              </w:rPr>
              <w:fldChar w:fldCharType="separate"/>
            </w:r>
            <w:r w:rsidRPr="003D63BA">
              <w:rPr>
                <w:rFonts w:cs="Arial"/>
                <w:szCs w:val="18"/>
              </w:rPr>
              <w:fldChar w:fldCharType="end"/>
            </w:r>
            <w:bookmarkEnd w:id="6"/>
            <w:r w:rsidRPr="003D63BA">
              <w:rPr>
                <w:rFonts w:cs="Arial"/>
                <w:szCs w:val="18"/>
              </w:rPr>
              <w:t xml:space="preserve"> Ja  </w:t>
            </w:r>
            <w:r w:rsidRPr="003D63BA">
              <w:rPr>
                <w:rFonts w:cs="Arial"/>
                <w:szCs w:val="18"/>
              </w:rPr>
              <w:fldChar w:fldCharType="begin">
                <w:ffData>
                  <w:name w:val="Check1"/>
                  <w:enabled/>
                  <w:calcOnExit w:val="0"/>
                  <w:checkBox>
                    <w:sizeAuto/>
                    <w:default w:val="0"/>
                  </w:checkBox>
                </w:ffData>
              </w:fldChar>
            </w:r>
            <w:r w:rsidRPr="003D63BA">
              <w:rPr>
                <w:rFonts w:cs="Arial"/>
                <w:szCs w:val="18"/>
              </w:rPr>
              <w:instrText xml:space="preserve"> FORMCHECKBOX </w:instrText>
            </w:r>
            <w:r w:rsidR="0091138C">
              <w:rPr>
                <w:rFonts w:cs="Arial"/>
                <w:szCs w:val="18"/>
              </w:rPr>
            </w:r>
            <w:r w:rsidR="0091138C">
              <w:rPr>
                <w:rFonts w:cs="Arial"/>
                <w:szCs w:val="18"/>
              </w:rPr>
              <w:fldChar w:fldCharType="separate"/>
            </w:r>
            <w:r w:rsidRPr="003D63BA">
              <w:rPr>
                <w:rFonts w:cs="Arial"/>
                <w:szCs w:val="18"/>
              </w:rPr>
              <w:fldChar w:fldCharType="end"/>
            </w:r>
            <w:r w:rsidRPr="003D63BA">
              <w:rPr>
                <w:rFonts w:cs="Arial"/>
                <w:szCs w:val="18"/>
              </w:rPr>
              <w:t xml:space="preserve"> Nee</w:t>
            </w:r>
          </w:p>
          <w:p w:rsidR="00302CCC" w:rsidRPr="003D63BA" w:rsidRDefault="00302CCC" w:rsidP="0066662C">
            <w:pPr>
              <w:pStyle w:val="broodtekst"/>
              <w:rPr>
                <w:rFonts w:cs="Arial"/>
                <w:b/>
                <w:szCs w:val="18"/>
              </w:rPr>
            </w:pPr>
            <w:r w:rsidRPr="003D63BA">
              <w:rPr>
                <w:rFonts w:cs="Arial"/>
                <w:b/>
                <w:szCs w:val="18"/>
              </w:rPr>
              <w:t>Relevante ond</w:t>
            </w:r>
            <w:r>
              <w:rPr>
                <w:rFonts w:cs="Arial"/>
                <w:b/>
                <w:szCs w:val="18"/>
              </w:rPr>
              <w:t>erbouwing</w:t>
            </w:r>
            <w:r w:rsidRPr="003D63BA">
              <w:rPr>
                <w:rFonts w:cs="Arial"/>
                <w:b/>
                <w:szCs w:val="18"/>
              </w:rPr>
              <w:t>:</w:t>
            </w:r>
          </w:p>
          <w:p w:rsidR="00302CCC" w:rsidRPr="003D63BA" w:rsidRDefault="00302CCC" w:rsidP="0066662C">
            <w:pPr>
              <w:pStyle w:val="broodtekst"/>
              <w:rPr>
                <w:rFonts w:cs="Arial"/>
                <w:szCs w:val="18"/>
              </w:rPr>
            </w:pPr>
            <w:r w:rsidRPr="003D63BA">
              <w:rPr>
                <w:rFonts w:cs="Arial"/>
                <w:szCs w:val="18"/>
              </w:rPr>
              <w:t>&lt;invullen&gt;</w:t>
            </w:r>
          </w:p>
        </w:tc>
      </w:tr>
      <w:tr w:rsidR="00302CCC" w:rsidRPr="003D63BA" w:rsidTr="000E0631">
        <w:tc>
          <w:tcPr>
            <w:tcW w:w="4001" w:type="dxa"/>
            <w:shd w:val="clear" w:color="auto" w:fill="auto"/>
          </w:tcPr>
          <w:p w:rsidR="00302CCC" w:rsidRPr="003D63BA" w:rsidRDefault="00302CCC" w:rsidP="0066662C">
            <w:pPr>
              <w:spacing w:line="240" w:lineRule="auto"/>
            </w:pPr>
            <w:r w:rsidRPr="00B63E71">
              <w:t>b)</w:t>
            </w:r>
            <w:r>
              <w:t xml:space="preserve"> </w:t>
            </w:r>
            <w:r>
              <w:rPr>
                <w:rFonts w:cs="Verdana"/>
                <w:szCs w:val="18"/>
              </w:rPr>
              <w:t>De uitgevoerde opdracht, het advies of de publicatie is binnen 3 jaar voorafgaand aan de publicatiedatum van dit Beschrijvend document uitgevoerd of opgeleverd.</w:t>
            </w:r>
          </w:p>
        </w:tc>
        <w:tc>
          <w:tcPr>
            <w:tcW w:w="3699" w:type="dxa"/>
            <w:shd w:val="clear" w:color="auto" w:fill="auto"/>
          </w:tcPr>
          <w:p w:rsidR="00302CCC" w:rsidRPr="003D63BA" w:rsidRDefault="00302CCC" w:rsidP="0066662C">
            <w:pPr>
              <w:pStyle w:val="broodtekst"/>
              <w:rPr>
                <w:rFonts w:cs="Arial"/>
                <w:szCs w:val="18"/>
              </w:rPr>
            </w:pPr>
            <w:r w:rsidRPr="003D63BA">
              <w:rPr>
                <w:rFonts w:cs="Arial"/>
                <w:szCs w:val="18"/>
              </w:rPr>
              <w:fldChar w:fldCharType="begin">
                <w:ffData>
                  <w:name w:val="Check1"/>
                  <w:enabled/>
                  <w:calcOnExit w:val="0"/>
                  <w:checkBox>
                    <w:sizeAuto/>
                    <w:default w:val="0"/>
                  </w:checkBox>
                </w:ffData>
              </w:fldChar>
            </w:r>
            <w:r w:rsidRPr="003D63BA">
              <w:rPr>
                <w:rFonts w:cs="Arial"/>
                <w:szCs w:val="18"/>
              </w:rPr>
              <w:instrText xml:space="preserve"> FORMCHECKBOX </w:instrText>
            </w:r>
            <w:r w:rsidR="0091138C">
              <w:rPr>
                <w:rFonts w:cs="Arial"/>
                <w:szCs w:val="18"/>
              </w:rPr>
            </w:r>
            <w:r w:rsidR="0091138C">
              <w:rPr>
                <w:rFonts w:cs="Arial"/>
                <w:szCs w:val="18"/>
              </w:rPr>
              <w:fldChar w:fldCharType="separate"/>
            </w:r>
            <w:r w:rsidRPr="003D63BA">
              <w:rPr>
                <w:rFonts w:cs="Arial"/>
                <w:szCs w:val="18"/>
              </w:rPr>
              <w:fldChar w:fldCharType="end"/>
            </w:r>
            <w:r w:rsidRPr="003D63BA">
              <w:rPr>
                <w:rFonts w:cs="Arial"/>
                <w:szCs w:val="18"/>
              </w:rPr>
              <w:t xml:space="preserve"> Ja  </w:t>
            </w:r>
            <w:r w:rsidRPr="003D63BA">
              <w:rPr>
                <w:rFonts w:cs="Arial"/>
                <w:szCs w:val="18"/>
              </w:rPr>
              <w:fldChar w:fldCharType="begin">
                <w:ffData>
                  <w:name w:val="Check1"/>
                  <w:enabled/>
                  <w:calcOnExit w:val="0"/>
                  <w:checkBox>
                    <w:sizeAuto/>
                    <w:default w:val="0"/>
                  </w:checkBox>
                </w:ffData>
              </w:fldChar>
            </w:r>
            <w:r w:rsidRPr="003D63BA">
              <w:rPr>
                <w:rFonts w:cs="Arial"/>
                <w:szCs w:val="18"/>
              </w:rPr>
              <w:instrText xml:space="preserve"> FORMCHECKBOX </w:instrText>
            </w:r>
            <w:r w:rsidR="0091138C">
              <w:rPr>
                <w:rFonts w:cs="Arial"/>
                <w:szCs w:val="18"/>
              </w:rPr>
            </w:r>
            <w:r w:rsidR="0091138C">
              <w:rPr>
                <w:rFonts w:cs="Arial"/>
                <w:szCs w:val="18"/>
              </w:rPr>
              <w:fldChar w:fldCharType="separate"/>
            </w:r>
            <w:r w:rsidRPr="003D63BA">
              <w:rPr>
                <w:rFonts w:cs="Arial"/>
                <w:szCs w:val="18"/>
              </w:rPr>
              <w:fldChar w:fldCharType="end"/>
            </w:r>
            <w:r w:rsidRPr="003D63BA">
              <w:rPr>
                <w:rFonts w:cs="Arial"/>
                <w:szCs w:val="18"/>
              </w:rPr>
              <w:t xml:space="preserve"> Nee</w:t>
            </w:r>
          </w:p>
          <w:p w:rsidR="00302CCC" w:rsidRPr="003D63BA" w:rsidRDefault="00302CCC" w:rsidP="0066662C">
            <w:pPr>
              <w:pStyle w:val="broodtekst"/>
              <w:rPr>
                <w:rFonts w:cs="Arial"/>
                <w:b/>
                <w:szCs w:val="18"/>
              </w:rPr>
            </w:pPr>
            <w:r w:rsidRPr="003D63BA">
              <w:rPr>
                <w:rFonts w:cs="Arial"/>
                <w:b/>
                <w:szCs w:val="18"/>
              </w:rPr>
              <w:t>Relevante onderbouwing:</w:t>
            </w:r>
          </w:p>
          <w:p w:rsidR="00302CCC" w:rsidRPr="003D63BA" w:rsidRDefault="00302CCC" w:rsidP="0066662C">
            <w:pPr>
              <w:pStyle w:val="broodtekst"/>
              <w:rPr>
                <w:rFonts w:cs="Arial"/>
                <w:szCs w:val="18"/>
              </w:rPr>
            </w:pPr>
            <w:r w:rsidRPr="003D63BA">
              <w:rPr>
                <w:rFonts w:cs="Arial"/>
                <w:szCs w:val="18"/>
              </w:rPr>
              <w:t>&lt;invullen&gt;</w:t>
            </w:r>
          </w:p>
          <w:p w:rsidR="00302CCC" w:rsidRPr="003D63BA" w:rsidRDefault="00302CCC" w:rsidP="0066662C">
            <w:pPr>
              <w:pStyle w:val="broodtekst"/>
              <w:rPr>
                <w:b/>
              </w:rPr>
            </w:pPr>
          </w:p>
        </w:tc>
      </w:tr>
      <w:tr w:rsidR="00302CCC" w:rsidRPr="003D63BA" w:rsidTr="000E0631">
        <w:tc>
          <w:tcPr>
            <w:tcW w:w="7700" w:type="dxa"/>
            <w:gridSpan w:val="2"/>
            <w:shd w:val="clear" w:color="auto" w:fill="E8F4FA" w:themeFill="accent4" w:themeFillTint="33"/>
          </w:tcPr>
          <w:p w:rsidR="00302CCC" w:rsidRPr="00D47F4D" w:rsidRDefault="00302CCC" w:rsidP="0066662C">
            <w:pPr>
              <w:tabs>
                <w:tab w:val="left" w:pos="708"/>
              </w:tabs>
              <w:spacing w:line="240" w:lineRule="auto"/>
              <w:rPr>
                <w:u w:val="single"/>
              </w:rPr>
            </w:pPr>
            <w:r w:rsidRPr="00D47F4D">
              <w:rPr>
                <w:b/>
              </w:rPr>
              <w:t>Geschiktheidseis 2</w:t>
            </w:r>
            <w:r w:rsidRPr="00437BA2">
              <w:rPr>
                <w:b/>
              </w:rPr>
              <w:t xml:space="preserve">: </w:t>
            </w:r>
            <w:r w:rsidRPr="00437BA2">
              <w:rPr>
                <w:b/>
                <w:u w:val="single"/>
              </w:rPr>
              <w:t>Aantoonbare ervaring met het voorzitten van een of meerdere juridische adviescommissies</w:t>
            </w:r>
            <w:r w:rsidRPr="00D47F4D">
              <w:rPr>
                <w:u w:val="single"/>
              </w:rPr>
              <w:t xml:space="preserve"> </w:t>
            </w:r>
          </w:p>
          <w:p w:rsidR="00302CCC" w:rsidRPr="009E1109" w:rsidRDefault="00302CCC" w:rsidP="0066662C">
            <w:pPr>
              <w:pStyle w:val="broodtekst"/>
              <w:rPr>
                <w:rFonts w:cs="Arial"/>
                <w:b/>
                <w:szCs w:val="18"/>
              </w:rPr>
            </w:pPr>
          </w:p>
        </w:tc>
      </w:tr>
      <w:tr w:rsidR="00302CCC" w:rsidRPr="003D63BA" w:rsidTr="000E0631">
        <w:tc>
          <w:tcPr>
            <w:tcW w:w="4001" w:type="dxa"/>
            <w:shd w:val="clear" w:color="auto" w:fill="auto"/>
          </w:tcPr>
          <w:p w:rsidR="00302CCC" w:rsidRDefault="00302CCC" w:rsidP="0066662C">
            <w:pPr>
              <w:spacing w:line="240" w:lineRule="auto"/>
              <w:rPr>
                <w:rFonts w:cs="Verdana"/>
                <w:szCs w:val="18"/>
              </w:rPr>
            </w:pPr>
            <w:r>
              <w:t>c)</w:t>
            </w:r>
            <w:r w:rsidRPr="009F7F96">
              <w:rPr>
                <w:rFonts w:cs="Verdana"/>
                <w:szCs w:val="18"/>
              </w:rPr>
              <w:t xml:space="preserve"> </w:t>
            </w:r>
            <w:r>
              <w:rPr>
                <w:rFonts w:cs="Verdana"/>
                <w:szCs w:val="18"/>
              </w:rPr>
              <w:t>Gegadigde verklaart hiermee te voldoen aan geschiktheidseis 2 conform paragraaf 4.1.</w:t>
            </w:r>
          </w:p>
          <w:p w:rsidR="00302CCC" w:rsidRPr="003D63BA" w:rsidRDefault="00302CCC" w:rsidP="0066662C">
            <w:pPr>
              <w:spacing w:line="240" w:lineRule="auto"/>
            </w:pPr>
            <w:r>
              <w:rPr>
                <w:rFonts w:cs="Verdana"/>
                <w:szCs w:val="18"/>
              </w:rPr>
              <w:t>d) De rol van voorzitter is uitgevoerd binnen 5 jaar voorafgaande aan deze publicatie.</w:t>
            </w:r>
          </w:p>
        </w:tc>
        <w:tc>
          <w:tcPr>
            <w:tcW w:w="3699" w:type="dxa"/>
            <w:shd w:val="clear" w:color="auto" w:fill="auto"/>
          </w:tcPr>
          <w:p w:rsidR="00302CCC" w:rsidRPr="003D63BA" w:rsidRDefault="00302CCC" w:rsidP="0066662C">
            <w:pPr>
              <w:pStyle w:val="broodtekst"/>
              <w:rPr>
                <w:rFonts w:cs="Arial"/>
                <w:szCs w:val="18"/>
              </w:rPr>
            </w:pPr>
            <w:r w:rsidRPr="003D63BA">
              <w:rPr>
                <w:rFonts w:cs="Arial"/>
                <w:szCs w:val="18"/>
              </w:rPr>
              <w:fldChar w:fldCharType="begin">
                <w:ffData>
                  <w:name w:val="Check1"/>
                  <w:enabled/>
                  <w:calcOnExit w:val="0"/>
                  <w:checkBox>
                    <w:sizeAuto/>
                    <w:default w:val="0"/>
                  </w:checkBox>
                </w:ffData>
              </w:fldChar>
            </w:r>
            <w:r w:rsidRPr="003D63BA">
              <w:rPr>
                <w:rFonts w:cs="Arial"/>
                <w:szCs w:val="18"/>
              </w:rPr>
              <w:instrText xml:space="preserve"> FORMCHECKBOX </w:instrText>
            </w:r>
            <w:r w:rsidR="0091138C">
              <w:rPr>
                <w:rFonts w:cs="Arial"/>
                <w:szCs w:val="18"/>
              </w:rPr>
            </w:r>
            <w:r w:rsidR="0091138C">
              <w:rPr>
                <w:rFonts w:cs="Arial"/>
                <w:szCs w:val="18"/>
              </w:rPr>
              <w:fldChar w:fldCharType="separate"/>
            </w:r>
            <w:r w:rsidRPr="003D63BA">
              <w:rPr>
                <w:rFonts w:cs="Arial"/>
                <w:szCs w:val="18"/>
              </w:rPr>
              <w:fldChar w:fldCharType="end"/>
            </w:r>
            <w:r w:rsidRPr="003D63BA">
              <w:rPr>
                <w:rFonts w:cs="Arial"/>
                <w:szCs w:val="18"/>
              </w:rPr>
              <w:t xml:space="preserve"> Ja  </w:t>
            </w:r>
            <w:r w:rsidRPr="003D63BA">
              <w:rPr>
                <w:rFonts w:cs="Arial"/>
                <w:szCs w:val="18"/>
              </w:rPr>
              <w:fldChar w:fldCharType="begin">
                <w:ffData>
                  <w:name w:val="Check1"/>
                  <w:enabled/>
                  <w:calcOnExit w:val="0"/>
                  <w:checkBox>
                    <w:sizeAuto/>
                    <w:default w:val="0"/>
                  </w:checkBox>
                </w:ffData>
              </w:fldChar>
            </w:r>
            <w:r w:rsidRPr="003D63BA">
              <w:rPr>
                <w:rFonts w:cs="Arial"/>
                <w:szCs w:val="18"/>
              </w:rPr>
              <w:instrText xml:space="preserve"> FORMCHECKBOX </w:instrText>
            </w:r>
            <w:r w:rsidR="0091138C">
              <w:rPr>
                <w:rFonts w:cs="Arial"/>
                <w:szCs w:val="18"/>
              </w:rPr>
            </w:r>
            <w:r w:rsidR="0091138C">
              <w:rPr>
                <w:rFonts w:cs="Arial"/>
                <w:szCs w:val="18"/>
              </w:rPr>
              <w:fldChar w:fldCharType="separate"/>
            </w:r>
            <w:r w:rsidRPr="003D63BA">
              <w:rPr>
                <w:rFonts w:cs="Arial"/>
                <w:szCs w:val="18"/>
              </w:rPr>
              <w:fldChar w:fldCharType="end"/>
            </w:r>
            <w:r w:rsidRPr="003D63BA">
              <w:rPr>
                <w:rFonts w:cs="Arial"/>
                <w:szCs w:val="18"/>
              </w:rPr>
              <w:t xml:space="preserve"> Nee</w:t>
            </w:r>
          </w:p>
          <w:p w:rsidR="00302CCC" w:rsidRPr="003D63BA" w:rsidRDefault="00302CCC" w:rsidP="0066662C">
            <w:pPr>
              <w:pStyle w:val="broodtekst"/>
              <w:rPr>
                <w:rFonts w:cs="Arial"/>
                <w:b/>
                <w:szCs w:val="18"/>
              </w:rPr>
            </w:pPr>
            <w:r w:rsidRPr="003D63BA">
              <w:rPr>
                <w:rFonts w:cs="Arial"/>
                <w:b/>
                <w:szCs w:val="18"/>
              </w:rPr>
              <w:t>Relevante onderbouwing:</w:t>
            </w:r>
          </w:p>
          <w:p w:rsidR="00302CCC" w:rsidRPr="003D63BA" w:rsidRDefault="00302CCC" w:rsidP="0066662C">
            <w:pPr>
              <w:pStyle w:val="broodtekst"/>
              <w:rPr>
                <w:rFonts w:cs="Arial"/>
                <w:szCs w:val="18"/>
              </w:rPr>
            </w:pPr>
            <w:r w:rsidRPr="003D63BA">
              <w:rPr>
                <w:rFonts w:cs="Arial"/>
                <w:szCs w:val="18"/>
              </w:rPr>
              <w:t>&lt;invullen&gt;</w:t>
            </w:r>
          </w:p>
          <w:p w:rsidR="00302CCC" w:rsidRPr="003D63BA" w:rsidRDefault="00302CCC" w:rsidP="0066662C">
            <w:pPr>
              <w:pStyle w:val="broodtekst"/>
              <w:rPr>
                <w:rFonts w:cs="Arial"/>
                <w:szCs w:val="18"/>
              </w:rPr>
            </w:pPr>
            <w:r w:rsidRPr="003D63BA">
              <w:rPr>
                <w:rFonts w:cs="Arial"/>
                <w:szCs w:val="18"/>
              </w:rPr>
              <w:fldChar w:fldCharType="begin">
                <w:ffData>
                  <w:name w:val="Check1"/>
                  <w:enabled/>
                  <w:calcOnExit w:val="0"/>
                  <w:checkBox>
                    <w:sizeAuto/>
                    <w:default w:val="0"/>
                  </w:checkBox>
                </w:ffData>
              </w:fldChar>
            </w:r>
            <w:r w:rsidRPr="003D63BA">
              <w:rPr>
                <w:rFonts w:cs="Arial"/>
                <w:szCs w:val="18"/>
              </w:rPr>
              <w:instrText xml:space="preserve"> FORMCHECKBOX </w:instrText>
            </w:r>
            <w:r w:rsidR="0091138C">
              <w:rPr>
                <w:rFonts w:cs="Arial"/>
                <w:szCs w:val="18"/>
              </w:rPr>
            </w:r>
            <w:r w:rsidR="0091138C">
              <w:rPr>
                <w:rFonts w:cs="Arial"/>
                <w:szCs w:val="18"/>
              </w:rPr>
              <w:fldChar w:fldCharType="separate"/>
            </w:r>
            <w:r w:rsidRPr="003D63BA">
              <w:rPr>
                <w:rFonts w:cs="Arial"/>
                <w:szCs w:val="18"/>
              </w:rPr>
              <w:fldChar w:fldCharType="end"/>
            </w:r>
            <w:r w:rsidRPr="003D63BA">
              <w:rPr>
                <w:rFonts w:cs="Arial"/>
                <w:szCs w:val="18"/>
              </w:rPr>
              <w:t xml:space="preserve"> Ja  </w:t>
            </w:r>
            <w:r w:rsidRPr="003D63BA">
              <w:rPr>
                <w:rFonts w:cs="Arial"/>
                <w:szCs w:val="18"/>
              </w:rPr>
              <w:fldChar w:fldCharType="begin">
                <w:ffData>
                  <w:name w:val="Check1"/>
                  <w:enabled/>
                  <w:calcOnExit w:val="0"/>
                  <w:checkBox>
                    <w:sizeAuto/>
                    <w:default w:val="0"/>
                  </w:checkBox>
                </w:ffData>
              </w:fldChar>
            </w:r>
            <w:r w:rsidRPr="003D63BA">
              <w:rPr>
                <w:rFonts w:cs="Arial"/>
                <w:szCs w:val="18"/>
              </w:rPr>
              <w:instrText xml:space="preserve"> FORMCHECKBOX </w:instrText>
            </w:r>
            <w:r w:rsidR="0091138C">
              <w:rPr>
                <w:rFonts w:cs="Arial"/>
                <w:szCs w:val="18"/>
              </w:rPr>
            </w:r>
            <w:r w:rsidR="0091138C">
              <w:rPr>
                <w:rFonts w:cs="Arial"/>
                <w:szCs w:val="18"/>
              </w:rPr>
              <w:fldChar w:fldCharType="separate"/>
            </w:r>
            <w:r w:rsidRPr="003D63BA">
              <w:rPr>
                <w:rFonts w:cs="Arial"/>
                <w:szCs w:val="18"/>
              </w:rPr>
              <w:fldChar w:fldCharType="end"/>
            </w:r>
            <w:r w:rsidRPr="003D63BA">
              <w:rPr>
                <w:rFonts w:cs="Arial"/>
                <w:szCs w:val="18"/>
              </w:rPr>
              <w:t xml:space="preserve"> Nee</w:t>
            </w:r>
          </w:p>
          <w:p w:rsidR="00302CCC" w:rsidRPr="003D63BA" w:rsidRDefault="00302CCC" w:rsidP="0066662C">
            <w:pPr>
              <w:pStyle w:val="broodtekst"/>
              <w:rPr>
                <w:rFonts w:cs="Arial"/>
                <w:b/>
                <w:szCs w:val="18"/>
              </w:rPr>
            </w:pPr>
            <w:r w:rsidRPr="003D63BA">
              <w:rPr>
                <w:rFonts w:cs="Arial"/>
                <w:b/>
                <w:szCs w:val="18"/>
              </w:rPr>
              <w:t>Relevante onderbouwing:</w:t>
            </w:r>
          </w:p>
          <w:p w:rsidR="00302CCC" w:rsidRPr="00502EE2" w:rsidRDefault="00302CCC" w:rsidP="0066662C">
            <w:pPr>
              <w:pStyle w:val="broodtekst"/>
              <w:rPr>
                <w:rFonts w:cs="Arial"/>
                <w:szCs w:val="18"/>
              </w:rPr>
            </w:pPr>
            <w:r>
              <w:rPr>
                <w:rFonts w:cs="Arial"/>
                <w:szCs w:val="18"/>
              </w:rPr>
              <w:t>&lt;invullen&gt;</w:t>
            </w:r>
          </w:p>
        </w:tc>
      </w:tr>
      <w:tr w:rsidR="00302CCC" w:rsidRPr="003D63BA" w:rsidTr="000E0631">
        <w:tc>
          <w:tcPr>
            <w:tcW w:w="7700" w:type="dxa"/>
            <w:gridSpan w:val="2"/>
            <w:tcBorders>
              <w:bottom w:val="single" w:sz="4" w:space="0" w:color="auto"/>
            </w:tcBorders>
            <w:shd w:val="clear" w:color="auto" w:fill="E8F4FA" w:themeFill="accent4" w:themeFillTint="33"/>
          </w:tcPr>
          <w:p w:rsidR="00302CCC" w:rsidRPr="00D47F4D" w:rsidRDefault="00302CCC" w:rsidP="0066662C">
            <w:pPr>
              <w:pStyle w:val="broodtekst"/>
              <w:rPr>
                <w:rFonts w:cs="Arial"/>
                <w:b/>
                <w:szCs w:val="18"/>
              </w:rPr>
            </w:pPr>
            <w:r w:rsidRPr="00D47F4D">
              <w:rPr>
                <w:rFonts w:cs="Mangal"/>
                <w:b/>
              </w:rPr>
              <w:t>Geschiktheidseis 3: Academische juridische opleiding</w:t>
            </w:r>
          </w:p>
        </w:tc>
      </w:tr>
      <w:tr w:rsidR="00302CCC" w:rsidRPr="003D63BA" w:rsidTr="000E0631">
        <w:tc>
          <w:tcPr>
            <w:tcW w:w="4001" w:type="dxa"/>
            <w:tcBorders>
              <w:bottom w:val="single" w:sz="4" w:space="0" w:color="auto"/>
            </w:tcBorders>
            <w:shd w:val="clear" w:color="auto" w:fill="auto"/>
          </w:tcPr>
          <w:p w:rsidR="00302CCC" w:rsidRPr="00B63E71" w:rsidRDefault="00302CCC" w:rsidP="0066662C">
            <w:pPr>
              <w:spacing w:line="240" w:lineRule="auto"/>
              <w:ind w:left="142" w:hanging="142"/>
            </w:pPr>
            <w:r>
              <w:t xml:space="preserve">e) </w:t>
            </w:r>
            <w:r>
              <w:rPr>
                <w:rFonts w:cs="Verdana"/>
                <w:szCs w:val="18"/>
              </w:rPr>
              <w:t>Gegadigde verklaart hiermee te voldoen aan geschiktheidseis 3 conform paragraaf 4.1.</w:t>
            </w:r>
          </w:p>
        </w:tc>
        <w:tc>
          <w:tcPr>
            <w:tcW w:w="3699" w:type="dxa"/>
            <w:tcBorders>
              <w:bottom w:val="single" w:sz="4" w:space="0" w:color="auto"/>
            </w:tcBorders>
            <w:shd w:val="clear" w:color="auto" w:fill="auto"/>
          </w:tcPr>
          <w:p w:rsidR="00302CCC" w:rsidRPr="003D63BA" w:rsidRDefault="00302CCC" w:rsidP="0066662C">
            <w:pPr>
              <w:pStyle w:val="broodtekst"/>
              <w:rPr>
                <w:rFonts w:cs="Arial"/>
                <w:szCs w:val="18"/>
              </w:rPr>
            </w:pPr>
            <w:r w:rsidRPr="003D63BA">
              <w:rPr>
                <w:rFonts w:cs="Arial"/>
                <w:szCs w:val="18"/>
              </w:rPr>
              <w:fldChar w:fldCharType="begin">
                <w:ffData>
                  <w:name w:val="Check1"/>
                  <w:enabled/>
                  <w:calcOnExit w:val="0"/>
                  <w:checkBox>
                    <w:sizeAuto/>
                    <w:default w:val="0"/>
                  </w:checkBox>
                </w:ffData>
              </w:fldChar>
            </w:r>
            <w:r w:rsidRPr="003D63BA">
              <w:rPr>
                <w:rFonts w:cs="Arial"/>
                <w:szCs w:val="18"/>
              </w:rPr>
              <w:instrText xml:space="preserve"> FORMCHECKBOX </w:instrText>
            </w:r>
            <w:r w:rsidR="0091138C">
              <w:rPr>
                <w:rFonts w:cs="Arial"/>
                <w:szCs w:val="18"/>
              </w:rPr>
            </w:r>
            <w:r w:rsidR="0091138C">
              <w:rPr>
                <w:rFonts w:cs="Arial"/>
                <w:szCs w:val="18"/>
              </w:rPr>
              <w:fldChar w:fldCharType="separate"/>
            </w:r>
            <w:r w:rsidRPr="003D63BA">
              <w:rPr>
                <w:rFonts w:cs="Arial"/>
                <w:szCs w:val="18"/>
              </w:rPr>
              <w:fldChar w:fldCharType="end"/>
            </w:r>
            <w:r w:rsidRPr="003D63BA">
              <w:rPr>
                <w:rFonts w:cs="Arial"/>
                <w:szCs w:val="18"/>
              </w:rPr>
              <w:t xml:space="preserve"> Ja  </w:t>
            </w:r>
            <w:r w:rsidRPr="003D63BA">
              <w:rPr>
                <w:rFonts w:cs="Arial"/>
                <w:szCs w:val="18"/>
              </w:rPr>
              <w:fldChar w:fldCharType="begin">
                <w:ffData>
                  <w:name w:val="Check1"/>
                  <w:enabled/>
                  <w:calcOnExit w:val="0"/>
                  <w:checkBox>
                    <w:sizeAuto/>
                    <w:default w:val="0"/>
                  </w:checkBox>
                </w:ffData>
              </w:fldChar>
            </w:r>
            <w:r w:rsidRPr="003D63BA">
              <w:rPr>
                <w:rFonts w:cs="Arial"/>
                <w:szCs w:val="18"/>
              </w:rPr>
              <w:instrText xml:space="preserve"> FORMCHECKBOX </w:instrText>
            </w:r>
            <w:r w:rsidR="0091138C">
              <w:rPr>
                <w:rFonts w:cs="Arial"/>
                <w:szCs w:val="18"/>
              </w:rPr>
            </w:r>
            <w:r w:rsidR="0091138C">
              <w:rPr>
                <w:rFonts w:cs="Arial"/>
                <w:szCs w:val="18"/>
              </w:rPr>
              <w:fldChar w:fldCharType="separate"/>
            </w:r>
            <w:r w:rsidRPr="003D63BA">
              <w:rPr>
                <w:rFonts w:cs="Arial"/>
                <w:szCs w:val="18"/>
              </w:rPr>
              <w:fldChar w:fldCharType="end"/>
            </w:r>
            <w:r w:rsidRPr="003D63BA">
              <w:rPr>
                <w:rFonts w:cs="Arial"/>
                <w:szCs w:val="18"/>
              </w:rPr>
              <w:t xml:space="preserve"> Nee</w:t>
            </w:r>
          </w:p>
          <w:p w:rsidR="00302CCC" w:rsidRPr="003D63BA" w:rsidRDefault="00302CCC" w:rsidP="0066662C">
            <w:pPr>
              <w:pStyle w:val="broodtekst"/>
              <w:rPr>
                <w:rFonts w:cs="Arial"/>
                <w:b/>
                <w:szCs w:val="18"/>
              </w:rPr>
            </w:pPr>
            <w:r w:rsidRPr="003D63BA">
              <w:rPr>
                <w:rFonts w:cs="Arial"/>
                <w:b/>
                <w:szCs w:val="18"/>
              </w:rPr>
              <w:t>Relevante onderbouwing:</w:t>
            </w:r>
          </w:p>
          <w:p w:rsidR="00302CCC" w:rsidRPr="003D63BA" w:rsidRDefault="00302CCC" w:rsidP="0066662C">
            <w:pPr>
              <w:pStyle w:val="broodtekst"/>
              <w:rPr>
                <w:rFonts w:cs="Arial"/>
                <w:szCs w:val="18"/>
              </w:rPr>
            </w:pPr>
            <w:r w:rsidRPr="003D63BA">
              <w:rPr>
                <w:rFonts w:cs="Arial"/>
                <w:szCs w:val="18"/>
              </w:rPr>
              <w:t>&lt;invullen&gt;</w:t>
            </w:r>
          </w:p>
        </w:tc>
      </w:tr>
      <w:tr w:rsidR="00302CCC" w:rsidRPr="003D63BA" w:rsidTr="000E0631">
        <w:tc>
          <w:tcPr>
            <w:tcW w:w="7700" w:type="dxa"/>
            <w:gridSpan w:val="2"/>
            <w:tcBorders>
              <w:bottom w:val="single" w:sz="4" w:space="0" w:color="auto"/>
            </w:tcBorders>
            <w:shd w:val="clear" w:color="auto" w:fill="E8F4FA" w:themeFill="accent4" w:themeFillTint="33"/>
          </w:tcPr>
          <w:p w:rsidR="00302CCC" w:rsidRPr="009E1109" w:rsidRDefault="00302CCC" w:rsidP="0066662C">
            <w:pPr>
              <w:pStyle w:val="broodtekst"/>
              <w:rPr>
                <w:rFonts w:cs="Arial"/>
                <w:b/>
                <w:szCs w:val="18"/>
              </w:rPr>
            </w:pPr>
            <w:r w:rsidRPr="009E1109">
              <w:rPr>
                <w:b/>
              </w:rPr>
              <w:t xml:space="preserve">Geschiktheidseis 4: </w:t>
            </w:r>
            <w:r>
              <w:rPr>
                <w:b/>
              </w:rPr>
              <w:t>Onpartijdigheid en onafhankelijkheid</w:t>
            </w:r>
          </w:p>
        </w:tc>
      </w:tr>
      <w:tr w:rsidR="00302CCC" w:rsidRPr="003D63BA" w:rsidTr="000E0631">
        <w:tc>
          <w:tcPr>
            <w:tcW w:w="4001" w:type="dxa"/>
            <w:shd w:val="clear" w:color="auto" w:fill="auto"/>
          </w:tcPr>
          <w:p w:rsidR="00302CCC" w:rsidRPr="003D63BA" w:rsidRDefault="00302CCC" w:rsidP="0066662C">
            <w:pPr>
              <w:contextualSpacing/>
            </w:pPr>
            <w:r>
              <w:t>f</w:t>
            </w:r>
            <w:r w:rsidRPr="003D63BA">
              <w:t xml:space="preserve">) </w:t>
            </w:r>
            <w:r>
              <w:t>Gegadigde verklaart hiermee dat hij voldoet aan geschiktheidseis 4 conform paragraaf 4.1.</w:t>
            </w:r>
          </w:p>
        </w:tc>
        <w:tc>
          <w:tcPr>
            <w:tcW w:w="3699" w:type="dxa"/>
            <w:shd w:val="clear" w:color="auto" w:fill="auto"/>
          </w:tcPr>
          <w:p w:rsidR="00302CCC" w:rsidRPr="003D63BA" w:rsidRDefault="00302CCC" w:rsidP="0066662C">
            <w:pPr>
              <w:pStyle w:val="broodtekst"/>
              <w:rPr>
                <w:b/>
              </w:rPr>
            </w:pPr>
            <w:r w:rsidRPr="003D63BA">
              <w:rPr>
                <w:rFonts w:cs="Arial"/>
                <w:szCs w:val="18"/>
              </w:rPr>
              <w:fldChar w:fldCharType="begin">
                <w:ffData>
                  <w:name w:val="Check1"/>
                  <w:enabled/>
                  <w:calcOnExit w:val="0"/>
                  <w:checkBox>
                    <w:sizeAuto/>
                    <w:default w:val="0"/>
                  </w:checkBox>
                </w:ffData>
              </w:fldChar>
            </w:r>
            <w:r w:rsidRPr="003D63BA">
              <w:rPr>
                <w:rFonts w:cs="Arial"/>
                <w:szCs w:val="18"/>
              </w:rPr>
              <w:instrText xml:space="preserve"> FORMCHECKBOX </w:instrText>
            </w:r>
            <w:r w:rsidR="0091138C">
              <w:rPr>
                <w:rFonts w:cs="Arial"/>
                <w:szCs w:val="18"/>
              </w:rPr>
            </w:r>
            <w:r w:rsidR="0091138C">
              <w:rPr>
                <w:rFonts w:cs="Arial"/>
                <w:szCs w:val="18"/>
              </w:rPr>
              <w:fldChar w:fldCharType="separate"/>
            </w:r>
            <w:r w:rsidRPr="003D63BA">
              <w:rPr>
                <w:rFonts w:cs="Arial"/>
                <w:szCs w:val="18"/>
              </w:rPr>
              <w:fldChar w:fldCharType="end"/>
            </w:r>
            <w:r w:rsidRPr="003D63BA">
              <w:rPr>
                <w:rFonts w:cs="Arial"/>
                <w:szCs w:val="18"/>
              </w:rPr>
              <w:t xml:space="preserve"> Ja </w:t>
            </w:r>
            <w:r w:rsidRPr="003D63BA">
              <w:rPr>
                <w:rFonts w:cs="Arial"/>
                <w:szCs w:val="18"/>
              </w:rPr>
              <w:fldChar w:fldCharType="begin">
                <w:ffData>
                  <w:name w:val="Check1"/>
                  <w:enabled/>
                  <w:calcOnExit w:val="0"/>
                  <w:checkBox>
                    <w:sizeAuto/>
                    <w:default w:val="0"/>
                  </w:checkBox>
                </w:ffData>
              </w:fldChar>
            </w:r>
            <w:r w:rsidRPr="003D63BA">
              <w:rPr>
                <w:rFonts w:cs="Arial"/>
                <w:szCs w:val="18"/>
              </w:rPr>
              <w:instrText xml:space="preserve"> FORMCHECKBOX </w:instrText>
            </w:r>
            <w:r w:rsidR="0091138C">
              <w:rPr>
                <w:rFonts w:cs="Arial"/>
                <w:szCs w:val="18"/>
              </w:rPr>
            </w:r>
            <w:r w:rsidR="0091138C">
              <w:rPr>
                <w:rFonts w:cs="Arial"/>
                <w:szCs w:val="18"/>
              </w:rPr>
              <w:fldChar w:fldCharType="separate"/>
            </w:r>
            <w:r w:rsidRPr="003D63BA">
              <w:rPr>
                <w:rFonts w:cs="Arial"/>
                <w:szCs w:val="18"/>
              </w:rPr>
              <w:fldChar w:fldCharType="end"/>
            </w:r>
            <w:r w:rsidRPr="003D63BA">
              <w:rPr>
                <w:rFonts w:cs="Arial"/>
                <w:szCs w:val="18"/>
              </w:rPr>
              <w:t xml:space="preserve"> Nee</w:t>
            </w:r>
          </w:p>
        </w:tc>
      </w:tr>
    </w:tbl>
    <w:p w:rsidR="00302CCC" w:rsidRDefault="00302CCC" w:rsidP="00302CCC">
      <w:pPr>
        <w:spacing w:line="240" w:lineRule="auto"/>
      </w:pPr>
    </w:p>
    <w:p w:rsidR="000E0631" w:rsidRDefault="000E0631" w:rsidP="00302CCC">
      <w:pPr>
        <w:spacing w:line="240" w:lineRule="auto"/>
      </w:pPr>
    </w:p>
    <w:p w:rsidR="000E0631" w:rsidRDefault="000E0631" w:rsidP="00302CCC">
      <w:pPr>
        <w:spacing w:line="240" w:lineRule="auto"/>
      </w:pPr>
    </w:p>
    <w:p w:rsidR="000E0631" w:rsidRDefault="000E0631" w:rsidP="00302CCC">
      <w:pPr>
        <w:spacing w:line="240" w:lineRule="auto"/>
      </w:pPr>
    </w:p>
    <w:p w:rsidR="000E0631" w:rsidRDefault="000E0631" w:rsidP="00302CCC">
      <w:pPr>
        <w:spacing w:line="240" w:lineRule="auto"/>
      </w:pPr>
    </w:p>
    <w:p w:rsidR="000E0631" w:rsidRDefault="000E0631" w:rsidP="00302CCC">
      <w:pPr>
        <w:spacing w:line="240" w:lineRule="auto"/>
      </w:pPr>
    </w:p>
    <w:tbl>
      <w:tblPr>
        <w:tblW w:w="7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3"/>
        <w:gridCol w:w="3847"/>
      </w:tblGrid>
      <w:tr w:rsidR="00302CCC" w:rsidRPr="003D63BA" w:rsidTr="0066662C">
        <w:tc>
          <w:tcPr>
            <w:tcW w:w="7700" w:type="dxa"/>
            <w:gridSpan w:val="2"/>
            <w:tcBorders>
              <w:bottom w:val="single" w:sz="4" w:space="0" w:color="auto"/>
            </w:tcBorders>
            <w:shd w:val="clear" w:color="auto" w:fill="D9D9D9" w:themeFill="background1" w:themeFillShade="D9"/>
          </w:tcPr>
          <w:p w:rsidR="00302CCC" w:rsidRDefault="00302CCC" w:rsidP="0066662C">
            <w:pPr>
              <w:pStyle w:val="broodtekst"/>
              <w:jc w:val="center"/>
              <w:rPr>
                <w:b/>
              </w:rPr>
            </w:pPr>
            <w:r w:rsidRPr="001C3612">
              <w:rPr>
                <w:b/>
              </w:rPr>
              <w:t xml:space="preserve">REFERENTIE </w:t>
            </w:r>
            <w:r>
              <w:rPr>
                <w:b/>
              </w:rPr>
              <w:t xml:space="preserve">GESCHIKTHEIDSEIS </w:t>
            </w:r>
            <w:r w:rsidRPr="001C3612">
              <w:rPr>
                <w:b/>
              </w:rPr>
              <w:t>NR</w:t>
            </w:r>
            <w:r>
              <w:rPr>
                <w:b/>
              </w:rPr>
              <w:t>.1</w:t>
            </w:r>
          </w:p>
          <w:p w:rsidR="00302CCC" w:rsidRPr="003D63BA" w:rsidRDefault="00302CCC" w:rsidP="0066662C">
            <w:pPr>
              <w:pStyle w:val="broodtekst"/>
              <w:rPr>
                <w:rFonts w:cs="Arial"/>
                <w:b/>
                <w:szCs w:val="18"/>
              </w:rPr>
            </w:pPr>
          </w:p>
        </w:tc>
      </w:tr>
      <w:tr w:rsidR="00302CCC" w:rsidRPr="00940EA5" w:rsidTr="0066662C">
        <w:tc>
          <w:tcPr>
            <w:tcW w:w="7700" w:type="dxa"/>
            <w:gridSpan w:val="2"/>
            <w:tcBorders>
              <w:bottom w:val="single" w:sz="4" w:space="0" w:color="auto"/>
            </w:tcBorders>
            <w:shd w:val="clear" w:color="auto" w:fill="auto"/>
          </w:tcPr>
          <w:p w:rsidR="00302CCC" w:rsidRPr="00940EA5" w:rsidRDefault="00302CCC" w:rsidP="0066662C">
            <w:pPr>
              <w:pStyle w:val="broodtekst"/>
              <w:rPr>
                <w:b/>
              </w:rPr>
            </w:pPr>
            <w:r w:rsidRPr="00940EA5">
              <w:rPr>
                <w:b/>
              </w:rPr>
              <w:lastRenderedPageBreak/>
              <w:t>Gegevens</w:t>
            </w:r>
            <w:r>
              <w:rPr>
                <w:b/>
              </w:rPr>
              <w:t xml:space="preserve"> opdrachtnemer/persoon die de referentie heeft uitgevoerd</w:t>
            </w:r>
          </w:p>
        </w:tc>
      </w:tr>
      <w:tr w:rsidR="00302CCC" w:rsidRPr="00940EA5" w:rsidTr="0066662C">
        <w:tc>
          <w:tcPr>
            <w:tcW w:w="3853" w:type="dxa"/>
            <w:shd w:val="clear" w:color="auto" w:fill="auto"/>
          </w:tcPr>
          <w:p w:rsidR="00302CCC" w:rsidRDefault="00302CCC" w:rsidP="0066662C">
            <w:pPr>
              <w:pStyle w:val="broodtekst"/>
            </w:pPr>
            <w:r>
              <w:t>Benoem de gegevens</w:t>
            </w:r>
            <w:r w:rsidRPr="00940EA5">
              <w:t xml:space="preserve"> van de onderneming die de opdracht heeft uitgevoerd</w:t>
            </w:r>
            <w:r>
              <w:t>, of waar vanuit de publicatie of het advies is gemaakt (indien van toepassing)</w:t>
            </w:r>
          </w:p>
        </w:tc>
        <w:tc>
          <w:tcPr>
            <w:tcW w:w="3847" w:type="dxa"/>
            <w:shd w:val="clear" w:color="auto" w:fill="auto"/>
          </w:tcPr>
          <w:p w:rsidR="00302CCC" w:rsidRPr="00940EA5" w:rsidRDefault="00302CCC" w:rsidP="0066662C">
            <w:pPr>
              <w:pStyle w:val="broodtekst"/>
            </w:pPr>
          </w:p>
        </w:tc>
      </w:tr>
      <w:tr w:rsidR="00302CCC" w:rsidRPr="00940EA5" w:rsidTr="0066662C">
        <w:tc>
          <w:tcPr>
            <w:tcW w:w="3853" w:type="dxa"/>
            <w:shd w:val="clear" w:color="auto" w:fill="auto"/>
          </w:tcPr>
          <w:p w:rsidR="00302CCC" w:rsidRPr="00940EA5" w:rsidRDefault="00302CCC" w:rsidP="0066662C">
            <w:pPr>
              <w:pStyle w:val="broodtekst"/>
            </w:pPr>
            <w:r>
              <w:t>Naam persoon (die de referentie heeft uitgevoerd)</w:t>
            </w:r>
          </w:p>
        </w:tc>
        <w:tc>
          <w:tcPr>
            <w:tcW w:w="3847" w:type="dxa"/>
            <w:shd w:val="clear" w:color="auto" w:fill="auto"/>
          </w:tcPr>
          <w:p w:rsidR="00302CCC" w:rsidRPr="00940EA5" w:rsidRDefault="00302CCC" w:rsidP="0066662C">
            <w:pPr>
              <w:pStyle w:val="broodtekst"/>
            </w:pPr>
          </w:p>
        </w:tc>
      </w:tr>
      <w:tr w:rsidR="00302CCC" w:rsidRPr="00940EA5" w:rsidTr="0066662C">
        <w:tc>
          <w:tcPr>
            <w:tcW w:w="3853" w:type="dxa"/>
            <w:shd w:val="clear" w:color="auto" w:fill="auto"/>
          </w:tcPr>
          <w:p w:rsidR="00302CCC" w:rsidRDefault="00302CCC" w:rsidP="0066662C">
            <w:pPr>
              <w:pStyle w:val="broodtekst"/>
            </w:pPr>
            <w:r>
              <w:t>Toelichten wat de rol, functie, taken zijn geweest van deze persoon</w:t>
            </w:r>
          </w:p>
        </w:tc>
        <w:tc>
          <w:tcPr>
            <w:tcW w:w="3847" w:type="dxa"/>
            <w:shd w:val="clear" w:color="auto" w:fill="auto"/>
          </w:tcPr>
          <w:p w:rsidR="00302CCC" w:rsidRPr="00940EA5" w:rsidRDefault="00302CCC" w:rsidP="0066662C">
            <w:pPr>
              <w:pStyle w:val="broodtekst"/>
            </w:pPr>
          </w:p>
        </w:tc>
      </w:tr>
      <w:tr w:rsidR="00302CCC" w:rsidRPr="00940EA5" w:rsidTr="0066662C">
        <w:tc>
          <w:tcPr>
            <w:tcW w:w="7700" w:type="dxa"/>
            <w:gridSpan w:val="2"/>
            <w:shd w:val="clear" w:color="auto" w:fill="auto"/>
          </w:tcPr>
          <w:p w:rsidR="00302CCC" w:rsidRPr="00940EA5" w:rsidRDefault="00302CCC" w:rsidP="0066662C">
            <w:pPr>
              <w:pStyle w:val="broodtekst"/>
              <w:rPr>
                <w:b/>
              </w:rPr>
            </w:pPr>
            <w:r>
              <w:rPr>
                <w:b/>
              </w:rPr>
              <w:t>Gegevens o</w:t>
            </w:r>
            <w:r w:rsidRPr="00940EA5">
              <w:rPr>
                <w:b/>
              </w:rPr>
              <w:t xml:space="preserve">pdrachtgever </w:t>
            </w:r>
          </w:p>
        </w:tc>
      </w:tr>
      <w:tr w:rsidR="00302CCC" w:rsidRPr="00940EA5" w:rsidTr="0066662C">
        <w:tc>
          <w:tcPr>
            <w:tcW w:w="3853" w:type="dxa"/>
            <w:shd w:val="clear" w:color="auto" w:fill="auto"/>
          </w:tcPr>
          <w:p w:rsidR="00302CCC" w:rsidRPr="00940EA5" w:rsidRDefault="00302CCC" w:rsidP="0066662C">
            <w:pPr>
              <w:pStyle w:val="broodtekst"/>
            </w:pPr>
            <w:r>
              <w:t>(statutaire) 0</w:t>
            </w:r>
            <w:r w:rsidRPr="00940EA5">
              <w:t>pdrachtgever</w:t>
            </w:r>
          </w:p>
        </w:tc>
        <w:tc>
          <w:tcPr>
            <w:tcW w:w="3847" w:type="dxa"/>
            <w:shd w:val="clear" w:color="auto" w:fill="auto"/>
          </w:tcPr>
          <w:p w:rsidR="00302CCC" w:rsidRPr="00940EA5" w:rsidRDefault="00302CCC" w:rsidP="0066662C">
            <w:pPr>
              <w:pStyle w:val="broodtekst"/>
            </w:pPr>
          </w:p>
        </w:tc>
      </w:tr>
      <w:tr w:rsidR="00302CCC" w:rsidRPr="008D76B3" w:rsidTr="0066662C">
        <w:tc>
          <w:tcPr>
            <w:tcW w:w="3853" w:type="dxa"/>
            <w:shd w:val="clear" w:color="auto" w:fill="auto"/>
          </w:tcPr>
          <w:p w:rsidR="00302CCC" w:rsidRPr="00940EA5" w:rsidRDefault="00302CCC" w:rsidP="0066662C">
            <w:pPr>
              <w:pStyle w:val="broodtekst"/>
            </w:pPr>
            <w:r>
              <w:t>Type o</w:t>
            </w:r>
            <w:r w:rsidRPr="00940EA5">
              <w:t>pdrachtgever</w:t>
            </w:r>
          </w:p>
        </w:tc>
        <w:tc>
          <w:tcPr>
            <w:tcW w:w="3847" w:type="dxa"/>
            <w:shd w:val="clear" w:color="auto" w:fill="auto"/>
          </w:tcPr>
          <w:p w:rsidR="00302CCC" w:rsidRPr="00940EA5" w:rsidRDefault="00302CCC" w:rsidP="0066662C">
            <w:pPr>
              <w:pStyle w:val="broodtekst"/>
            </w:pPr>
            <w:r w:rsidRPr="00940EA5">
              <w:t xml:space="preserve">Publiek / Privaat </w:t>
            </w:r>
          </w:p>
          <w:p w:rsidR="00302CCC" w:rsidRPr="008D76B3" w:rsidRDefault="00302CCC" w:rsidP="0066662C">
            <w:pPr>
              <w:pStyle w:val="broodtekst"/>
            </w:pPr>
            <w:r w:rsidRPr="00940EA5">
              <w:t>(doorhalen wat niet van toepassing is)</w:t>
            </w:r>
          </w:p>
        </w:tc>
      </w:tr>
      <w:tr w:rsidR="00302CCC" w:rsidRPr="00940EA5" w:rsidTr="0066662C">
        <w:tc>
          <w:tcPr>
            <w:tcW w:w="3853" w:type="dxa"/>
            <w:shd w:val="clear" w:color="auto" w:fill="auto"/>
          </w:tcPr>
          <w:p w:rsidR="00302CCC" w:rsidRPr="00940EA5" w:rsidRDefault="00302CCC" w:rsidP="0066662C">
            <w:pPr>
              <w:pStyle w:val="broodtekst"/>
            </w:pPr>
            <w:r w:rsidRPr="00940EA5">
              <w:t>Adres</w:t>
            </w:r>
          </w:p>
        </w:tc>
        <w:tc>
          <w:tcPr>
            <w:tcW w:w="3847" w:type="dxa"/>
            <w:shd w:val="clear" w:color="auto" w:fill="auto"/>
          </w:tcPr>
          <w:p w:rsidR="00302CCC" w:rsidRPr="00940EA5" w:rsidRDefault="00302CCC" w:rsidP="0066662C">
            <w:pPr>
              <w:pStyle w:val="broodtekst"/>
            </w:pPr>
          </w:p>
        </w:tc>
      </w:tr>
      <w:tr w:rsidR="00302CCC" w:rsidRPr="00940EA5" w:rsidTr="0066662C">
        <w:tc>
          <w:tcPr>
            <w:tcW w:w="3853" w:type="dxa"/>
            <w:shd w:val="clear" w:color="auto" w:fill="auto"/>
          </w:tcPr>
          <w:p w:rsidR="00302CCC" w:rsidRPr="00940EA5" w:rsidRDefault="00302CCC" w:rsidP="0066662C">
            <w:pPr>
              <w:pStyle w:val="broodtekst"/>
            </w:pPr>
            <w:r w:rsidRPr="00940EA5">
              <w:t>Postcode en Plaats</w:t>
            </w:r>
          </w:p>
        </w:tc>
        <w:tc>
          <w:tcPr>
            <w:tcW w:w="3847" w:type="dxa"/>
            <w:shd w:val="clear" w:color="auto" w:fill="auto"/>
          </w:tcPr>
          <w:p w:rsidR="00302CCC" w:rsidRPr="00940EA5" w:rsidRDefault="00302CCC" w:rsidP="0066662C">
            <w:pPr>
              <w:pStyle w:val="broodtekst"/>
            </w:pPr>
          </w:p>
        </w:tc>
      </w:tr>
      <w:tr w:rsidR="00302CCC" w:rsidRPr="00940EA5" w:rsidTr="0066662C">
        <w:tc>
          <w:tcPr>
            <w:tcW w:w="3853" w:type="dxa"/>
            <w:shd w:val="clear" w:color="auto" w:fill="auto"/>
          </w:tcPr>
          <w:p w:rsidR="00302CCC" w:rsidRPr="00940EA5" w:rsidRDefault="00302CCC" w:rsidP="0066662C">
            <w:pPr>
              <w:pStyle w:val="broodtekst"/>
            </w:pPr>
            <w:r>
              <w:t>Contactpersoon o</w:t>
            </w:r>
            <w:r w:rsidRPr="00940EA5">
              <w:t>pdrachtgever</w:t>
            </w:r>
          </w:p>
        </w:tc>
        <w:tc>
          <w:tcPr>
            <w:tcW w:w="3847" w:type="dxa"/>
            <w:shd w:val="clear" w:color="auto" w:fill="auto"/>
          </w:tcPr>
          <w:p w:rsidR="00302CCC" w:rsidRPr="00940EA5" w:rsidRDefault="00302CCC" w:rsidP="0066662C">
            <w:pPr>
              <w:pStyle w:val="broodtekst"/>
            </w:pPr>
          </w:p>
        </w:tc>
      </w:tr>
      <w:tr w:rsidR="00302CCC" w:rsidRPr="00940EA5" w:rsidTr="0066662C">
        <w:tc>
          <w:tcPr>
            <w:tcW w:w="3853" w:type="dxa"/>
            <w:shd w:val="clear" w:color="auto" w:fill="auto"/>
          </w:tcPr>
          <w:p w:rsidR="00302CCC" w:rsidRPr="00940EA5" w:rsidRDefault="00302CCC" w:rsidP="0066662C">
            <w:pPr>
              <w:pStyle w:val="broodtekst"/>
            </w:pPr>
            <w:r w:rsidRPr="00940EA5">
              <w:t>Telefoonnummer</w:t>
            </w:r>
          </w:p>
        </w:tc>
        <w:tc>
          <w:tcPr>
            <w:tcW w:w="3847" w:type="dxa"/>
            <w:shd w:val="clear" w:color="auto" w:fill="auto"/>
          </w:tcPr>
          <w:p w:rsidR="00302CCC" w:rsidRPr="00940EA5" w:rsidRDefault="00302CCC" w:rsidP="0066662C">
            <w:pPr>
              <w:pStyle w:val="broodtekst"/>
            </w:pPr>
          </w:p>
        </w:tc>
      </w:tr>
      <w:tr w:rsidR="00302CCC" w:rsidRPr="00940EA5" w:rsidTr="0066662C">
        <w:tc>
          <w:tcPr>
            <w:tcW w:w="7700" w:type="dxa"/>
            <w:gridSpan w:val="2"/>
            <w:shd w:val="clear" w:color="auto" w:fill="auto"/>
          </w:tcPr>
          <w:p w:rsidR="00302CCC" w:rsidRPr="00940EA5" w:rsidRDefault="00302CCC" w:rsidP="0066662C">
            <w:pPr>
              <w:pStyle w:val="broodtekst"/>
              <w:rPr>
                <w:b/>
              </w:rPr>
            </w:pPr>
            <w:r w:rsidRPr="00940EA5">
              <w:rPr>
                <w:b/>
              </w:rPr>
              <w:t>Gegevens omtrent de referentie</w:t>
            </w:r>
            <w:r>
              <w:rPr>
                <w:b/>
              </w:rPr>
              <w:t xml:space="preserve">: </w:t>
            </w:r>
            <w:r w:rsidRPr="00940EA5">
              <w:rPr>
                <w:b/>
              </w:rPr>
              <w:t>opdracht</w:t>
            </w:r>
            <w:r>
              <w:rPr>
                <w:b/>
              </w:rPr>
              <w:t>/advies/publicatie</w:t>
            </w:r>
          </w:p>
        </w:tc>
      </w:tr>
      <w:tr w:rsidR="00302CCC" w:rsidRPr="00940EA5" w:rsidTr="0066662C">
        <w:tc>
          <w:tcPr>
            <w:tcW w:w="3853" w:type="dxa"/>
            <w:shd w:val="clear" w:color="auto" w:fill="auto"/>
          </w:tcPr>
          <w:p w:rsidR="00302CCC" w:rsidRPr="00940EA5" w:rsidRDefault="00302CCC" w:rsidP="0066662C">
            <w:pPr>
              <w:pStyle w:val="broodtekst"/>
            </w:pPr>
            <w:r w:rsidRPr="00940EA5">
              <w:t>Omschrijving van de (aard van de) referentie met een uiteenzetting van de behaalde (deel-) resultaten of activiteiten</w:t>
            </w:r>
          </w:p>
        </w:tc>
        <w:tc>
          <w:tcPr>
            <w:tcW w:w="3847" w:type="dxa"/>
            <w:shd w:val="clear" w:color="auto" w:fill="auto"/>
          </w:tcPr>
          <w:p w:rsidR="00302CCC" w:rsidRPr="00940EA5" w:rsidRDefault="00302CCC" w:rsidP="0066662C">
            <w:pPr>
              <w:pStyle w:val="broodtekst"/>
            </w:pPr>
          </w:p>
        </w:tc>
      </w:tr>
      <w:tr w:rsidR="00302CCC" w:rsidRPr="008D76B3" w:rsidTr="0066662C">
        <w:tc>
          <w:tcPr>
            <w:tcW w:w="3853" w:type="dxa"/>
            <w:shd w:val="clear" w:color="auto" w:fill="auto"/>
          </w:tcPr>
          <w:p w:rsidR="00302CCC" w:rsidRPr="008D76B3" w:rsidRDefault="00302CCC" w:rsidP="0066662C">
            <w:pPr>
              <w:pStyle w:val="broodtekst"/>
            </w:pPr>
            <w:r w:rsidRPr="00940EA5">
              <w:t>Overeengekomen bedrag (opdrachtsom) (in EUR; excl. BTW)</w:t>
            </w:r>
          </w:p>
        </w:tc>
        <w:tc>
          <w:tcPr>
            <w:tcW w:w="3847" w:type="dxa"/>
            <w:shd w:val="clear" w:color="auto" w:fill="auto"/>
          </w:tcPr>
          <w:p w:rsidR="00302CCC" w:rsidRPr="008D76B3" w:rsidRDefault="00302CCC" w:rsidP="0066662C">
            <w:pPr>
              <w:pStyle w:val="broodtekst"/>
            </w:pPr>
          </w:p>
        </w:tc>
      </w:tr>
      <w:tr w:rsidR="00302CCC" w:rsidRPr="00940EA5" w:rsidTr="0066662C">
        <w:tc>
          <w:tcPr>
            <w:tcW w:w="3853" w:type="dxa"/>
            <w:shd w:val="clear" w:color="auto" w:fill="auto"/>
          </w:tcPr>
          <w:p w:rsidR="00302CCC" w:rsidRPr="00940EA5" w:rsidRDefault="00302CCC" w:rsidP="0066662C">
            <w:pPr>
              <w:pStyle w:val="broodtekst"/>
            </w:pPr>
            <w:r w:rsidRPr="00940EA5">
              <w:t>Datum opdrachtverlening</w:t>
            </w:r>
          </w:p>
        </w:tc>
        <w:tc>
          <w:tcPr>
            <w:tcW w:w="3847" w:type="dxa"/>
            <w:shd w:val="clear" w:color="auto" w:fill="auto"/>
          </w:tcPr>
          <w:p w:rsidR="00302CCC" w:rsidRPr="00940EA5" w:rsidRDefault="00302CCC" w:rsidP="0066662C">
            <w:pPr>
              <w:pStyle w:val="broodtekst"/>
            </w:pPr>
          </w:p>
        </w:tc>
      </w:tr>
      <w:tr w:rsidR="00302CCC" w:rsidRPr="00940EA5" w:rsidTr="0066662C">
        <w:tc>
          <w:tcPr>
            <w:tcW w:w="3853" w:type="dxa"/>
            <w:shd w:val="clear" w:color="auto" w:fill="auto"/>
          </w:tcPr>
          <w:p w:rsidR="00302CCC" w:rsidRPr="00940EA5" w:rsidRDefault="00302CCC" w:rsidP="0066662C">
            <w:pPr>
              <w:pStyle w:val="broodtekst"/>
            </w:pPr>
            <w:r w:rsidRPr="00940EA5">
              <w:t>Einddatum opdracht</w:t>
            </w:r>
          </w:p>
        </w:tc>
        <w:tc>
          <w:tcPr>
            <w:tcW w:w="3847" w:type="dxa"/>
            <w:shd w:val="clear" w:color="auto" w:fill="auto"/>
          </w:tcPr>
          <w:p w:rsidR="00302CCC" w:rsidRPr="00940EA5" w:rsidRDefault="00302CCC" w:rsidP="0066662C">
            <w:pPr>
              <w:pStyle w:val="broodtekst"/>
            </w:pPr>
          </w:p>
        </w:tc>
      </w:tr>
    </w:tbl>
    <w:p w:rsidR="00302CCC" w:rsidRDefault="00302CCC" w:rsidP="00302CCC">
      <w:pPr>
        <w:spacing w:line="240" w:lineRule="auto"/>
      </w:pPr>
    </w:p>
    <w:p w:rsidR="00302CCC" w:rsidRDefault="00302CCC" w:rsidP="00302CCC">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302CCC" w:rsidRPr="003D63BA" w:rsidTr="0066662C">
        <w:tc>
          <w:tcPr>
            <w:tcW w:w="7851" w:type="dxa"/>
            <w:gridSpan w:val="2"/>
            <w:shd w:val="clear" w:color="auto" w:fill="D9D9D9" w:themeFill="background1" w:themeFillShade="D9"/>
          </w:tcPr>
          <w:p w:rsidR="00302CCC" w:rsidRPr="003D63BA" w:rsidRDefault="00302CCC" w:rsidP="0066662C">
            <w:pPr>
              <w:pStyle w:val="broodtekst"/>
            </w:pPr>
            <w:r>
              <w:rPr>
                <w:b/>
              </w:rPr>
              <w:t xml:space="preserve">Gegevens </w:t>
            </w:r>
            <w:r w:rsidRPr="003D63BA">
              <w:rPr>
                <w:b/>
              </w:rPr>
              <w:t xml:space="preserve"> </w:t>
            </w:r>
            <w:r>
              <w:rPr>
                <w:b/>
              </w:rPr>
              <w:t>Gegadigde:</w:t>
            </w:r>
          </w:p>
        </w:tc>
      </w:tr>
      <w:tr w:rsidR="00302CCC" w:rsidRPr="003D63BA" w:rsidTr="0066662C">
        <w:tc>
          <w:tcPr>
            <w:tcW w:w="3925" w:type="dxa"/>
            <w:shd w:val="clear" w:color="auto" w:fill="auto"/>
          </w:tcPr>
          <w:p w:rsidR="00302CCC" w:rsidRDefault="00302CCC" w:rsidP="0066662C">
            <w:pPr>
              <w:pStyle w:val="broodtekst"/>
            </w:pPr>
            <w:r w:rsidRPr="003D63BA">
              <w:t xml:space="preserve">(statutaire) Naam van de onderneming die </w:t>
            </w:r>
            <w:r>
              <w:t>deze opgave heeft ingediend:</w:t>
            </w:r>
          </w:p>
          <w:p w:rsidR="00302CCC" w:rsidRDefault="00302CCC" w:rsidP="0066662C">
            <w:pPr>
              <w:pStyle w:val="broodtekst"/>
            </w:pPr>
            <w:r>
              <w:t>Naam:………………………………………………….</w:t>
            </w:r>
          </w:p>
          <w:p w:rsidR="00302CCC" w:rsidRPr="003D63BA" w:rsidRDefault="00302CCC" w:rsidP="0066662C">
            <w:pPr>
              <w:pStyle w:val="broodtekst"/>
            </w:pPr>
          </w:p>
        </w:tc>
        <w:tc>
          <w:tcPr>
            <w:tcW w:w="3926" w:type="dxa"/>
            <w:shd w:val="clear" w:color="auto" w:fill="auto"/>
          </w:tcPr>
          <w:p w:rsidR="00302CCC" w:rsidRDefault="00302CCC" w:rsidP="0066662C">
            <w:pPr>
              <w:pStyle w:val="broodtekst"/>
              <w:rPr>
                <w:rFonts w:cs="Arial"/>
              </w:rPr>
            </w:pPr>
            <w:r>
              <w:rPr>
                <w:rFonts w:cs="Arial"/>
              </w:rPr>
              <w:t>Gegadigde verklaart hiermee te voldoen aan bovenstaande.</w:t>
            </w:r>
          </w:p>
          <w:p w:rsidR="00302CCC" w:rsidRDefault="00302CCC" w:rsidP="0066662C">
            <w:pPr>
              <w:pStyle w:val="broodtekst"/>
              <w:rPr>
                <w:rFonts w:cs="Arial"/>
              </w:rPr>
            </w:pPr>
            <w:r>
              <w:rPr>
                <w:rFonts w:cs="Arial"/>
              </w:rPr>
              <w:t>Rechtsgeldige handtekening:</w:t>
            </w:r>
          </w:p>
          <w:p w:rsidR="00302CCC" w:rsidRDefault="00302CCC" w:rsidP="0066662C">
            <w:pPr>
              <w:pStyle w:val="broodtekst"/>
              <w:rPr>
                <w:rFonts w:cs="Arial"/>
              </w:rPr>
            </w:pPr>
          </w:p>
          <w:p w:rsidR="00302CCC" w:rsidRPr="003D63BA" w:rsidRDefault="00302CCC" w:rsidP="0066662C">
            <w:pPr>
              <w:pStyle w:val="broodtekst"/>
            </w:pPr>
          </w:p>
        </w:tc>
      </w:tr>
    </w:tbl>
    <w:p w:rsidR="00302CCC" w:rsidRDefault="00302CCC" w:rsidP="00302CCC">
      <w:pPr>
        <w:spacing w:line="240" w:lineRule="auto"/>
      </w:pPr>
    </w:p>
    <w:p w:rsidR="00302CCC" w:rsidRPr="003D63BA" w:rsidRDefault="00302CCC" w:rsidP="00302CCC">
      <w:pPr>
        <w:spacing w:line="240" w:lineRule="auto"/>
      </w:pPr>
    </w:p>
    <w:p w:rsidR="00302CCC" w:rsidRPr="003D63BA" w:rsidRDefault="00302CCC" w:rsidP="00302CCC">
      <w:pPr>
        <w:spacing w:line="240" w:lineRule="auto"/>
      </w:pPr>
      <w:r w:rsidRPr="003D63BA">
        <w:t>Indien een Gegadigde zich beroept op een referentieopdracht die (deels) door een derde is uitgevoerd dient inzichtelijk te worden gemaakt in bijlage 1, de Uniform Europees Aanbestedingsdocument (UEA), welk deel van d</w:t>
      </w:r>
      <w:r>
        <w:t>e betreffende opdracht door de G</w:t>
      </w:r>
      <w:r w:rsidRPr="003D63BA">
        <w:t>egadigde is uitgevoerd en welk deel door een derde.</w:t>
      </w:r>
      <w:bookmarkEnd w:id="4"/>
      <w:r>
        <w:t xml:space="preserve"> </w:t>
      </w:r>
    </w:p>
    <w:p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CCC" w:rsidRDefault="00302CCC" w:rsidP="0088501B">
      <w:r>
        <w:separator/>
      </w:r>
    </w:p>
  </w:endnote>
  <w:endnote w:type="continuationSeparator" w:id="0">
    <w:p w:rsidR="00302CCC" w:rsidRDefault="00302CCC"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angal">
    <w:panose1 w:val="000004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CCC" w:rsidRDefault="00302CCC" w:rsidP="0088501B">
      <w:r>
        <w:separator/>
      </w:r>
    </w:p>
  </w:footnote>
  <w:footnote w:type="continuationSeparator" w:id="0">
    <w:p w:rsidR="00302CCC" w:rsidRDefault="00302CCC"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CDAA688E"/>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86650E4"/>
    <w:multiLevelType w:val="hybridMultilevel"/>
    <w:tmpl w:val="F41EC47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1"/>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CCC"/>
    <w:rsid w:val="00043163"/>
    <w:rsid w:val="00056D70"/>
    <w:rsid w:val="000B3F94"/>
    <w:rsid w:val="000E0631"/>
    <w:rsid w:val="000E1F3B"/>
    <w:rsid w:val="00173156"/>
    <w:rsid w:val="001D6F03"/>
    <w:rsid w:val="002A6578"/>
    <w:rsid w:val="002B1092"/>
    <w:rsid w:val="002E0FD2"/>
    <w:rsid w:val="00302CCC"/>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1138C"/>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30F8765-7F03-48EF-887A-C662992D4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02CCC"/>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302CCC"/>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302CCC"/>
    <w:pPr>
      <w:pageBreakBefore/>
      <w:numPr>
        <w:numId w:val="32"/>
      </w:numPr>
      <w:tabs>
        <w:tab w:val="clear" w:pos="0"/>
      </w:tabs>
      <w:spacing w:after="660" w:line="300" w:lineRule="atLeast"/>
      <w:ind w:left="360" w:hanging="360"/>
    </w:pPr>
    <w:rPr>
      <w:sz w:val="24"/>
    </w:rPr>
  </w:style>
  <w:style w:type="paragraph" w:customStyle="1" w:styleId="Paragraaf">
    <w:name w:val="Paragraaf"/>
    <w:basedOn w:val="broodtekst"/>
    <w:next w:val="broodtekst"/>
    <w:qFormat/>
    <w:rsid w:val="00302CCC"/>
    <w:pPr>
      <w:numPr>
        <w:ilvl w:val="1"/>
        <w:numId w:val="32"/>
      </w:numPr>
      <w:tabs>
        <w:tab w:val="clear" w:pos="0"/>
      </w:tabs>
      <w:spacing w:before="240"/>
      <w:ind w:left="720" w:hanging="360"/>
    </w:pPr>
    <w:rPr>
      <w:b/>
    </w:rPr>
  </w:style>
  <w:style w:type="paragraph" w:customStyle="1" w:styleId="Subparagraaf">
    <w:name w:val="Subparagraaf"/>
    <w:basedOn w:val="broodtekst"/>
    <w:next w:val="broodtekst"/>
    <w:qFormat/>
    <w:rsid w:val="00302CCC"/>
    <w:pPr>
      <w:numPr>
        <w:ilvl w:val="2"/>
        <w:numId w:val="32"/>
      </w:numPr>
      <w:tabs>
        <w:tab w:val="clear" w:pos="0"/>
      </w:tabs>
      <w:spacing w:before="240"/>
      <w:ind w:left="1080" w:hanging="360"/>
    </w:pPr>
    <w:rPr>
      <w:i/>
    </w:rPr>
  </w:style>
  <w:style w:type="character" w:customStyle="1" w:styleId="broodtekstChar3">
    <w:name w:val="broodtekst Char3"/>
    <w:link w:val="broodtekst"/>
    <w:locked/>
    <w:rsid w:val="00302CCC"/>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5</TotalTime>
  <Pages>2</Pages>
  <Words>590</Words>
  <Characters>3251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Bokkem, Elsja van (CD)</dc:creator>
  <cp:keywords/>
  <dc:description/>
  <cp:lastModifiedBy>Bokkem, Elsja van (CD)</cp:lastModifiedBy>
  <cp:revision>3</cp:revision>
  <dcterms:created xsi:type="dcterms:W3CDTF">2020-05-12T10:44:00Z</dcterms:created>
  <dcterms:modified xsi:type="dcterms:W3CDTF">2020-05-13T07:11:00Z</dcterms:modified>
</cp:coreProperties>
</file>