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1528B0F6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856F3C">
        <w:rPr>
          <w:rFonts w:ascii="Arial" w:hAnsi="Arial" w:cs="Arial"/>
          <w:b/>
        </w:rPr>
        <w:t>Gegadigden</w:t>
      </w:r>
      <w:r w:rsidR="00EF41EF">
        <w:rPr>
          <w:rFonts w:ascii="Arial" w:hAnsi="Arial" w:cs="Arial"/>
          <w:b/>
        </w:rPr>
        <w:t xml:space="preserve"> </w:t>
      </w:r>
      <w:r w:rsidR="005B793B">
        <w:rPr>
          <w:rFonts w:ascii="Arial" w:hAnsi="Arial" w:cs="Arial"/>
          <w:b/>
        </w:rPr>
        <w:t>aanbesteding</w:t>
      </w:r>
    </w:p>
    <w:p w14:paraId="5E5DF9E7" w14:textId="12D3D0AE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856F3C">
        <w:rPr>
          <w:rFonts w:ascii="Arial" w:hAnsi="Arial" w:cs="Arial"/>
          <w:b/>
        </w:rPr>
        <w:t>Uitzendkrachten</w:t>
      </w:r>
      <w:r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7FBF5874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143BE9">
        <w:rPr>
          <w:rFonts w:ascii="Arial" w:hAnsi="Arial" w:cs="Arial"/>
          <w:b/>
        </w:rPr>
        <w:t>Karin Bliekendaal</w:t>
      </w:r>
    </w:p>
    <w:p w14:paraId="4FF0A68C" w14:textId="77777777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</w:t>
      </w:r>
      <w:proofErr w:type="spellStart"/>
      <w:r w:rsidR="00855E26" w:rsidRPr="006C060B">
        <w:rPr>
          <w:rFonts w:ascii="Arial" w:hAnsi="Arial" w:cs="Arial"/>
          <w:b/>
        </w:rPr>
        <w:t>FAB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5E322ADD" w14:textId="2ECBB031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1D7C30">
        <w:rPr>
          <w:rFonts w:ascii="Arial" w:hAnsi="Arial" w:cs="Arial"/>
          <w:b/>
        </w:rPr>
        <w:t xml:space="preserve"> en Inkoop (</w:t>
      </w:r>
      <w:proofErr w:type="spellStart"/>
      <w:r w:rsidR="001D7C30">
        <w:rPr>
          <w:rFonts w:ascii="Arial" w:hAnsi="Arial" w:cs="Arial"/>
          <w:b/>
        </w:rPr>
        <w:t>JV</w:t>
      </w:r>
      <w:r w:rsidR="001C1610">
        <w:rPr>
          <w:rFonts w:ascii="Arial" w:hAnsi="Arial" w:cs="Arial"/>
          <w:b/>
        </w:rPr>
        <w:t>I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25580880" w14:textId="400EE918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5D0626">
        <w:rPr>
          <w:rFonts w:ascii="Arial" w:hAnsi="Arial" w:cs="Arial"/>
          <w:b/>
        </w:rPr>
        <w:t>4 maart</w:t>
      </w:r>
      <w:r w:rsidR="001D7C30">
        <w:rPr>
          <w:rFonts w:ascii="Arial" w:hAnsi="Arial" w:cs="Arial"/>
          <w:b/>
        </w:rPr>
        <w:t xml:space="preserve"> 2019</w:t>
      </w:r>
    </w:p>
    <w:p w14:paraId="7E7D75AC" w14:textId="2841640B" w:rsidR="004C1392" w:rsidRDefault="000404E1" w:rsidP="006D036B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726C1F">
        <w:rPr>
          <w:rFonts w:ascii="Arial" w:hAnsi="Arial" w:cs="Arial"/>
          <w:b/>
        </w:rPr>
        <w:t xml:space="preserve"> </w:t>
      </w:r>
      <w:r w:rsidR="00856F3C">
        <w:rPr>
          <w:rFonts w:ascii="Arial" w:hAnsi="Arial" w:cs="Arial"/>
          <w:b/>
        </w:rPr>
        <w:t>212245</w:t>
      </w:r>
      <w:r w:rsidR="004C1392">
        <w:rPr>
          <w:rFonts w:ascii="Arial" w:hAnsi="Arial" w:cs="Arial"/>
          <w:b/>
        </w:rPr>
        <w:t xml:space="preserve"> </w:t>
      </w:r>
    </w:p>
    <w:p w14:paraId="3D4AE733" w14:textId="0490E855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5D0626">
        <w:rPr>
          <w:rFonts w:ascii="Arial" w:hAnsi="Arial" w:cs="Arial"/>
          <w:b/>
        </w:rPr>
        <w:t>4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652E33E6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5D0626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met hierin opgenomen </w:t>
      </w:r>
      <w:r w:rsidR="00726C1F">
        <w:rPr>
          <w:rFonts w:ascii="Arial" w:hAnsi="Arial" w:cs="Arial"/>
        </w:rPr>
        <w:t xml:space="preserve">alle tot nu toe </w:t>
      </w:r>
      <w:r>
        <w:rPr>
          <w:rFonts w:ascii="Arial" w:hAnsi="Arial" w:cs="Arial"/>
        </w:rPr>
        <w:t>gestelde vragen e</w:t>
      </w:r>
      <w:r w:rsidR="006F14A0">
        <w:rPr>
          <w:rFonts w:ascii="Arial" w:hAnsi="Arial" w:cs="Arial"/>
        </w:rPr>
        <w:t xml:space="preserve">n verstrekte antwoorden. </w:t>
      </w:r>
    </w:p>
    <w:p w14:paraId="0769E270" w14:textId="51A8508F" w:rsidR="007A0687" w:rsidRDefault="007A0687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Tevens zijn onderstaande documenten</w:t>
      </w:r>
      <w:bookmarkStart w:id="0" w:name="_GoBack"/>
      <w:bookmarkEnd w:id="0"/>
      <w:r>
        <w:rPr>
          <w:rFonts w:ascii="Arial" w:hAnsi="Arial" w:cs="Arial"/>
        </w:rPr>
        <w:t xml:space="preserve"> gepubliceerd:</w:t>
      </w:r>
    </w:p>
    <w:p w14:paraId="0420975E" w14:textId="5183FDBD" w:rsidR="007A0687" w:rsidRDefault="007A0687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Selectieleidraad </w:t>
      </w:r>
      <w:proofErr w:type="spellStart"/>
      <w:r>
        <w:rPr>
          <w:rFonts w:ascii="Arial" w:hAnsi="Arial" w:cs="Arial"/>
        </w:rPr>
        <w:t>DEF</w:t>
      </w:r>
      <w:proofErr w:type="spellEnd"/>
      <w:r>
        <w:rPr>
          <w:rFonts w:ascii="Arial" w:hAnsi="Arial" w:cs="Arial"/>
        </w:rPr>
        <w:t xml:space="preserve"> 3;</w:t>
      </w:r>
    </w:p>
    <w:p w14:paraId="62041419" w14:textId="18584A0A" w:rsidR="007A0687" w:rsidRDefault="007A0687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- Bijlage ‘Overzicht en soorten uren’.</w:t>
      </w:r>
    </w:p>
    <w:p w14:paraId="74ED0A56" w14:textId="77777777" w:rsidR="005D0626" w:rsidRDefault="005D0626" w:rsidP="005D0626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1E9EA34A" w14:textId="11E27044" w:rsidR="005D0626" w:rsidRDefault="005D0626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 termijn van vragen stellen is inmiddels voorbij. Dit betekent dat er geen nieuwe vragen meer gesteld kunnen worden. Wel wordt u in de gelegenheid gesteld om verduidelijkingsvragen te stellen over de antwoorden op de vragen in de laatst verschenen versie van de Nota van Inlichtingen.</w:t>
      </w:r>
    </w:p>
    <w:p w14:paraId="0D97D1D3" w14:textId="46EB16CA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6B8BF85B" w14:textId="77777777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08BA43D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>Inkoopcoach Gemeente Lelystad</w:t>
      </w:r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3BE9"/>
    <w:rsid w:val="00146DFA"/>
    <w:rsid w:val="00155584"/>
    <w:rsid w:val="00155676"/>
    <w:rsid w:val="001557D4"/>
    <w:rsid w:val="00156137"/>
    <w:rsid w:val="00176ADA"/>
    <w:rsid w:val="00177ADD"/>
    <w:rsid w:val="00192367"/>
    <w:rsid w:val="00192C1A"/>
    <w:rsid w:val="001A1363"/>
    <w:rsid w:val="001B3D7E"/>
    <w:rsid w:val="001B4D77"/>
    <w:rsid w:val="001B5F5D"/>
    <w:rsid w:val="001B6D78"/>
    <w:rsid w:val="001C1610"/>
    <w:rsid w:val="001D412E"/>
    <w:rsid w:val="001D61B9"/>
    <w:rsid w:val="001D7C30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213A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D0626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1BA4"/>
    <w:rsid w:val="007A0687"/>
    <w:rsid w:val="007A57B8"/>
    <w:rsid w:val="007A5EA7"/>
    <w:rsid w:val="007C32D0"/>
    <w:rsid w:val="007C60BB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6F3C"/>
    <w:rsid w:val="00857B88"/>
    <w:rsid w:val="00861265"/>
    <w:rsid w:val="00873D25"/>
    <w:rsid w:val="008764D1"/>
    <w:rsid w:val="008773A1"/>
    <w:rsid w:val="00885220"/>
    <w:rsid w:val="00885890"/>
    <w:rsid w:val="00892F7C"/>
    <w:rsid w:val="008A013B"/>
    <w:rsid w:val="008C4292"/>
    <w:rsid w:val="008F5BAA"/>
    <w:rsid w:val="008F6736"/>
    <w:rsid w:val="0090515E"/>
    <w:rsid w:val="00907181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02A1"/>
    <w:rsid w:val="00B71833"/>
    <w:rsid w:val="00B73D77"/>
    <w:rsid w:val="00B82FBB"/>
    <w:rsid w:val="00B83E07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3657A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2937C1-E892-425A-A499-2279F0501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20A13B42</Template>
  <TotalTime>4</TotalTime>
  <Pages>1</Pages>
  <Words>210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4</cp:revision>
  <cp:lastPrinted>2012-10-29T10:47:00Z</cp:lastPrinted>
  <dcterms:created xsi:type="dcterms:W3CDTF">2019-03-04T09:26:00Z</dcterms:created>
  <dcterms:modified xsi:type="dcterms:W3CDTF">2019-03-04T09:30:00Z</dcterms:modified>
</cp:coreProperties>
</file>