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84F729" w14:textId="09F02DB1" w:rsidR="009A2872" w:rsidRDefault="00FF7F6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</w:rPr>
      </w:pPr>
      <w:r>
        <w:rPr>
          <w:b/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76C30A08">
            <wp:simplePos x="0" y="0"/>
            <wp:positionH relativeFrom="column">
              <wp:posOffset>3625794</wp:posOffset>
            </wp:positionH>
            <wp:positionV relativeFrom="paragraph">
              <wp:posOffset>-501567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7C8CDC" w14:textId="77777777" w:rsidR="003B5748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19293EE1" w14:textId="1528B0F6" w:rsidR="003D6285" w:rsidRDefault="003D6285" w:rsidP="003D6285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 xml:space="preserve">AAN: </w:t>
      </w:r>
      <w:r w:rsidRPr="006C060B">
        <w:rPr>
          <w:rFonts w:ascii="Arial" w:hAnsi="Arial" w:cs="Arial"/>
          <w:b/>
        </w:rPr>
        <w:tab/>
      </w:r>
      <w:r w:rsidR="00856F3C">
        <w:rPr>
          <w:rFonts w:ascii="Arial" w:hAnsi="Arial" w:cs="Arial"/>
          <w:b/>
        </w:rPr>
        <w:t>Gegadigden</w:t>
      </w:r>
      <w:r w:rsidR="00EF41EF">
        <w:rPr>
          <w:rFonts w:ascii="Arial" w:hAnsi="Arial" w:cs="Arial"/>
          <w:b/>
        </w:rPr>
        <w:t xml:space="preserve"> </w:t>
      </w:r>
      <w:r w:rsidR="005B793B">
        <w:rPr>
          <w:rFonts w:ascii="Arial" w:hAnsi="Arial" w:cs="Arial"/>
          <w:b/>
        </w:rPr>
        <w:t>aanbesteding</w:t>
      </w:r>
    </w:p>
    <w:p w14:paraId="5E5DF9E7" w14:textId="12D3D0AE" w:rsidR="003D6285" w:rsidRPr="006C060B" w:rsidRDefault="005B793B" w:rsidP="003D6285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“</w:t>
      </w:r>
      <w:r w:rsidR="00856F3C">
        <w:rPr>
          <w:rFonts w:ascii="Arial" w:hAnsi="Arial" w:cs="Arial"/>
          <w:b/>
        </w:rPr>
        <w:t>Uitzendkrachten</w:t>
      </w:r>
      <w:r>
        <w:rPr>
          <w:rFonts w:ascii="Arial" w:hAnsi="Arial" w:cs="Arial"/>
          <w:b/>
        </w:rPr>
        <w:t>”</w:t>
      </w:r>
    </w:p>
    <w:p w14:paraId="41C62F3C" w14:textId="77777777" w:rsidR="0070551D" w:rsidRDefault="0070551D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14C26B24" w14:textId="77777777" w:rsidR="000404E1" w:rsidRPr="006C060B" w:rsidRDefault="001421FF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ab/>
      </w:r>
    </w:p>
    <w:p w14:paraId="01950891" w14:textId="77777777" w:rsidR="00964EEA" w:rsidRPr="006C060B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4D7656E6" w14:textId="7FBF5874" w:rsidR="000404E1" w:rsidRPr="006C060B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Behandeld door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</w:t>
      </w:r>
      <w:r w:rsidR="00143BE9">
        <w:rPr>
          <w:rFonts w:ascii="Arial" w:hAnsi="Arial" w:cs="Arial"/>
          <w:b/>
        </w:rPr>
        <w:t>Karin Bliekendaal</w:t>
      </w:r>
    </w:p>
    <w:p w14:paraId="4FF0A68C" w14:textId="77777777" w:rsidR="000404E1" w:rsidRPr="006C060B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Afdeling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Facilitair, Advies en Beheer (</w:t>
      </w:r>
      <w:proofErr w:type="spellStart"/>
      <w:r w:rsidR="00855E26" w:rsidRPr="006C060B">
        <w:rPr>
          <w:rFonts w:ascii="Arial" w:hAnsi="Arial" w:cs="Arial"/>
          <w:b/>
        </w:rPr>
        <w:t>FAB</w:t>
      </w:r>
      <w:proofErr w:type="spellEnd"/>
      <w:r w:rsidR="00855E26" w:rsidRPr="006C060B">
        <w:rPr>
          <w:rFonts w:ascii="Arial" w:hAnsi="Arial" w:cs="Arial"/>
          <w:b/>
        </w:rPr>
        <w:t>)</w:t>
      </w:r>
    </w:p>
    <w:p w14:paraId="5E322ADD" w14:textId="2ECBB031" w:rsidR="000404E1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Team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1C1610">
        <w:rPr>
          <w:rFonts w:ascii="Arial" w:hAnsi="Arial" w:cs="Arial"/>
          <w:b/>
        </w:rPr>
        <w:t xml:space="preserve"> Juridische Zaken</w:t>
      </w:r>
      <w:r w:rsidR="007E0265">
        <w:rPr>
          <w:rFonts w:ascii="Arial" w:hAnsi="Arial" w:cs="Arial"/>
          <w:b/>
        </w:rPr>
        <w:t>, Veiligheid</w:t>
      </w:r>
      <w:r w:rsidR="001D7C30">
        <w:rPr>
          <w:rFonts w:ascii="Arial" w:hAnsi="Arial" w:cs="Arial"/>
          <w:b/>
        </w:rPr>
        <w:t xml:space="preserve"> en Inkoop (</w:t>
      </w:r>
      <w:proofErr w:type="spellStart"/>
      <w:r w:rsidR="001D7C30">
        <w:rPr>
          <w:rFonts w:ascii="Arial" w:hAnsi="Arial" w:cs="Arial"/>
          <w:b/>
        </w:rPr>
        <w:t>JV</w:t>
      </w:r>
      <w:r w:rsidR="001C1610">
        <w:rPr>
          <w:rFonts w:ascii="Arial" w:hAnsi="Arial" w:cs="Arial"/>
          <w:b/>
        </w:rPr>
        <w:t>I</w:t>
      </w:r>
      <w:proofErr w:type="spellEnd"/>
      <w:r w:rsidR="00855E26" w:rsidRPr="006C060B">
        <w:rPr>
          <w:rFonts w:ascii="Arial" w:hAnsi="Arial" w:cs="Arial"/>
          <w:b/>
        </w:rPr>
        <w:t>)</w:t>
      </w:r>
    </w:p>
    <w:p w14:paraId="41D8727B" w14:textId="3FA76EDC" w:rsidR="007E0265" w:rsidRPr="006C060B" w:rsidRDefault="007E0265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Cluster</w:t>
      </w:r>
      <w:r>
        <w:rPr>
          <w:rFonts w:ascii="Arial" w:hAnsi="Arial" w:cs="Arial"/>
          <w:b/>
        </w:rPr>
        <w:tab/>
        <w:t>: KennisCentrum Inkoop (KCI)</w:t>
      </w:r>
    </w:p>
    <w:p w14:paraId="25580880" w14:textId="1256C200" w:rsidR="000404E1" w:rsidRPr="00686F87" w:rsidRDefault="00E60DCA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86F87">
        <w:rPr>
          <w:rFonts w:ascii="Arial" w:hAnsi="Arial" w:cs="Arial"/>
          <w:b/>
        </w:rPr>
        <w:t>Datum</w:t>
      </w:r>
      <w:r w:rsidRPr="00686F87">
        <w:rPr>
          <w:rFonts w:ascii="Arial" w:hAnsi="Arial" w:cs="Arial"/>
          <w:b/>
        </w:rPr>
        <w:tab/>
        <w:t xml:space="preserve">: </w:t>
      </w:r>
      <w:r w:rsidR="00143BE9">
        <w:rPr>
          <w:rFonts w:ascii="Arial" w:hAnsi="Arial" w:cs="Arial"/>
          <w:b/>
        </w:rPr>
        <w:t>2</w:t>
      </w:r>
      <w:r w:rsidR="00856F3C">
        <w:rPr>
          <w:rFonts w:ascii="Arial" w:hAnsi="Arial" w:cs="Arial"/>
          <w:b/>
        </w:rPr>
        <w:t>5</w:t>
      </w:r>
      <w:r w:rsidR="00155676">
        <w:rPr>
          <w:rFonts w:ascii="Arial" w:hAnsi="Arial" w:cs="Arial"/>
          <w:b/>
        </w:rPr>
        <w:t xml:space="preserve"> februari</w:t>
      </w:r>
      <w:r w:rsidR="001D7C30">
        <w:rPr>
          <w:rFonts w:ascii="Arial" w:hAnsi="Arial" w:cs="Arial"/>
          <w:b/>
        </w:rPr>
        <w:t xml:space="preserve"> 2019</w:t>
      </w:r>
    </w:p>
    <w:p w14:paraId="7E7D75AC" w14:textId="2841640B" w:rsidR="004C1392" w:rsidRDefault="000404E1" w:rsidP="006D036B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Onderwerp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340C8B" w:rsidRPr="006C060B">
        <w:rPr>
          <w:rFonts w:ascii="Arial" w:hAnsi="Arial" w:cs="Arial"/>
          <w:b/>
        </w:rPr>
        <w:t xml:space="preserve"> </w:t>
      </w:r>
      <w:r w:rsidR="006D036B">
        <w:rPr>
          <w:rFonts w:ascii="Arial" w:hAnsi="Arial" w:cs="Arial"/>
          <w:b/>
        </w:rPr>
        <w:t>T</w:t>
      </w:r>
      <w:r w:rsidR="004C1392">
        <w:rPr>
          <w:rFonts w:ascii="Arial" w:hAnsi="Arial" w:cs="Arial"/>
          <w:b/>
        </w:rPr>
        <w:t>enderNed-kenmerk</w:t>
      </w:r>
      <w:r w:rsidR="00726C1F">
        <w:rPr>
          <w:rFonts w:ascii="Arial" w:hAnsi="Arial" w:cs="Arial"/>
          <w:b/>
        </w:rPr>
        <w:t xml:space="preserve"> </w:t>
      </w:r>
      <w:r w:rsidR="00856F3C">
        <w:rPr>
          <w:rFonts w:ascii="Arial" w:hAnsi="Arial" w:cs="Arial"/>
          <w:b/>
        </w:rPr>
        <w:t>212245</w:t>
      </w:r>
      <w:r w:rsidR="004C1392">
        <w:rPr>
          <w:rFonts w:ascii="Arial" w:hAnsi="Arial" w:cs="Arial"/>
          <w:b/>
        </w:rPr>
        <w:t xml:space="preserve"> </w:t>
      </w:r>
    </w:p>
    <w:p w14:paraId="3D4AE733" w14:textId="0B874721" w:rsidR="00BB16D1" w:rsidRPr="006C060B" w:rsidRDefault="001D412E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Betreft</w:t>
      </w:r>
      <w:r>
        <w:rPr>
          <w:rFonts w:ascii="Arial" w:hAnsi="Arial" w:cs="Arial"/>
          <w:b/>
        </w:rPr>
        <w:tab/>
        <w:t xml:space="preserve">: </w:t>
      </w:r>
      <w:r w:rsidR="001557D4">
        <w:rPr>
          <w:rFonts w:ascii="Arial" w:hAnsi="Arial" w:cs="Arial"/>
          <w:b/>
        </w:rPr>
        <w:t xml:space="preserve">Nota van Inlichtingen versie </w:t>
      </w:r>
      <w:r w:rsidR="0043213A">
        <w:rPr>
          <w:rFonts w:ascii="Arial" w:hAnsi="Arial" w:cs="Arial"/>
          <w:b/>
        </w:rPr>
        <w:t>3</w:t>
      </w:r>
    </w:p>
    <w:p w14:paraId="7D945B0D" w14:textId="77777777" w:rsidR="000404E1" w:rsidRPr="006C060B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---------------------------------------------------------------------------------------------------------------------------</w:t>
      </w:r>
    </w:p>
    <w:p w14:paraId="02F98E1A" w14:textId="7559B593" w:rsidR="008764D1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Geachte dame, heer,</w:t>
      </w:r>
    </w:p>
    <w:p w14:paraId="679E06BF" w14:textId="7631252F" w:rsidR="008C4292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Bijgaand publiceren wij de Nota van Inlichtingen versie </w:t>
      </w:r>
      <w:r w:rsidR="0043213A">
        <w:rPr>
          <w:rFonts w:ascii="Arial" w:hAnsi="Arial" w:cs="Arial"/>
        </w:rPr>
        <w:t>3</w:t>
      </w:r>
      <w:bookmarkStart w:id="0" w:name="_GoBack"/>
      <w:bookmarkEnd w:id="0"/>
      <w:r>
        <w:rPr>
          <w:rFonts w:ascii="Arial" w:hAnsi="Arial" w:cs="Arial"/>
        </w:rPr>
        <w:t xml:space="preserve"> met hierin opgenomen </w:t>
      </w:r>
      <w:r w:rsidR="00726C1F">
        <w:rPr>
          <w:rFonts w:ascii="Arial" w:hAnsi="Arial" w:cs="Arial"/>
        </w:rPr>
        <w:t xml:space="preserve">alle tot nu toe </w:t>
      </w:r>
      <w:r>
        <w:rPr>
          <w:rFonts w:ascii="Arial" w:hAnsi="Arial" w:cs="Arial"/>
        </w:rPr>
        <w:t>gestelde vragen e</w:t>
      </w:r>
      <w:r w:rsidR="006F14A0">
        <w:rPr>
          <w:rFonts w:ascii="Arial" w:hAnsi="Arial" w:cs="Arial"/>
        </w:rPr>
        <w:t xml:space="preserve">n verstrekte antwoorden. </w:t>
      </w:r>
    </w:p>
    <w:p w14:paraId="0D97D1D3" w14:textId="3475C220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Mocht een vraag niet of niet volledig zijn opgenomen dan verzoeken wij u ons dit per omgaande te melden.</w:t>
      </w:r>
    </w:p>
    <w:p w14:paraId="789C5400" w14:textId="269524F2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Deze Nota van Inlichtingen maakt onderdeel uit van de aanbestedingsstukken.</w:t>
      </w:r>
    </w:p>
    <w:p w14:paraId="6DC2388B" w14:textId="77777777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</w:p>
    <w:p w14:paraId="3ACD28A1" w14:textId="77777777" w:rsidR="008764D1" w:rsidRDefault="008764D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Met vriendelijke groet,</w:t>
      </w:r>
    </w:p>
    <w:p w14:paraId="6B8BF85B" w14:textId="77777777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  <w:b/>
        </w:rPr>
      </w:pPr>
      <w:r w:rsidRPr="000B2B38">
        <w:rPr>
          <w:rFonts w:ascii="Arial" w:hAnsi="Arial" w:cs="Arial"/>
          <w:b/>
        </w:rPr>
        <w:t>P(eter) C. Bakker</w:t>
      </w:r>
    </w:p>
    <w:p w14:paraId="6F55F9BE" w14:textId="08BA43D5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</w:rPr>
      </w:pPr>
      <w:r w:rsidRPr="003B5748">
        <w:rPr>
          <w:rFonts w:ascii="Arial" w:hAnsi="Arial" w:cs="Arial"/>
          <w:b/>
        </w:rPr>
        <w:t>Inkoopcoach Gemeente Lelystad</w:t>
      </w:r>
    </w:p>
    <w:sectPr w:rsidR="008764D1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9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D1E"/>
    <w:rsid w:val="000015F0"/>
    <w:rsid w:val="00011783"/>
    <w:rsid w:val="000404E1"/>
    <w:rsid w:val="00050F75"/>
    <w:rsid w:val="00057E29"/>
    <w:rsid w:val="00063C76"/>
    <w:rsid w:val="00072F2F"/>
    <w:rsid w:val="0008487D"/>
    <w:rsid w:val="00087375"/>
    <w:rsid w:val="000A1A16"/>
    <w:rsid w:val="000A2537"/>
    <w:rsid w:val="000B0A87"/>
    <w:rsid w:val="000C46F5"/>
    <w:rsid w:val="00100958"/>
    <w:rsid w:val="0012711B"/>
    <w:rsid w:val="001421FF"/>
    <w:rsid w:val="00143BE9"/>
    <w:rsid w:val="00146DFA"/>
    <w:rsid w:val="00155584"/>
    <w:rsid w:val="00155676"/>
    <w:rsid w:val="001557D4"/>
    <w:rsid w:val="00156137"/>
    <w:rsid w:val="00176ADA"/>
    <w:rsid w:val="00177ADD"/>
    <w:rsid w:val="00192367"/>
    <w:rsid w:val="00192C1A"/>
    <w:rsid w:val="001A1363"/>
    <w:rsid w:val="001B3D7E"/>
    <w:rsid w:val="001B4D77"/>
    <w:rsid w:val="001B5F5D"/>
    <w:rsid w:val="001B6D78"/>
    <w:rsid w:val="001C1610"/>
    <w:rsid w:val="001D412E"/>
    <w:rsid w:val="001D61B9"/>
    <w:rsid w:val="001D7C30"/>
    <w:rsid w:val="001E19C8"/>
    <w:rsid w:val="001E6967"/>
    <w:rsid w:val="001E7FEB"/>
    <w:rsid w:val="002027C5"/>
    <w:rsid w:val="00205A9D"/>
    <w:rsid w:val="00206E58"/>
    <w:rsid w:val="0021358F"/>
    <w:rsid w:val="002227AF"/>
    <w:rsid w:val="00230EE9"/>
    <w:rsid w:val="00234D31"/>
    <w:rsid w:val="00242C4D"/>
    <w:rsid w:val="00243C61"/>
    <w:rsid w:val="00245BA8"/>
    <w:rsid w:val="00251692"/>
    <w:rsid w:val="002648A2"/>
    <w:rsid w:val="00274513"/>
    <w:rsid w:val="002812DA"/>
    <w:rsid w:val="00287F5E"/>
    <w:rsid w:val="002967EC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86B64"/>
    <w:rsid w:val="00396F9A"/>
    <w:rsid w:val="003A59EC"/>
    <w:rsid w:val="003A7F0F"/>
    <w:rsid w:val="003B4D55"/>
    <w:rsid w:val="003B5748"/>
    <w:rsid w:val="003B639D"/>
    <w:rsid w:val="003D6285"/>
    <w:rsid w:val="003E26E0"/>
    <w:rsid w:val="003E7F5A"/>
    <w:rsid w:val="003F72F1"/>
    <w:rsid w:val="004019F1"/>
    <w:rsid w:val="00402727"/>
    <w:rsid w:val="004126A2"/>
    <w:rsid w:val="00421654"/>
    <w:rsid w:val="0043213A"/>
    <w:rsid w:val="0043704A"/>
    <w:rsid w:val="00446272"/>
    <w:rsid w:val="00447018"/>
    <w:rsid w:val="004525B4"/>
    <w:rsid w:val="00453048"/>
    <w:rsid w:val="004724F6"/>
    <w:rsid w:val="0047472D"/>
    <w:rsid w:val="00477855"/>
    <w:rsid w:val="00493625"/>
    <w:rsid w:val="004B2B44"/>
    <w:rsid w:val="004B37F6"/>
    <w:rsid w:val="004B4129"/>
    <w:rsid w:val="004B4450"/>
    <w:rsid w:val="004C1392"/>
    <w:rsid w:val="004E7318"/>
    <w:rsid w:val="004F6F8F"/>
    <w:rsid w:val="00500AC4"/>
    <w:rsid w:val="00500C25"/>
    <w:rsid w:val="0053066A"/>
    <w:rsid w:val="00553691"/>
    <w:rsid w:val="005557D7"/>
    <w:rsid w:val="0055602A"/>
    <w:rsid w:val="00565501"/>
    <w:rsid w:val="005656BD"/>
    <w:rsid w:val="00570EDD"/>
    <w:rsid w:val="0058219B"/>
    <w:rsid w:val="005922F5"/>
    <w:rsid w:val="005A3447"/>
    <w:rsid w:val="005A58CF"/>
    <w:rsid w:val="005B793B"/>
    <w:rsid w:val="005C0974"/>
    <w:rsid w:val="005C0C96"/>
    <w:rsid w:val="005C2209"/>
    <w:rsid w:val="005C3866"/>
    <w:rsid w:val="005C67B1"/>
    <w:rsid w:val="005C6F6B"/>
    <w:rsid w:val="005E1FB7"/>
    <w:rsid w:val="005E4507"/>
    <w:rsid w:val="005E4EC4"/>
    <w:rsid w:val="00606E08"/>
    <w:rsid w:val="00607BDE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58A6"/>
    <w:rsid w:val="00696F17"/>
    <w:rsid w:val="006B2111"/>
    <w:rsid w:val="006B5D49"/>
    <w:rsid w:val="006C060B"/>
    <w:rsid w:val="006D036B"/>
    <w:rsid w:val="006D61D0"/>
    <w:rsid w:val="006F052A"/>
    <w:rsid w:val="006F14A0"/>
    <w:rsid w:val="00701F24"/>
    <w:rsid w:val="0070551D"/>
    <w:rsid w:val="007135C2"/>
    <w:rsid w:val="00721AC3"/>
    <w:rsid w:val="007233A0"/>
    <w:rsid w:val="00726C1F"/>
    <w:rsid w:val="00743A0B"/>
    <w:rsid w:val="00763BF2"/>
    <w:rsid w:val="00776AB1"/>
    <w:rsid w:val="007864CF"/>
    <w:rsid w:val="00791BA4"/>
    <w:rsid w:val="007A57B8"/>
    <w:rsid w:val="007A5EA7"/>
    <w:rsid w:val="007C32D0"/>
    <w:rsid w:val="007E0265"/>
    <w:rsid w:val="007E046D"/>
    <w:rsid w:val="007E6606"/>
    <w:rsid w:val="007F34B7"/>
    <w:rsid w:val="007F69AA"/>
    <w:rsid w:val="00800771"/>
    <w:rsid w:val="00831D1E"/>
    <w:rsid w:val="00834081"/>
    <w:rsid w:val="00842FC7"/>
    <w:rsid w:val="00847F1F"/>
    <w:rsid w:val="00853E97"/>
    <w:rsid w:val="00855E26"/>
    <w:rsid w:val="00856F3C"/>
    <w:rsid w:val="00857B88"/>
    <w:rsid w:val="00861265"/>
    <w:rsid w:val="00873D25"/>
    <w:rsid w:val="008764D1"/>
    <w:rsid w:val="008773A1"/>
    <w:rsid w:val="00885220"/>
    <w:rsid w:val="00885890"/>
    <w:rsid w:val="00892F7C"/>
    <w:rsid w:val="008A013B"/>
    <w:rsid w:val="008C4292"/>
    <w:rsid w:val="008F5BAA"/>
    <w:rsid w:val="008F6736"/>
    <w:rsid w:val="0090515E"/>
    <w:rsid w:val="00907181"/>
    <w:rsid w:val="00922983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3C88"/>
    <w:rsid w:val="00A24218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624A"/>
    <w:rsid w:val="00AC5B82"/>
    <w:rsid w:val="00AD66CC"/>
    <w:rsid w:val="00AF51E7"/>
    <w:rsid w:val="00B022D9"/>
    <w:rsid w:val="00B02BDF"/>
    <w:rsid w:val="00B10422"/>
    <w:rsid w:val="00B11176"/>
    <w:rsid w:val="00B2223A"/>
    <w:rsid w:val="00B5067F"/>
    <w:rsid w:val="00B52E90"/>
    <w:rsid w:val="00B65B0C"/>
    <w:rsid w:val="00B66B12"/>
    <w:rsid w:val="00B702A1"/>
    <w:rsid w:val="00B71833"/>
    <w:rsid w:val="00B73D77"/>
    <w:rsid w:val="00B82FBB"/>
    <w:rsid w:val="00B83E07"/>
    <w:rsid w:val="00BA3819"/>
    <w:rsid w:val="00BA3E17"/>
    <w:rsid w:val="00BB16D1"/>
    <w:rsid w:val="00BC3664"/>
    <w:rsid w:val="00BE026F"/>
    <w:rsid w:val="00BE1002"/>
    <w:rsid w:val="00BF3B4D"/>
    <w:rsid w:val="00BF5CE1"/>
    <w:rsid w:val="00C013D2"/>
    <w:rsid w:val="00C03366"/>
    <w:rsid w:val="00C20739"/>
    <w:rsid w:val="00C32ED2"/>
    <w:rsid w:val="00C3657A"/>
    <w:rsid w:val="00C43A4F"/>
    <w:rsid w:val="00C46083"/>
    <w:rsid w:val="00C63FEE"/>
    <w:rsid w:val="00C643B6"/>
    <w:rsid w:val="00C653D1"/>
    <w:rsid w:val="00C70DD9"/>
    <w:rsid w:val="00C730CF"/>
    <w:rsid w:val="00C81DD8"/>
    <w:rsid w:val="00C872A8"/>
    <w:rsid w:val="00CB7D5A"/>
    <w:rsid w:val="00CD3318"/>
    <w:rsid w:val="00CD3C10"/>
    <w:rsid w:val="00CE0B1B"/>
    <w:rsid w:val="00CE439B"/>
    <w:rsid w:val="00CE6EB1"/>
    <w:rsid w:val="00D06D08"/>
    <w:rsid w:val="00D152F6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5653"/>
    <w:rsid w:val="00DC425C"/>
    <w:rsid w:val="00DD136F"/>
    <w:rsid w:val="00DE1E00"/>
    <w:rsid w:val="00DE2682"/>
    <w:rsid w:val="00DF5998"/>
    <w:rsid w:val="00E05DC2"/>
    <w:rsid w:val="00E14B9B"/>
    <w:rsid w:val="00E20F7C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3073F"/>
    <w:rsid w:val="00F3244D"/>
    <w:rsid w:val="00F50EC7"/>
    <w:rsid w:val="00F6366C"/>
    <w:rsid w:val="00F7505C"/>
    <w:rsid w:val="00F97F33"/>
    <w:rsid w:val="00FA078B"/>
    <w:rsid w:val="00FA507A"/>
    <w:rsid w:val="00FB767F"/>
    <w:rsid w:val="00FB7D75"/>
    <w:rsid w:val="00FE1AAE"/>
    <w:rsid w:val="00FE2F61"/>
    <w:rsid w:val="00FE6366"/>
    <w:rsid w:val="00FE776A"/>
    <w:rsid w:val="00FF247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5054D9-FDBD-4F2A-AA99-7320943AD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DA94F503</Template>
  <TotalTime>0</TotalTime>
  <Pages>1</Pages>
  <Words>133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Bliekendaal-Kuiper, K (Karin)</cp:lastModifiedBy>
  <cp:revision>3</cp:revision>
  <cp:lastPrinted>2012-10-29T10:47:00Z</cp:lastPrinted>
  <dcterms:created xsi:type="dcterms:W3CDTF">2019-02-28T16:37:00Z</dcterms:created>
  <dcterms:modified xsi:type="dcterms:W3CDTF">2019-02-28T16:37:00Z</dcterms:modified>
</cp:coreProperties>
</file>