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09729411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B903FD">
        <w:rPr>
          <w:rFonts w:ascii="Arial" w:hAnsi="Arial" w:cs="Arial"/>
          <w:b/>
        </w:rPr>
        <w:t xml:space="preserve">Gegadigden </w:t>
      </w:r>
      <w:r w:rsidR="005B793B">
        <w:rPr>
          <w:rFonts w:ascii="Arial" w:hAnsi="Arial" w:cs="Arial"/>
          <w:b/>
        </w:rPr>
        <w:t>aanbesteding</w:t>
      </w:r>
    </w:p>
    <w:p w14:paraId="5E5DF9E7" w14:textId="5409CB60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6906ED">
        <w:rPr>
          <w:rFonts w:ascii="Arial" w:hAnsi="Arial" w:cs="Arial"/>
          <w:b/>
        </w:rPr>
        <w:t>Uitzendkrachten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11C5AFDB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7C5F87">
        <w:rPr>
          <w:rFonts w:ascii="Arial" w:hAnsi="Arial" w:cs="Arial"/>
          <w:b/>
        </w:rPr>
        <w:t>K(</w:t>
      </w:r>
      <w:proofErr w:type="spellStart"/>
      <w:r w:rsidR="007C5F87">
        <w:rPr>
          <w:rFonts w:ascii="Arial" w:hAnsi="Arial" w:cs="Arial"/>
          <w:b/>
        </w:rPr>
        <w:t>arin</w:t>
      </w:r>
      <w:proofErr w:type="spellEnd"/>
      <w:r w:rsidR="007C5F87">
        <w:rPr>
          <w:rFonts w:ascii="Arial" w:hAnsi="Arial" w:cs="Arial"/>
          <w:b/>
        </w:rPr>
        <w:t>) Bliekendaal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2C75E4D4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C1610">
        <w:rPr>
          <w:rFonts w:ascii="Arial" w:hAnsi="Arial" w:cs="Arial"/>
          <w:b/>
        </w:rPr>
        <w:t xml:space="preserve"> en Inkoop (</w:t>
      </w:r>
      <w:proofErr w:type="spellStart"/>
      <w:r w:rsidR="001C1610">
        <w:rPr>
          <w:rFonts w:ascii="Arial" w:hAnsi="Arial" w:cs="Arial"/>
          <w:b/>
        </w:rPr>
        <w:t>JZI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62B83B94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7C5F87">
        <w:rPr>
          <w:rFonts w:ascii="Arial" w:hAnsi="Arial" w:cs="Arial"/>
          <w:b/>
        </w:rPr>
        <w:t>2</w:t>
      </w:r>
      <w:r w:rsidR="00880CAA">
        <w:rPr>
          <w:rFonts w:ascii="Arial" w:hAnsi="Arial" w:cs="Arial"/>
          <w:b/>
        </w:rPr>
        <w:t>7</w:t>
      </w:r>
      <w:r w:rsidR="006906ED">
        <w:rPr>
          <w:rFonts w:ascii="Arial" w:hAnsi="Arial" w:cs="Arial"/>
          <w:b/>
        </w:rPr>
        <w:t xml:space="preserve"> februari</w:t>
      </w:r>
      <w:r w:rsidR="00B903FD">
        <w:rPr>
          <w:rFonts w:ascii="Arial" w:hAnsi="Arial" w:cs="Arial"/>
          <w:b/>
        </w:rPr>
        <w:t xml:space="preserve"> 2019</w:t>
      </w:r>
    </w:p>
    <w:p w14:paraId="7E7D75AC" w14:textId="65708F11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</w:t>
      </w:r>
      <w:r w:rsidR="006906ED">
        <w:rPr>
          <w:rFonts w:ascii="Arial" w:hAnsi="Arial" w:cs="Arial"/>
          <w:b/>
        </w:rPr>
        <w:t>212245</w:t>
      </w:r>
    </w:p>
    <w:p w14:paraId="3D4AE733" w14:textId="7C9A6A0D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C55C25">
        <w:rPr>
          <w:rFonts w:ascii="Arial" w:hAnsi="Arial" w:cs="Arial"/>
          <w:b/>
        </w:rPr>
        <w:t>Informatiebijeenkomst</w:t>
      </w:r>
      <w:r w:rsidR="00880CAA">
        <w:rPr>
          <w:rFonts w:ascii="Arial" w:hAnsi="Arial" w:cs="Arial"/>
          <w:b/>
        </w:rPr>
        <w:t xml:space="preserve"> gaat niet door</w:t>
      </w:r>
      <w:bookmarkStart w:id="0" w:name="_GoBack"/>
      <w:bookmarkEnd w:id="0"/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52C9CFBC" w14:textId="77777777" w:rsidR="00C55C25" w:rsidRPr="00474E08" w:rsidRDefault="00C55C25" w:rsidP="00C55C25">
      <w:pPr>
        <w:spacing w:before="120" w:after="120" w:line="240" w:lineRule="atLeast"/>
        <w:rPr>
          <w:rFonts w:ascii="Arial" w:hAnsi="Arial" w:cs="Arial"/>
        </w:rPr>
      </w:pPr>
      <w:r w:rsidRPr="00474E08">
        <w:rPr>
          <w:rFonts w:ascii="Arial" w:hAnsi="Arial" w:cs="Arial"/>
        </w:rPr>
        <w:t>Geachte dame, heer,</w:t>
      </w:r>
    </w:p>
    <w:p w14:paraId="4C27CEAE" w14:textId="6F17BC29" w:rsidR="00880CAA" w:rsidRDefault="007C5F87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 20 februari jl. bent u via </w:t>
      </w:r>
      <w:proofErr w:type="spellStart"/>
      <w:r>
        <w:rPr>
          <w:rFonts w:ascii="Arial" w:hAnsi="Arial" w:cs="Arial"/>
        </w:rPr>
        <w:t>TenderNed</w:t>
      </w:r>
      <w:proofErr w:type="spellEnd"/>
      <w:r>
        <w:rPr>
          <w:rFonts w:ascii="Arial" w:hAnsi="Arial" w:cs="Arial"/>
        </w:rPr>
        <w:t xml:space="preserve"> geïnformeerd over de informatiebi</w:t>
      </w:r>
      <w:r w:rsidR="000A6110">
        <w:rPr>
          <w:rFonts w:ascii="Arial" w:hAnsi="Arial" w:cs="Arial"/>
        </w:rPr>
        <w:t>jeenkomst</w:t>
      </w:r>
      <w:r w:rsidR="008B68E8">
        <w:rPr>
          <w:rFonts w:ascii="Arial" w:hAnsi="Arial" w:cs="Arial"/>
        </w:rPr>
        <w:t xml:space="preserve"> </w:t>
      </w:r>
      <w:r w:rsidR="00880CAA">
        <w:rPr>
          <w:rFonts w:ascii="Arial" w:hAnsi="Arial" w:cs="Arial"/>
        </w:rPr>
        <w:t xml:space="preserve">die vandaag plaats zou vinden </w:t>
      </w:r>
      <w:r w:rsidR="008B68E8">
        <w:rPr>
          <w:rFonts w:ascii="Arial" w:hAnsi="Arial" w:cs="Arial"/>
        </w:rPr>
        <w:t>in het kader van de aanbesteding ‘Uitzendkrachten’</w:t>
      </w:r>
      <w:r w:rsidR="00880CAA">
        <w:rPr>
          <w:rFonts w:ascii="Arial" w:hAnsi="Arial" w:cs="Arial"/>
        </w:rPr>
        <w:t xml:space="preserve">. </w:t>
      </w:r>
    </w:p>
    <w:p w14:paraId="7D0D5582" w14:textId="77777777" w:rsidR="00880CAA" w:rsidRDefault="00880CAA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Hierbij willen wij u informeren dat deze bijeenkomst niet door zal gaan. Er zijn inmiddels verschillende vragen ontvangen die in een Nota van Inlichtingen beantwoord zullen worden.</w:t>
      </w:r>
    </w:p>
    <w:p w14:paraId="37345E70" w14:textId="77777777" w:rsidR="00880CAA" w:rsidRDefault="00880CAA" w:rsidP="00C55C25">
      <w:pPr>
        <w:spacing w:before="120" w:after="120" w:line="240" w:lineRule="atLeast"/>
        <w:jc w:val="both"/>
        <w:rPr>
          <w:rFonts w:ascii="Arial" w:hAnsi="Arial" w:cs="Arial"/>
        </w:rPr>
      </w:pPr>
    </w:p>
    <w:p w14:paraId="6A902006" w14:textId="77777777" w:rsidR="00C55C25" w:rsidRPr="00474E08" w:rsidRDefault="00C55C25" w:rsidP="00C55C25">
      <w:pPr>
        <w:spacing w:before="120" w:after="120" w:line="240" w:lineRule="atLeast"/>
        <w:jc w:val="both"/>
        <w:rPr>
          <w:rFonts w:ascii="Arial" w:hAnsi="Arial" w:cs="Arial"/>
        </w:rPr>
      </w:pPr>
    </w:p>
    <w:p w14:paraId="36296E08" w14:textId="77777777" w:rsidR="00C55C25" w:rsidRPr="00474E08" w:rsidRDefault="00C55C25" w:rsidP="00C55C25">
      <w:pPr>
        <w:spacing w:before="120" w:after="120" w:line="240" w:lineRule="atLeast"/>
        <w:jc w:val="both"/>
        <w:rPr>
          <w:rFonts w:ascii="Arial" w:hAnsi="Arial" w:cs="Arial"/>
        </w:rPr>
      </w:pPr>
      <w:r w:rsidRPr="00474E08">
        <w:rPr>
          <w:rFonts w:ascii="Arial" w:hAnsi="Arial" w:cs="Arial"/>
        </w:rPr>
        <w:t xml:space="preserve">Met vriendelijke groet, </w:t>
      </w:r>
    </w:p>
    <w:p w14:paraId="6E6F04C4" w14:textId="77777777" w:rsidR="00C55C25" w:rsidRPr="00474E08" w:rsidRDefault="00C55C25" w:rsidP="00C55C25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474E08">
        <w:rPr>
          <w:rFonts w:ascii="Arial" w:hAnsi="Arial" w:cs="Arial"/>
          <w:b/>
        </w:rPr>
        <w:t>P(eter) C. Bakker</w:t>
      </w:r>
    </w:p>
    <w:p w14:paraId="3416C791" w14:textId="77777777" w:rsidR="00C55C25" w:rsidRPr="006906ED" w:rsidRDefault="00C55C25" w:rsidP="00C55C25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6906ED">
        <w:rPr>
          <w:rFonts w:ascii="Arial" w:hAnsi="Arial" w:cs="Arial"/>
          <w:b/>
        </w:rPr>
        <w:t>Inkoopcoach Gemeente Lelystad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sectPr w:rsidR="004E7318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A6110"/>
    <w:rsid w:val="000B0A87"/>
    <w:rsid w:val="000C1B7E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E5A00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15AE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06ED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4113"/>
    <w:rsid w:val="00763BF2"/>
    <w:rsid w:val="00776AB1"/>
    <w:rsid w:val="007864CF"/>
    <w:rsid w:val="00791BA4"/>
    <w:rsid w:val="007A57B8"/>
    <w:rsid w:val="007A5EA7"/>
    <w:rsid w:val="007C32D0"/>
    <w:rsid w:val="007C5F87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0CAA"/>
    <w:rsid w:val="00885890"/>
    <w:rsid w:val="00892F7C"/>
    <w:rsid w:val="008A013B"/>
    <w:rsid w:val="008B68E8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55C25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578BE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D76EC-EB50-4517-946A-B310B0662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AD963B9</Template>
  <TotalTime>2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cp:lastPrinted>2012-10-29T10:47:00Z</cp:lastPrinted>
  <dcterms:created xsi:type="dcterms:W3CDTF">2019-02-27T08:19:00Z</dcterms:created>
  <dcterms:modified xsi:type="dcterms:W3CDTF">2019-02-27T08:21:00Z</dcterms:modified>
</cp:coreProperties>
</file>