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1528B0F6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856F3C">
        <w:rPr>
          <w:rFonts w:ascii="Arial" w:hAnsi="Arial" w:cs="Arial"/>
          <w:b/>
        </w:rPr>
        <w:t>Gegadigden</w:t>
      </w:r>
      <w:r w:rsidR="00EF41EF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2D3D0AE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856F3C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FBF5874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43BE9">
        <w:rPr>
          <w:rFonts w:ascii="Arial" w:hAnsi="Arial" w:cs="Arial"/>
          <w:b/>
        </w:rPr>
        <w:t>Karin Bliekendaal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</w:t>
      </w:r>
      <w:proofErr w:type="spellStart"/>
      <w:r w:rsidR="001D7C30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1256C200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143BE9">
        <w:rPr>
          <w:rFonts w:ascii="Arial" w:hAnsi="Arial" w:cs="Arial"/>
          <w:b/>
        </w:rPr>
        <w:t>2</w:t>
      </w:r>
      <w:r w:rsidR="00856F3C">
        <w:rPr>
          <w:rFonts w:ascii="Arial" w:hAnsi="Arial" w:cs="Arial"/>
          <w:b/>
        </w:rPr>
        <w:t>5</w:t>
      </w:r>
      <w:r w:rsidR="00155676">
        <w:rPr>
          <w:rFonts w:ascii="Arial" w:hAnsi="Arial" w:cs="Arial"/>
          <w:b/>
        </w:rPr>
        <w:t xml:space="preserve"> februari</w:t>
      </w:r>
      <w:r w:rsidR="001D7C30">
        <w:rPr>
          <w:rFonts w:ascii="Arial" w:hAnsi="Arial" w:cs="Arial"/>
          <w:b/>
        </w:rPr>
        <w:t xml:space="preserve"> 2019</w:t>
      </w:r>
    </w:p>
    <w:p w14:paraId="7E7D75AC" w14:textId="2841640B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726C1F">
        <w:rPr>
          <w:rFonts w:ascii="Arial" w:hAnsi="Arial" w:cs="Arial"/>
          <w:b/>
        </w:rPr>
        <w:t xml:space="preserve"> </w:t>
      </w:r>
      <w:r w:rsidR="00856F3C">
        <w:rPr>
          <w:rFonts w:ascii="Arial" w:hAnsi="Arial" w:cs="Arial"/>
          <w:b/>
        </w:rPr>
        <w:t>212245</w:t>
      </w:r>
      <w:r w:rsidR="004C1392">
        <w:rPr>
          <w:rFonts w:ascii="Arial" w:hAnsi="Arial" w:cs="Arial"/>
          <w:b/>
        </w:rPr>
        <w:t xml:space="preserve"> </w:t>
      </w:r>
    </w:p>
    <w:p w14:paraId="3D4AE733" w14:textId="4D61CE46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143BE9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2E8AEED2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143BE9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3BE9"/>
    <w:rsid w:val="00146DFA"/>
    <w:rsid w:val="00155584"/>
    <w:rsid w:val="00155676"/>
    <w:rsid w:val="001557D4"/>
    <w:rsid w:val="00156137"/>
    <w:rsid w:val="00176ADA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02A1"/>
    <w:rsid w:val="00B71833"/>
    <w:rsid w:val="00B73D77"/>
    <w:rsid w:val="00B82FBB"/>
    <w:rsid w:val="00B83E07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3657A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77E9A-700D-4AD2-AFCA-C2D4574A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168B5F3</Template>
  <TotalTime>2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2019-02-25T14:39:00Z</dcterms:created>
  <dcterms:modified xsi:type="dcterms:W3CDTF">2019-02-25T14:41:00Z</dcterms:modified>
</cp:coreProperties>
</file>