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09729411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B903FD">
        <w:rPr>
          <w:rFonts w:ascii="Arial" w:hAnsi="Arial" w:cs="Arial"/>
          <w:b/>
        </w:rPr>
        <w:t xml:space="preserve">Gegadigden </w:t>
      </w:r>
      <w:r w:rsidR="005B793B">
        <w:rPr>
          <w:rFonts w:ascii="Arial" w:hAnsi="Arial" w:cs="Arial"/>
          <w:b/>
        </w:rPr>
        <w:t>aanbesteding</w:t>
      </w:r>
    </w:p>
    <w:p w14:paraId="5E5DF9E7" w14:textId="5409CB60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6906ED">
        <w:rPr>
          <w:rFonts w:ascii="Arial" w:hAnsi="Arial" w:cs="Arial"/>
          <w:b/>
        </w:rPr>
        <w:t>Uitzendkrachten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</w:t>
      </w:r>
      <w:proofErr w:type="spellStart"/>
      <w:r w:rsidR="00855E26" w:rsidRPr="006C060B">
        <w:rPr>
          <w:rFonts w:ascii="Arial" w:hAnsi="Arial" w:cs="Arial"/>
          <w:b/>
        </w:rPr>
        <w:t>FAB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5E322ADD" w14:textId="2C75E4D4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1C1610">
        <w:rPr>
          <w:rFonts w:ascii="Arial" w:hAnsi="Arial" w:cs="Arial"/>
          <w:b/>
        </w:rPr>
        <w:t xml:space="preserve"> en Inkoop (</w:t>
      </w:r>
      <w:proofErr w:type="spellStart"/>
      <w:r w:rsidR="001C1610">
        <w:rPr>
          <w:rFonts w:ascii="Arial" w:hAnsi="Arial" w:cs="Arial"/>
          <w:b/>
        </w:rPr>
        <w:t>JZI</w:t>
      </w:r>
      <w:proofErr w:type="spellEnd"/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3A948252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6906ED">
        <w:rPr>
          <w:rFonts w:ascii="Arial" w:hAnsi="Arial" w:cs="Arial"/>
          <w:b/>
        </w:rPr>
        <w:t>20 februari</w:t>
      </w:r>
      <w:r w:rsidR="00B903FD">
        <w:rPr>
          <w:rFonts w:ascii="Arial" w:hAnsi="Arial" w:cs="Arial"/>
          <w:b/>
        </w:rPr>
        <w:t xml:space="preserve"> 2019</w:t>
      </w:r>
    </w:p>
    <w:p w14:paraId="7E7D75AC" w14:textId="65708F11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ab/>
        <w:t>T</w:t>
      </w:r>
      <w:r w:rsidR="004C1392">
        <w:rPr>
          <w:rFonts w:ascii="Arial" w:hAnsi="Arial" w:cs="Arial"/>
          <w:b/>
        </w:rPr>
        <w:t>enderNed-kenmerk</w:t>
      </w:r>
      <w:r w:rsidR="00B903FD">
        <w:rPr>
          <w:rFonts w:ascii="Arial" w:hAnsi="Arial" w:cs="Arial"/>
          <w:b/>
        </w:rPr>
        <w:t xml:space="preserve"> </w:t>
      </w:r>
      <w:r w:rsidR="006906ED">
        <w:rPr>
          <w:rFonts w:ascii="Arial" w:hAnsi="Arial" w:cs="Arial"/>
          <w:b/>
        </w:rPr>
        <w:t>212245</w:t>
      </w:r>
    </w:p>
    <w:p w14:paraId="3D4AE733" w14:textId="79EAEE33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C55C25">
        <w:rPr>
          <w:rFonts w:ascii="Arial" w:hAnsi="Arial" w:cs="Arial"/>
          <w:b/>
        </w:rPr>
        <w:t>Informatiebijeenkomst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52C9CFBC" w14:textId="77777777" w:rsidR="00C55C25" w:rsidRPr="00474E08" w:rsidRDefault="00C55C25" w:rsidP="00C55C25">
      <w:pPr>
        <w:spacing w:before="120" w:after="120" w:line="240" w:lineRule="atLeast"/>
        <w:rPr>
          <w:rFonts w:ascii="Arial" w:hAnsi="Arial" w:cs="Arial"/>
        </w:rPr>
      </w:pPr>
      <w:r w:rsidRPr="00474E08">
        <w:rPr>
          <w:rFonts w:ascii="Arial" w:hAnsi="Arial" w:cs="Arial"/>
        </w:rPr>
        <w:t>Geachte dame, heer,</w:t>
      </w:r>
    </w:p>
    <w:p w14:paraId="233344D4" w14:textId="3E1A7310" w:rsidR="00C55C25" w:rsidRDefault="00C55C25" w:rsidP="00C55C25">
      <w:pPr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In de Selectieleidraad is neergelegd dat er in het kader van de aanbesteding ‘</w:t>
      </w:r>
      <w:r w:rsidR="006906ED">
        <w:rPr>
          <w:rFonts w:ascii="Arial" w:hAnsi="Arial" w:cs="Arial"/>
        </w:rPr>
        <w:t>Uitzendkrachten</w:t>
      </w:r>
      <w:r>
        <w:rPr>
          <w:rFonts w:ascii="Arial" w:hAnsi="Arial" w:cs="Arial"/>
        </w:rPr>
        <w:t xml:space="preserve">’ een informatiebijeenkomst inzake de inhoud van de aanbesteding georganiseerd kan worden. Doorgang van deze bijeenkomst was afhankelijk van het aantal aanmeldingen. </w:t>
      </w:r>
    </w:p>
    <w:p w14:paraId="00E43137" w14:textId="13121FE9" w:rsidR="00C55C25" w:rsidRDefault="00C55C25" w:rsidP="00C55C25">
      <w:pPr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 deze delen wij u mede dat wij tenminste twee aanmeldingen hebben ontvangen voor deze bijeenkomst. Dit betekent dat de bijeenkomst inzake de inhoud van de aanbesteding doorgaat. </w:t>
      </w:r>
    </w:p>
    <w:p w14:paraId="4D40C74C" w14:textId="24DEAE0E" w:rsidR="00C55C25" w:rsidRPr="009E5C60" w:rsidRDefault="00C55C25" w:rsidP="00C55C25">
      <w:pPr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inhoudelijke bijeenkomst is gepland op </w:t>
      </w:r>
      <w:r w:rsidR="006906ED">
        <w:rPr>
          <w:rFonts w:ascii="Arial" w:hAnsi="Arial" w:cs="Arial"/>
          <w:b/>
        </w:rPr>
        <w:t>woensdag 27 februari</w:t>
      </w:r>
      <w:r>
        <w:rPr>
          <w:rFonts w:ascii="Arial" w:hAnsi="Arial" w:cs="Arial"/>
          <w:b/>
        </w:rPr>
        <w:t xml:space="preserve"> 2019</w:t>
      </w:r>
      <w:r>
        <w:rPr>
          <w:rFonts w:ascii="Arial" w:hAnsi="Arial" w:cs="Arial"/>
        </w:rPr>
        <w:t xml:space="preserve"> in het Stadhuis te Lelystad. Het tijdstip is van </w:t>
      </w:r>
      <w:r w:rsidR="006906ED">
        <w:rPr>
          <w:rFonts w:ascii="Arial" w:hAnsi="Arial" w:cs="Arial"/>
          <w:b/>
        </w:rPr>
        <w:t>14:00 tot 15:30</w:t>
      </w:r>
      <w:r w:rsidRPr="00FD7DF0">
        <w:rPr>
          <w:rFonts w:ascii="Arial" w:hAnsi="Arial" w:cs="Arial"/>
          <w:b/>
        </w:rPr>
        <w:t xml:space="preserve"> uur.</w:t>
      </w:r>
      <w:r>
        <w:rPr>
          <w:rFonts w:ascii="Arial" w:hAnsi="Arial" w:cs="Arial"/>
          <w:b/>
        </w:rPr>
        <w:t xml:space="preserve"> </w:t>
      </w:r>
    </w:p>
    <w:p w14:paraId="492A90EB" w14:textId="1B3D0722" w:rsidR="00C55C25" w:rsidRDefault="00C55C25" w:rsidP="00C55C25">
      <w:pPr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U kunt zich voor genoemd tijdstip melden bij de informatiebalie in de centrale hal van het Stadhuis. Mocht u zich nog niet hebben  aangemeld, dan verzoeken wij u dit alsnog te doen. Dit in verband met het reserveren van de benodigde ruimte.</w:t>
      </w:r>
    </w:p>
    <w:p w14:paraId="0106524E" w14:textId="77777777" w:rsidR="00C55C25" w:rsidRDefault="00C55C25" w:rsidP="00C55C25">
      <w:pPr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Parkeermogelijkheden kunt u vinden op onze site, </w:t>
      </w:r>
      <w:hyperlink r:id="rId9" w:history="1">
        <w:r w:rsidRPr="00ED763D">
          <w:rPr>
            <w:rStyle w:val="Hyperlink"/>
            <w:rFonts w:ascii="Arial" w:hAnsi="Arial" w:cs="Arial"/>
          </w:rPr>
          <w:t>http://www.lelystad.nl/4/Parkeren/Lelystad-Parkeergarages.html</w:t>
        </w:r>
      </w:hyperlink>
      <w:r>
        <w:rPr>
          <w:rFonts w:ascii="Arial" w:hAnsi="Arial" w:cs="Arial"/>
        </w:rPr>
        <w:t>.</w:t>
      </w:r>
    </w:p>
    <w:p w14:paraId="6A902006" w14:textId="77777777" w:rsidR="00C55C25" w:rsidRPr="00474E08" w:rsidRDefault="00C55C25" w:rsidP="00C55C25">
      <w:pPr>
        <w:spacing w:before="120" w:after="120" w:line="240" w:lineRule="atLeast"/>
        <w:jc w:val="both"/>
        <w:rPr>
          <w:rFonts w:ascii="Arial" w:hAnsi="Arial" w:cs="Arial"/>
        </w:rPr>
      </w:pPr>
    </w:p>
    <w:p w14:paraId="36296E08" w14:textId="77777777" w:rsidR="00C55C25" w:rsidRPr="00474E08" w:rsidRDefault="00C55C25" w:rsidP="00C55C25">
      <w:pPr>
        <w:spacing w:before="120" w:after="120" w:line="240" w:lineRule="atLeast"/>
        <w:jc w:val="both"/>
        <w:rPr>
          <w:rFonts w:ascii="Arial" w:hAnsi="Arial" w:cs="Arial"/>
        </w:rPr>
      </w:pPr>
      <w:r w:rsidRPr="00474E08">
        <w:rPr>
          <w:rFonts w:ascii="Arial" w:hAnsi="Arial" w:cs="Arial"/>
        </w:rPr>
        <w:t xml:space="preserve">Met vriendelijke groet, </w:t>
      </w:r>
    </w:p>
    <w:p w14:paraId="6E6F04C4" w14:textId="77777777" w:rsidR="00C55C25" w:rsidRPr="00474E08" w:rsidRDefault="00C55C25" w:rsidP="00C55C25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474E08">
        <w:rPr>
          <w:rFonts w:ascii="Arial" w:hAnsi="Arial" w:cs="Arial"/>
          <w:b/>
        </w:rPr>
        <w:t>P(eter) C. Bakker</w:t>
      </w:r>
    </w:p>
    <w:p w14:paraId="3416C791" w14:textId="77777777" w:rsidR="00C55C25" w:rsidRPr="006906ED" w:rsidRDefault="00C55C25" w:rsidP="00C55C25">
      <w:pPr>
        <w:spacing w:before="120" w:after="120" w:line="240" w:lineRule="atLeast"/>
        <w:jc w:val="both"/>
        <w:rPr>
          <w:rFonts w:ascii="Arial" w:hAnsi="Arial" w:cs="Arial"/>
          <w:b/>
        </w:rPr>
      </w:pPr>
      <w:bookmarkStart w:id="0" w:name="_GoBack"/>
      <w:r w:rsidRPr="006906ED">
        <w:rPr>
          <w:rFonts w:ascii="Arial" w:hAnsi="Arial" w:cs="Arial"/>
          <w:b/>
        </w:rPr>
        <w:t>Inkoopcoach Gemeente Lelystad</w:t>
      </w:r>
    </w:p>
    <w:bookmarkEnd w:id="0"/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sectPr w:rsidR="004E7318" w:rsidSect="005B793B">
      <w:headerReference w:type="default" r:id="rId10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06ED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55C25"/>
    <w:rsid w:val="00C63FEE"/>
    <w:rsid w:val="00C643B6"/>
    <w:rsid w:val="00C653D1"/>
    <w:rsid w:val="00C70DD9"/>
    <w:rsid w:val="00C730CF"/>
    <w:rsid w:val="00C81DD8"/>
    <w:rsid w:val="00C872A8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elystad.nl/4/Parkeren/Lelystad-Parkeergarages.htm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5DACC5-686F-4848-80DF-E1A8816A3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2019-02-20T09:18:00Z</dcterms:created>
  <dcterms:modified xsi:type="dcterms:W3CDTF">2019-02-20T09:18:00Z</dcterms:modified>
</cp:coreProperties>
</file>