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6D8" w:rsidRDefault="008F245C" w:rsidP="00E91185">
      <w:pPr>
        <w:pStyle w:val="Kop1"/>
        <w:numPr>
          <w:ilvl w:val="0"/>
          <w:numId w:val="0"/>
        </w:numPr>
      </w:pPr>
      <w:r>
        <w:t>Vragen</w:t>
      </w:r>
      <w:r w:rsidR="00E91185">
        <w:t>formulier Marktconsultatie Gelijkrichterstations 2020 PGRSR\42\1</w:t>
      </w:r>
    </w:p>
    <w:p w:rsidR="00E91185" w:rsidRDefault="00E91185"/>
    <w:p w:rsidR="00E91185" w:rsidRDefault="00E91185">
      <w:r>
        <w:t>Voor deelname aan de marktconsultatie dient u dit formulier</w:t>
      </w:r>
      <w:r w:rsidR="008F245C">
        <w:t xml:space="preserve"> vóór 25 mei 3030</w:t>
      </w:r>
      <w:r>
        <w:t xml:space="preserve"> volledig ingevuld toe te zenden aan</w:t>
      </w:r>
      <w:r w:rsidR="008F245C">
        <w:t xml:space="preserve"> </w:t>
      </w:r>
      <w:r>
        <w:t>:</w:t>
      </w:r>
    </w:p>
    <w:p w:rsidR="00E91185" w:rsidRDefault="00E91185"/>
    <w:p w:rsidR="00E91185" w:rsidRDefault="00E91185" w:rsidP="00E91185">
      <w:pPr>
        <w:pStyle w:val="paragraph"/>
        <w:textAlignment w:val="baseline"/>
      </w:pPr>
      <w:r>
        <w:rPr>
          <w:rStyle w:val="normaltextrun1"/>
          <w:rFonts w:ascii="Corbel" w:hAnsi="Corbel"/>
          <w:sz w:val="21"/>
          <w:szCs w:val="21"/>
        </w:rPr>
        <w:t>Gemeente Amsterdam Metro en Tram</w:t>
      </w:r>
      <w:r>
        <w:rPr>
          <w:rStyle w:val="eop"/>
          <w:rFonts w:ascii="Corbel" w:hAnsi="Corbel"/>
          <w:sz w:val="21"/>
          <w:szCs w:val="21"/>
        </w:rPr>
        <w:t> </w:t>
      </w:r>
    </w:p>
    <w:p w:rsidR="00E91185" w:rsidRDefault="00E91185" w:rsidP="00E91185">
      <w:pPr>
        <w:pStyle w:val="paragraph"/>
        <w:textAlignment w:val="baseline"/>
      </w:pPr>
      <w:r>
        <w:rPr>
          <w:rStyle w:val="normaltextrun1"/>
          <w:rFonts w:ascii="Corbel" w:hAnsi="Corbel"/>
          <w:sz w:val="21"/>
          <w:szCs w:val="21"/>
        </w:rPr>
        <w:t>Postadres: Postbus 2181, 1000 CD Amsterdam</w:t>
      </w:r>
      <w:r>
        <w:rPr>
          <w:rStyle w:val="eop"/>
          <w:rFonts w:ascii="Corbel" w:hAnsi="Corbel"/>
          <w:sz w:val="21"/>
          <w:szCs w:val="21"/>
        </w:rPr>
        <w:t> </w:t>
      </w:r>
    </w:p>
    <w:p w:rsidR="00E91185" w:rsidRDefault="00E91185" w:rsidP="00E91185">
      <w:pPr>
        <w:pStyle w:val="paragraph"/>
        <w:textAlignment w:val="baseline"/>
      </w:pPr>
      <w:r>
        <w:rPr>
          <w:rStyle w:val="eop"/>
          <w:rFonts w:ascii="Corbel" w:hAnsi="Corbel"/>
          <w:sz w:val="21"/>
          <w:szCs w:val="21"/>
        </w:rPr>
        <w:t xml:space="preserve">Afdeling </w:t>
      </w:r>
      <w:r>
        <w:rPr>
          <w:rStyle w:val="normaltextrun1"/>
          <w:rFonts w:ascii="Corbel" w:hAnsi="Corbel"/>
          <w:sz w:val="21"/>
          <w:szCs w:val="21"/>
        </w:rPr>
        <w:t>Contractmanagement</w:t>
      </w:r>
    </w:p>
    <w:p w:rsidR="00E91185" w:rsidRDefault="00E91185" w:rsidP="00E91185">
      <w:pPr>
        <w:pStyle w:val="paragraph"/>
        <w:textAlignment w:val="baseline"/>
      </w:pPr>
      <w:r>
        <w:rPr>
          <w:rStyle w:val="normaltextrun1"/>
          <w:rFonts w:ascii="Corbel" w:hAnsi="Corbel"/>
          <w:sz w:val="21"/>
          <w:szCs w:val="21"/>
        </w:rPr>
        <w:t>Contactpersoon</w:t>
      </w:r>
      <w:r w:rsidR="00F24E06">
        <w:rPr>
          <w:rStyle w:val="normaltextrun1"/>
          <w:rFonts w:ascii="Corbel" w:hAnsi="Corbel"/>
          <w:sz w:val="21"/>
          <w:szCs w:val="21"/>
        </w:rPr>
        <w:t xml:space="preserve"> </w:t>
      </w:r>
      <w:r>
        <w:rPr>
          <w:rStyle w:val="normaltextrun1"/>
          <w:rFonts w:ascii="Corbel" w:hAnsi="Corbel"/>
          <w:sz w:val="21"/>
          <w:szCs w:val="21"/>
        </w:rPr>
        <w:t>A. Hilhorst</w:t>
      </w:r>
    </w:p>
    <w:p w:rsidR="00E91185" w:rsidRDefault="00E91185" w:rsidP="00E91185">
      <w:pPr>
        <w:pStyle w:val="paragraph"/>
        <w:textAlignment w:val="baseline"/>
      </w:pPr>
      <w:r>
        <w:rPr>
          <w:rStyle w:val="normaltextrun1"/>
          <w:rFonts w:ascii="Corbel" w:hAnsi="Corbel"/>
          <w:sz w:val="21"/>
          <w:szCs w:val="21"/>
        </w:rPr>
        <w:t>E-mail A.Hilhorst@Amsterdam.nl</w:t>
      </w:r>
      <w:r>
        <w:rPr>
          <w:rStyle w:val="eop"/>
          <w:rFonts w:ascii="Corbel" w:hAnsi="Corbel"/>
          <w:sz w:val="21"/>
          <w:szCs w:val="21"/>
        </w:rPr>
        <w:t> </w:t>
      </w:r>
    </w:p>
    <w:p w:rsidR="00E91185" w:rsidRDefault="00E91185"/>
    <w:p w:rsidR="00F24E06" w:rsidRDefault="008F245C">
      <w:r>
        <w:t>Afzender</w:t>
      </w:r>
    </w:p>
    <w:p w:rsidR="00F24E06" w:rsidRDefault="00F24E06">
      <w:r>
        <w:t>Naam onderneming</w:t>
      </w:r>
      <w:r>
        <w:tab/>
      </w:r>
      <w:r>
        <w:tab/>
      </w:r>
      <w:r>
        <w:tab/>
        <w:t>…………………………………………………………………..</w:t>
      </w:r>
    </w:p>
    <w:p w:rsidR="00F24E06" w:rsidRDefault="00F24E06">
      <w:r>
        <w:t>Vestigingsadres onderneming</w:t>
      </w:r>
      <w:r>
        <w:tab/>
      </w:r>
      <w:r>
        <w:tab/>
        <w:t>…………………………………………………………………..</w:t>
      </w:r>
    </w:p>
    <w:p w:rsidR="00F24E06" w:rsidRDefault="00F24E06">
      <w:r>
        <w:t>Postcode en vestigingsplaats</w:t>
      </w:r>
      <w:r>
        <w:tab/>
      </w:r>
      <w:r>
        <w:tab/>
        <w:t>…………       ……………………………………………………</w:t>
      </w:r>
    </w:p>
    <w:p w:rsidR="00042CBA" w:rsidRDefault="00042CBA">
      <w:r>
        <w:t>Naam gevolmachtigde</w:t>
      </w:r>
      <w:r>
        <w:tab/>
      </w:r>
      <w:r>
        <w:tab/>
      </w:r>
      <w:r>
        <w:tab/>
        <w:t>…………………………………………………………………..</w:t>
      </w:r>
    </w:p>
    <w:p w:rsidR="00F24E06" w:rsidRDefault="00F24E06">
      <w:r>
        <w:t>Contactpersoon naam</w:t>
      </w:r>
      <w:r>
        <w:tab/>
      </w:r>
      <w:r>
        <w:tab/>
      </w:r>
      <w:r>
        <w:tab/>
        <w:t>…………………………………………………………………..</w:t>
      </w:r>
    </w:p>
    <w:p w:rsidR="00F24E06" w:rsidRDefault="00F24E06">
      <w:r>
        <w:t>Contactpersoon</w:t>
      </w:r>
      <w:r w:rsidR="00042CBA">
        <w:t xml:space="preserve"> telefoonnummer</w:t>
      </w:r>
      <w:r w:rsidR="00042CBA">
        <w:tab/>
        <w:t>…………………………………………………………………..</w:t>
      </w:r>
    </w:p>
    <w:p w:rsidR="00042CBA" w:rsidRDefault="00042CBA">
      <w:r>
        <w:t>Contactpersoon e-mail adres</w:t>
      </w:r>
      <w:r>
        <w:tab/>
      </w:r>
      <w:r>
        <w:tab/>
        <w:t>…………………………………………………………………..</w:t>
      </w:r>
    </w:p>
    <w:p w:rsidR="00042CBA" w:rsidRDefault="00042CBA"/>
    <w:p w:rsidR="00042CBA" w:rsidRDefault="00042CBA">
      <w:r>
        <w:t>Verzoekt deel te nemen aan de marktconsultatie gesprekken op 4 juni 2020 of 5 juni 2020 (doorhalen wat niet gewenst is).</w:t>
      </w:r>
    </w:p>
    <w:p w:rsidR="00042CBA" w:rsidRDefault="00042CBA"/>
    <w:p w:rsidR="00E91185" w:rsidRDefault="00E91185"/>
    <w:p w:rsidR="00E91185" w:rsidRDefault="00E91185"/>
    <w:p w:rsidR="00E91185" w:rsidRDefault="00E91185"/>
    <w:p w:rsidR="00BB74DF" w:rsidRDefault="00BB74DF">
      <w:r>
        <w:t>Datum</w:t>
      </w:r>
      <w:r>
        <w:tab/>
        <w:t>……………………….</w:t>
      </w:r>
      <w:r>
        <w:tab/>
      </w:r>
      <w:r>
        <w:tab/>
        <w:t>Ondertekenaar naam…………………………………</w:t>
      </w:r>
    </w:p>
    <w:p w:rsidR="00BB74DF" w:rsidRDefault="00BB74DF">
      <w:r>
        <w:t xml:space="preserve">Plaats </w:t>
      </w:r>
      <w:r>
        <w:tab/>
        <w:t>……………………….</w:t>
      </w:r>
      <w:r>
        <w:tab/>
      </w:r>
      <w:r>
        <w:tab/>
        <w:t>Handtekening</w:t>
      </w:r>
    </w:p>
    <w:p w:rsidR="00E91185" w:rsidRDefault="00E91185"/>
    <w:p w:rsidR="00E91185" w:rsidRDefault="00E91185"/>
    <w:p w:rsidR="00E91185" w:rsidRDefault="00E91185"/>
    <w:p w:rsidR="008F245C" w:rsidRDefault="008F245C">
      <w:r>
        <w:br w:type="page"/>
      </w:r>
    </w:p>
    <w:p w:rsidR="00E91185" w:rsidRDefault="00E91185">
      <w:bookmarkStart w:id="0" w:name="_GoBack"/>
      <w:bookmarkEnd w:id="0"/>
    </w:p>
    <w:p w:rsidR="008F245C" w:rsidRPr="008F245C" w:rsidRDefault="008F245C" w:rsidP="008F245C">
      <w:pPr>
        <w:spacing w:line="240" w:lineRule="auto"/>
        <w:textAlignment w:val="baseline"/>
        <w:rPr>
          <w:rFonts w:ascii="Times New Roman" w:hAnsi="Times New Roman"/>
          <w:b/>
          <w:bCs/>
          <w:sz w:val="24"/>
          <w:szCs w:val="24"/>
        </w:rPr>
      </w:pPr>
      <w:r w:rsidRPr="008F245C">
        <w:rPr>
          <w:b/>
          <w:bCs/>
          <w:sz w:val="42"/>
          <w:szCs w:val="42"/>
        </w:rPr>
        <w:t>Vragenformulier marktconsultatie gelijkrichterstations </w:t>
      </w:r>
    </w:p>
    <w:p w:rsidR="008F245C" w:rsidRPr="008F245C" w:rsidRDefault="008F245C" w:rsidP="008F245C">
      <w:pPr>
        <w:spacing w:line="240" w:lineRule="auto"/>
        <w:textAlignment w:val="baseline"/>
        <w:rPr>
          <w:rFonts w:ascii="Times New Roman" w:hAnsi="Times New Roman"/>
          <w:sz w:val="24"/>
          <w:szCs w:val="24"/>
        </w:rPr>
      </w:pPr>
      <w:r w:rsidRPr="008F245C">
        <w:t>De vragen zijn per onderwerp gegroepeerd. Wij verzoeken u om voor de beantwoording van de vragen deze bijlage te gebruiken:</w:t>
      </w:r>
      <w:r w:rsidRPr="008F245C">
        <w:rPr>
          <w:rFonts w:ascii="Arial" w:hAnsi="Arial" w:cs="Aria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30"/>
        <w:gridCol w:w="3990"/>
      </w:tblGrid>
      <w:tr w:rsidR="008F245C" w:rsidRPr="008F245C" w:rsidTr="008F245C">
        <w:tc>
          <w:tcPr>
            <w:tcW w:w="8520" w:type="dxa"/>
            <w:gridSpan w:val="2"/>
            <w:tcBorders>
              <w:top w:val="outset" w:sz="6" w:space="0" w:color="auto"/>
              <w:left w:val="outset" w:sz="6" w:space="0" w:color="auto"/>
              <w:bottom w:val="outset" w:sz="6" w:space="0" w:color="auto"/>
              <w:right w:val="outset"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b/>
                <w:bCs/>
                <w:sz w:val="24"/>
                <w:szCs w:val="24"/>
              </w:rPr>
            </w:pPr>
            <w:r w:rsidRPr="008F245C">
              <w:rPr>
                <w:b/>
                <w:bCs/>
                <w:sz w:val="24"/>
                <w:szCs w:val="24"/>
              </w:rPr>
              <w:t>1. Specificatie van een standaard gelijkrichterstation. </w:t>
            </w:r>
          </w:p>
          <w:p w:rsidR="008F245C" w:rsidRPr="008F245C" w:rsidRDefault="008F245C" w:rsidP="008F245C">
            <w:pPr>
              <w:spacing w:line="240" w:lineRule="auto"/>
              <w:textAlignment w:val="baseline"/>
              <w:rPr>
                <w:rFonts w:ascii="Times New Roman" w:hAnsi="Times New Roman"/>
                <w:sz w:val="24"/>
                <w:szCs w:val="24"/>
              </w:rPr>
            </w:pPr>
            <w:r w:rsidRPr="008F245C">
              <w:t xml:space="preserve">Ten behoeve van de uit te voeren aanbesteding worden er op dit moment </w:t>
            </w:r>
            <w:proofErr w:type="spellStart"/>
            <w:r w:rsidRPr="008F245C">
              <w:t>typicals</w:t>
            </w:r>
            <w:proofErr w:type="spellEnd"/>
            <w:r w:rsidRPr="008F245C">
              <w:t xml:space="preserve"> voor de specifieke deelprojecten (metro, tram, bus en veren) opgesteld. Na het overleggen van de getekende geheimhoudingsverklaring (zie onder 3.4) worden de specificaties voor de </w:t>
            </w:r>
            <w:proofErr w:type="spellStart"/>
            <w:r w:rsidRPr="008F245C">
              <w:t>typical</w:t>
            </w:r>
            <w:proofErr w:type="spellEnd"/>
            <w:r w:rsidRPr="008F245C">
              <w:t xml:space="preserve"> Metro en de </w:t>
            </w:r>
            <w:proofErr w:type="spellStart"/>
            <w:r w:rsidRPr="008F245C">
              <w:t>typical</w:t>
            </w:r>
            <w:proofErr w:type="spellEnd"/>
            <w:r w:rsidRPr="008F245C">
              <w:t xml:space="preserve"> Tram toegezonden. Deze </w:t>
            </w:r>
            <w:proofErr w:type="spellStart"/>
            <w:r w:rsidRPr="008F245C">
              <w:t>typicals</w:t>
            </w:r>
            <w:proofErr w:type="spellEnd"/>
            <w:r w:rsidRPr="008F245C">
              <w:t xml:space="preserve"> geven de opzet van de gelijkrichterstations aan zoals die mogelijk gerealiseerd zullen worden. Ook ten aanzien van deze opzet vernemen wij graag voorstellen ter verbetering.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sz w:val="20"/>
                <w:szCs w:val="20"/>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1a.Heeft u voorstellen voor verbetering van de opzet van de gelijkrichterstations?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 xml:space="preserve">1b.Zijn de onderdelen van het gelijkrichterstation zoals geformuleerd in de </w:t>
            </w:r>
            <w:proofErr w:type="spellStart"/>
            <w:r w:rsidRPr="008F245C">
              <w:t>typicals</w:t>
            </w:r>
            <w:proofErr w:type="spellEnd"/>
            <w:r w:rsidRPr="008F245C">
              <w:t xml:space="preserve"> zogenaamde ‘off </w:t>
            </w:r>
            <w:proofErr w:type="spellStart"/>
            <w:r w:rsidRPr="008F245C">
              <w:t>the</w:t>
            </w:r>
            <w:proofErr w:type="spellEnd"/>
            <w:r w:rsidRPr="008F245C">
              <w:rPr>
                <w:rFonts w:ascii="Arial" w:hAnsi="Arial" w:cs="Arial"/>
              </w:rPr>
              <w:t xml:space="preserve"> </w:t>
            </w:r>
            <w:proofErr w:type="spellStart"/>
            <w:r w:rsidRPr="008F245C">
              <w:t>shelf</w:t>
            </w:r>
            <w:proofErr w:type="spellEnd"/>
            <w:r w:rsidRPr="008F245C">
              <w:t xml:space="preserve">’ producten of te vervangen door ‘off </w:t>
            </w:r>
            <w:proofErr w:type="spellStart"/>
            <w:r w:rsidRPr="008F245C">
              <w:t>the</w:t>
            </w:r>
            <w:proofErr w:type="spellEnd"/>
            <w:r w:rsidRPr="008F245C">
              <w:rPr>
                <w:rFonts w:ascii="Arial" w:hAnsi="Arial" w:cs="Arial"/>
              </w:rPr>
              <w:t xml:space="preserve"> </w:t>
            </w:r>
            <w:proofErr w:type="spellStart"/>
            <w:r w:rsidRPr="008F245C">
              <w:t>shelf</w:t>
            </w:r>
            <w:proofErr w:type="spellEnd"/>
            <w:r w:rsidRPr="008F245C">
              <w:t>’ producten?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 xml:space="preserve">1c.Is de specificatie voor u voldoende duidelijk om van door u te leveren componenten een configuratie samen te stellen die, na installatie (door u of een derde), </w:t>
            </w:r>
            <w:proofErr w:type="spellStart"/>
            <w:r w:rsidRPr="008F245C">
              <w:t>inbedrijfgesteld</w:t>
            </w:r>
            <w:proofErr w:type="spellEnd"/>
            <w:r w:rsidRPr="008F245C">
              <w:t xml:space="preserve"> en met positief resultaat getest kan worden?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1d Is de voorgestelde opstellingstekening en afmeting van de ruimte geschikt voor de realisatie van de gelijkrichterstations?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1e.Is de specificatie voor u voldoende duidelijk om enkele vooraf gespecificeerde typische configuraties (</w:t>
            </w:r>
            <w:proofErr w:type="spellStart"/>
            <w:r w:rsidRPr="008F245C">
              <w:t>typicals</w:t>
            </w:r>
            <w:proofErr w:type="spellEnd"/>
            <w:r w:rsidRPr="008F245C">
              <w:t>) goed gespecificeerd af te kunnen prijzen?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 xml:space="preserve">1f.In de </w:t>
            </w:r>
            <w:proofErr w:type="spellStart"/>
            <w:r w:rsidRPr="008F245C">
              <w:t>typicals</w:t>
            </w:r>
            <w:proofErr w:type="spellEnd"/>
            <w:r w:rsidRPr="008F245C">
              <w:t xml:space="preserve"> zijn de </w:t>
            </w:r>
            <w:proofErr w:type="spellStart"/>
            <w:r w:rsidRPr="008F245C">
              <w:t>mandatorial</w:t>
            </w:r>
            <w:proofErr w:type="spellEnd"/>
            <w:r w:rsidRPr="008F245C">
              <w:t xml:space="preserve"> eisen uit de IEC61850 2.0 opgenomen. Verwacht u dat deze voorwaarden door u nagekomen kunnen worden?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1gBent u bereid om, ook indien de installatie van de apparatuur door een derde partij gebeurt, garant te staan voor de goede werking van de configuratie, waarbij inbedrijfstelling en testen door u of onder uw verantwoordelijkheid worden uitgevoerd?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1h. Heeft u nog andere opmerkingen, suggesties of verbetervoorstellen met betrekking tot de specificatie?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8520" w:type="dxa"/>
            <w:gridSpan w:val="2"/>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b/>
                <w:bCs/>
                <w:sz w:val="24"/>
                <w:szCs w:val="24"/>
              </w:rPr>
            </w:pPr>
            <w:r w:rsidRPr="008F245C">
              <w:rPr>
                <w:b/>
                <w:bCs/>
                <w:sz w:val="24"/>
                <w:szCs w:val="24"/>
              </w:rPr>
              <w:t>2.Vragen met betrekking tot de opsplitsing van deze opdracht in werkpakketten </w:t>
            </w:r>
          </w:p>
          <w:p w:rsidR="008F245C" w:rsidRPr="008F245C" w:rsidRDefault="008F245C" w:rsidP="008F245C">
            <w:pPr>
              <w:spacing w:line="240" w:lineRule="auto"/>
              <w:textAlignment w:val="baseline"/>
              <w:rPr>
                <w:rFonts w:ascii="Times New Roman" w:hAnsi="Times New Roman"/>
                <w:sz w:val="24"/>
                <w:szCs w:val="24"/>
              </w:rPr>
            </w:pPr>
            <w:proofErr w:type="spellStart"/>
            <w:r w:rsidRPr="008F245C">
              <w:lastRenderedPageBreak/>
              <w:t>MeT</w:t>
            </w:r>
            <w:proofErr w:type="spellEnd"/>
            <w:r w:rsidRPr="008F245C">
              <w:t xml:space="preserve"> en GVB zien een aantal mogelijkheden om deze opdracht al dan niet in werkpakketten op te splitsen en in de markt te zetten. Wij zullen deze mogelijkheden hieronder kort uiteen zetten: </w:t>
            </w:r>
          </w:p>
          <w:p w:rsidR="008F245C" w:rsidRPr="008F245C" w:rsidRDefault="008F245C" w:rsidP="008F245C">
            <w:pPr>
              <w:spacing w:line="240" w:lineRule="auto"/>
              <w:textAlignment w:val="baseline"/>
              <w:rPr>
                <w:rFonts w:ascii="Times New Roman" w:hAnsi="Times New Roman"/>
                <w:sz w:val="24"/>
                <w:szCs w:val="24"/>
              </w:rPr>
            </w:pPr>
            <w:r w:rsidRPr="008F245C">
              <w:t> </w:t>
            </w:r>
          </w:p>
          <w:p w:rsidR="008F245C" w:rsidRPr="008F245C" w:rsidRDefault="008F245C" w:rsidP="008F245C">
            <w:pPr>
              <w:spacing w:line="240" w:lineRule="auto"/>
              <w:ind w:left="840" w:hanging="840"/>
              <w:textAlignment w:val="baseline"/>
              <w:rPr>
                <w:rFonts w:ascii="Times New Roman" w:hAnsi="Times New Roman"/>
                <w:sz w:val="24"/>
                <w:szCs w:val="24"/>
              </w:rPr>
            </w:pPr>
            <w:r w:rsidRPr="008F245C">
              <w:rPr>
                <w:b/>
                <w:bCs/>
              </w:rPr>
              <w:t>Optie 1</w:t>
            </w:r>
            <w:r w:rsidRPr="008F245C">
              <w:t>:Totaal werkpakket bestaande uit het gecombineerd binnen 1 contract uitvoeren van: </w:t>
            </w:r>
          </w:p>
          <w:p w:rsidR="008F245C" w:rsidRPr="008F245C" w:rsidRDefault="008F245C" w:rsidP="008F245C">
            <w:pPr>
              <w:numPr>
                <w:ilvl w:val="0"/>
                <w:numId w:val="27"/>
              </w:numPr>
              <w:spacing w:line="240" w:lineRule="auto"/>
              <w:ind w:left="855" w:firstLine="0"/>
              <w:textAlignment w:val="baseline"/>
            </w:pPr>
            <w:r w:rsidRPr="008F245C">
              <w:t>Het ontwerpen en leveren van tractievoedingscomponenten (</w:t>
            </w:r>
            <w:proofErr w:type="spellStart"/>
            <w:r w:rsidRPr="008F245C">
              <w:t>middenspanningverdeler</w:t>
            </w:r>
            <w:proofErr w:type="spellEnd"/>
            <w:r w:rsidRPr="008F245C">
              <w:t xml:space="preserve">, tractietrafo, gelijkrichter, </w:t>
            </w:r>
            <w:proofErr w:type="spellStart"/>
            <w:r w:rsidRPr="008F245C">
              <w:t>gelijkstroomverdeelinrichting</w:t>
            </w:r>
            <w:proofErr w:type="spellEnd"/>
            <w:r w:rsidRPr="008F245C">
              <w:t xml:space="preserve">, inrichting voor het </w:t>
            </w:r>
            <w:proofErr w:type="spellStart"/>
            <w:r w:rsidRPr="008F245C">
              <w:t>terugleveren</w:t>
            </w:r>
            <w:proofErr w:type="spellEnd"/>
            <w:r w:rsidRPr="008F245C">
              <w:t xml:space="preserve"> aan het net of het opslaan van de remenergie uit de metro’s (indien van toepassing), interne bekabeling, schakel-, beveiligings- en besturingsapparatuur) en het installeren van de tractievoedingscomponenten. </w:t>
            </w:r>
          </w:p>
          <w:p w:rsidR="008F245C" w:rsidRPr="008F245C" w:rsidRDefault="008F245C" w:rsidP="008F245C">
            <w:pPr>
              <w:spacing w:line="240" w:lineRule="auto"/>
              <w:ind w:left="840" w:firstLine="420"/>
              <w:textAlignment w:val="baseline"/>
              <w:rPr>
                <w:rFonts w:ascii="Times New Roman" w:hAnsi="Times New Roman"/>
                <w:sz w:val="24"/>
                <w:szCs w:val="24"/>
              </w:rPr>
            </w:pPr>
            <w:r w:rsidRPr="008F245C">
              <w:t>Inclusief de civiele werkzaamheden (bouwen behuizing en leggen voedingskabels). </w:t>
            </w:r>
          </w:p>
          <w:p w:rsidR="008F245C" w:rsidRPr="008F245C" w:rsidRDefault="008F245C" w:rsidP="008F245C">
            <w:pPr>
              <w:spacing w:line="240" w:lineRule="auto"/>
              <w:ind w:left="840"/>
              <w:textAlignment w:val="baseline"/>
              <w:rPr>
                <w:rFonts w:ascii="Times New Roman" w:hAnsi="Times New Roman"/>
                <w:sz w:val="24"/>
                <w:szCs w:val="24"/>
              </w:rPr>
            </w:pPr>
            <w:r w:rsidRPr="008F245C">
              <w:t xml:space="preserve">Opdrachtnemer is integraal verantwoordelijk voor het realiseren, </w:t>
            </w:r>
            <w:proofErr w:type="spellStart"/>
            <w:r w:rsidRPr="008F245C">
              <w:t>inbedrijfnemen</w:t>
            </w:r>
            <w:proofErr w:type="spellEnd"/>
            <w:r w:rsidRPr="008F245C">
              <w:t xml:space="preserve"> en testen van de gelijkrichterstations.. </w:t>
            </w:r>
          </w:p>
          <w:p w:rsidR="008F245C" w:rsidRPr="008F245C" w:rsidRDefault="008F245C" w:rsidP="008F245C">
            <w:pPr>
              <w:spacing w:line="240" w:lineRule="auto"/>
              <w:ind w:left="2115"/>
              <w:textAlignment w:val="baseline"/>
              <w:rPr>
                <w:rFonts w:ascii="Times New Roman" w:hAnsi="Times New Roman"/>
                <w:sz w:val="24"/>
                <w:szCs w:val="24"/>
              </w:rPr>
            </w:pP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rPr>
                <w:b/>
                <w:bCs/>
              </w:rPr>
              <w:t>Optie 2</w:t>
            </w:r>
            <w:r w:rsidRPr="008F245C">
              <w:t>: 2 werkpakketten bestaande uit het binnen 2 contracten uitvoeren van: </w:t>
            </w:r>
          </w:p>
          <w:p w:rsidR="008F245C" w:rsidRPr="008F245C" w:rsidRDefault="008F245C" w:rsidP="008F245C">
            <w:pPr>
              <w:numPr>
                <w:ilvl w:val="0"/>
                <w:numId w:val="28"/>
              </w:numPr>
              <w:spacing w:line="240" w:lineRule="auto"/>
              <w:ind w:left="855" w:firstLine="0"/>
              <w:textAlignment w:val="baseline"/>
            </w:pPr>
            <w:r w:rsidRPr="008F245C">
              <w:t>Het ontwerpen en leveren van tractievoedingscomponenten (</w:t>
            </w:r>
            <w:proofErr w:type="spellStart"/>
            <w:r w:rsidRPr="008F245C">
              <w:t>middenspanningverdeler</w:t>
            </w:r>
            <w:proofErr w:type="spellEnd"/>
            <w:r w:rsidRPr="008F245C">
              <w:t xml:space="preserve">, tractietrafo, gelijkrichter, </w:t>
            </w:r>
            <w:proofErr w:type="spellStart"/>
            <w:r w:rsidRPr="008F245C">
              <w:t>gelijkstroomverdeelinrichting</w:t>
            </w:r>
            <w:proofErr w:type="spellEnd"/>
            <w:r w:rsidRPr="008F245C">
              <w:t xml:space="preserve">, inrichting voor het </w:t>
            </w:r>
            <w:proofErr w:type="spellStart"/>
            <w:r w:rsidRPr="008F245C">
              <w:t>terugleveren</w:t>
            </w:r>
            <w:proofErr w:type="spellEnd"/>
            <w:r w:rsidRPr="008F245C">
              <w:t xml:space="preserve"> aan het net of het opslaan van de remenergie uit de metro’s (indien van toepassing), interne bekabeling, schakel-, beveiligings- en besturingsapparatuur) inclusief het installeren van de tractievoedingscomponenten, </w:t>
            </w:r>
            <w:proofErr w:type="spellStart"/>
            <w:r w:rsidRPr="008F245C">
              <w:t>inbedrijfnemen</w:t>
            </w:r>
            <w:proofErr w:type="spellEnd"/>
            <w:r w:rsidRPr="008F245C">
              <w:t xml:space="preserve"> en testen.  </w:t>
            </w:r>
          </w:p>
          <w:p w:rsidR="008F245C" w:rsidRPr="008F245C" w:rsidRDefault="008F245C" w:rsidP="008F245C">
            <w:pPr>
              <w:numPr>
                <w:ilvl w:val="0"/>
                <w:numId w:val="29"/>
              </w:numPr>
              <w:spacing w:line="240" w:lineRule="auto"/>
              <w:ind w:left="855" w:firstLine="0"/>
              <w:textAlignment w:val="baseline"/>
            </w:pPr>
            <w:r w:rsidRPr="008F245C">
              <w:t>Civiele werkzaamheden (bouwen behuizing en leggen voedingskabels); </w:t>
            </w:r>
          </w:p>
          <w:p w:rsidR="008F245C" w:rsidRPr="008F245C" w:rsidRDefault="008F245C" w:rsidP="008F245C">
            <w:pPr>
              <w:spacing w:line="240" w:lineRule="auto"/>
              <w:ind w:left="840"/>
              <w:textAlignment w:val="baseline"/>
              <w:rPr>
                <w:rFonts w:ascii="Times New Roman" w:hAnsi="Times New Roman"/>
                <w:sz w:val="24"/>
                <w:szCs w:val="24"/>
              </w:rPr>
            </w:pPr>
            <w:r w:rsidRPr="008F245C">
              <w:t xml:space="preserve">Opdrachtnemer van werkpakket 1 is integraal verantwoordelijk voor het realiseren, </w:t>
            </w:r>
            <w:proofErr w:type="spellStart"/>
            <w:r w:rsidRPr="008F245C">
              <w:t>inbedrijfnemen</w:t>
            </w:r>
            <w:proofErr w:type="spellEnd"/>
            <w:r w:rsidRPr="008F245C">
              <w:t xml:space="preserve"> en testen van de gelijkrichterstations. </w:t>
            </w:r>
          </w:p>
          <w:p w:rsidR="008F245C" w:rsidRPr="008F245C" w:rsidRDefault="008F245C" w:rsidP="008F245C">
            <w:pPr>
              <w:spacing w:line="240" w:lineRule="auto"/>
              <w:ind w:left="1695"/>
              <w:textAlignment w:val="baseline"/>
              <w:rPr>
                <w:rFonts w:ascii="Times New Roman" w:hAnsi="Times New Roman"/>
                <w:sz w:val="24"/>
                <w:szCs w:val="24"/>
              </w:rPr>
            </w:pP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rPr>
                <w:b/>
                <w:bCs/>
              </w:rPr>
              <w:t>Optie 3</w:t>
            </w:r>
            <w:r w:rsidRPr="008F245C">
              <w:t>: 2 werkpakketten bestaande uit het binnen 2 contracten uitvoeren van: </w:t>
            </w:r>
          </w:p>
          <w:p w:rsidR="008F245C" w:rsidRPr="008F245C" w:rsidRDefault="008F245C" w:rsidP="008F245C">
            <w:pPr>
              <w:numPr>
                <w:ilvl w:val="0"/>
                <w:numId w:val="30"/>
              </w:numPr>
              <w:spacing w:line="240" w:lineRule="auto"/>
              <w:ind w:left="855" w:firstLine="0"/>
              <w:textAlignment w:val="baseline"/>
            </w:pPr>
            <w:r w:rsidRPr="008F245C">
              <w:t>Leveren van tractievoedingscomponenten (</w:t>
            </w:r>
            <w:proofErr w:type="spellStart"/>
            <w:r w:rsidRPr="008F245C">
              <w:t>middenspanningverdeler</w:t>
            </w:r>
            <w:proofErr w:type="spellEnd"/>
            <w:r w:rsidRPr="008F245C">
              <w:t xml:space="preserve">, tractietrafo, gelijkrichter, </w:t>
            </w:r>
            <w:proofErr w:type="spellStart"/>
            <w:r w:rsidRPr="008F245C">
              <w:t>gelijkstroomverdeelinrichting</w:t>
            </w:r>
            <w:proofErr w:type="spellEnd"/>
            <w:r w:rsidRPr="008F245C">
              <w:t xml:space="preserve">, inrichting voor het </w:t>
            </w:r>
            <w:proofErr w:type="spellStart"/>
            <w:r w:rsidRPr="008F245C">
              <w:t>terugleveren</w:t>
            </w:r>
            <w:proofErr w:type="spellEnd"/>
            <w:r w:rsidRPr="008F245C">
              <w:t xml:space="preserve"> aan het net of het opslaan van de remenergie uit de metro’s (indien van toepassing), interne bekabeling, schakel-, beveiligings- en besturingsapparatuur)  </w:t>
            </w:r>
          </w:p>
          <w:p w:rsidR="008F245C" w:rsidRPr="008F245C" w:rsidRDefault="008F245C" w:rsidP="008F245C">
            <w:pPr>
              <w:numPr>
                <w:ilvl w:val="0"/>
                <w:numId w:val="31"/>
              </w:numPr>
              <w:spacing w:line="240" w:lineRule="auto"/>
              <w:ind w:left="855" w:firstLine="0"/>
              <w:textAlignment w:val="baseline"/>
            </w:pPr>
            <w:r w:rsidRPr="008F245C">
              <w:t xml:space="preserve">Ontwerpen, installeren en </w:t>
            </w:r>
            <w:proofErr w:type="spellStart"/>
            <w:r w:rsidRPr="008F245C">
              <w:t>inbedrijfnemen</w:t>
            </w:r>
            <w:proofErr w:type="spellEnd"/>
            <w:r w:rsidRPr="008F245C">
              <w:t xml:space="preserve"> en testen van de tractievoedingscomponenten inclusief de civiele werkzaamheden (bouwen behuizing en leggen voedingskabels); </w:t>
            </w:r>
          </w:p>
          <w:p w:rsidR="008F245C" w:rsidRPr="008F245C" w:rsidRDefault="008F245C" w:rsidP="008F245C">
            <w:pPr>
              <w:spacing w:line="240" w:lineRule="auto"/>
              <w:ind w:left="840"/>
              <w:textAlignment w:val="baseline"/>
              <w:rPr>
                <w:rFonts w:ascii="Times New Roman" w:hAnsi="Times New Roman"/>
                <w:sz w:val="24"/>
                <w:szCs w:val="24"/>
              </w:rPr>
            </w:pPr>
            <w:r w:rsidRPr="008F245C">
              <w:t xml:space="preserve">Opdrachtnemer van werkpakket 2 is integraal verantwoordelijk voor het realiseren, </w:t>
            </w:r>
            <w:proofErr w:type="spellStart"/>
            <w:r w:rsidRPr="008F245C">
              <w:t>inbedrijfnemen</w:t>
            </w:r>
            <w:proofErr w:type="spellEnd"/>
            <w:r w:rsidRPr="008F245C">
              <w:t xml:space="preserve"> en testen van de gelijkrichterstations. </w:t>
            </w:r>
          </w:p>
          <w:p w:rsidR="008F245C" w:rsidRPr="008F245C" w:rsidRDefault="008F245C" w:rsidP="008F245C">
            <w:pPr>
              <w:spacing w:line="240" w:lineRule="auto"/>
              <w:ind w:left="840"/>
              <w:textAlignment w:val="baseline"/>
              <w:rPr>
                <w:rFonts w:ascii="Times New Roman" w:hAnsi="Times New Roman"/>
                <w:sz w:val="24"/>
                <w:szCs w:val="24"/>
              </w:rPr>
            </w:pP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lastRenderedPageBreak/>
              <w:t>2a. a.</w:t>
            </w:r>
            <w:r w:rsidRPr="008F245C">
              <w:rPr>
                <w:rFonts w:ascii="Calibri" w:hAnsi="Calibri"/>
                <w:sz w:val="22"/>
                <w:szCs w:val="22"/>
              </w:rPr>
              <w:t> </w:t>
            </w:r>
            <w:r w:rsidRPr="008F245C">
              <w:t>Welke voor en nadelen ziet u ten aanzien van de genoemde opties? </w:t>
            </w:r>
          </w:p>
          <w:p w:rsidR="008F245C" w:rsidRPr="008F245C" w:rsidRDefault="008F245C" w:rsidP="008F245C">
            <w:pPr>
              <w:spacing w:line="240" w:lineRule="auto"/>
              <w:textAlignment w:val="baseline"/>
              <w:rPr>
                <w:rFonts w:ascii="Times New Roman" w:hAnsi="Times New Roman"/>
                <w:sz w:val="24"/>
                <w:szCs w:val="24"/>
              </w:rPr>
            </w:pPr>
            <w:r w:rsidRPr="008F245C">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2b.Wat is voor uw onderneming de best passende en meest aantrekkelijke optie?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2c.Als u andere opties ziet dan de drie hier genoemde verzoeken wij u deze aan te geven.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2d.Als u niet in staat bent alle werkpakketten in te vullen in welke van de werkpakketten bent u geïnteresseerd?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8520" w:type="dxa"/>
            <w:gridSpan w:val="2"/>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b/>
                <w:bCs/>
                <w:sz w:val="24"/>
                <w:szCs w:val="24"/>
              </w:rPr>
            </w:pPr>
            <w:r w:rsidRPr="008F245C">
              <w:rPr>
                <w:b/>
                <w:bCs/>
                <w:sz w:val="24"/>
                <w:szCs w:val="24"/>
              </w:rPr>
              <w:t xml:space="preserve">3.Vragen met betrekking standaardisatie van toe te passen componenten binnen deze opdracht, technische levensduur, </w:t>
            </w:r>
            <w:proofErr w:type="spellStart"/>
            <w:r w:rsidRPr="008F245C">
              <w:rPr>
                <w:b/>
                <w:bCs/>
                <w:sz w:val="24"/>
                <w:szCs w:val="24"/>
              </w:rPr>
              <w:t>nalevertermijnen</w:t>
            </w:r>
            <w:proofErr w:type="spellEnd"/>
            <w:r w:rsidRPr="008F245C">
              <w:rPr>
                <w:b/>
                <w:bCs/>
                <w:sz w:val="24"/>
                <w:szCs w:val="24"/>
              </w:rPr>
              <w:t xml:space="preserve"> en garanties </w:t>
            </w:r>
          </w:p>
          <w:p w:rsidR="008F245C" w:rsidRPr="008F245C" w:rsidRDefault="008F245C" w:rsidP="008F245C">
            <w:pPr>
              <w:spacing w:line="240" w:lineRule="auto"/>
              <w:textAlignment w:val="baseline"/>
              <w:rPr>
                <w:rFonts w:ascii="Times New Roman" w:hAnsi="Times New Roman"/>
                <w:sz w:val="24"/>
                <w:szCs w:val="24"/>
              </w:rPr>
            </w:pPr>
            <w:proofErr w:type="spellStart"/>
            <w:r w:rsidRPr="008F245C">
              <w:t>MeT</w:t>
            </w:r>
            <w:proofErr w:type="spellEnd"/>
            <w:r w:rsidRPr="008F245C">
              <w:t xml:space="preserve"> en GVB willen uit oogpunt van efficiënt beheer een aantal toe te passen componenten standaardiseren.  </w:t>
            </w:r>
          </w:p>
          <w:p w:rsidR="008F245C" w:rsidRPr="008F245C" w:rsidRDefault="008F245C" w:rsidP="008F245C">
            <w:pPr>
              <w:spacing w:line="240" w:lineRule="auto"/>
              <w:textAlignment w:val="baseline"/>
              <w:rPr>
                <w:rFonts w:ascii="Times New Roman" w:hAnsi="Times New Roman"/>
                <w:sz w:val="24"/>
                <w:szCs w:val="24"/>
              </w:rPr>
            </w:pPr>
            <w:r w:rsidRPr="008F245C">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lastRenderedPageBreak/>
              <w:t>3a.</w:t>
            </w:r>
            <w:r w:rsidRPr="008F245C">
              <w:rPr>
                <w:rFonts w:ascii="Arial" w:hAnsi="Arial" w:cs="Arial"/>
              </w:rPr>
              <w:t> </w:t>
            </w:r>
            <w:r w:rsidRPr="008F245C">
              <w:t xml:space="preserve">MET en GVB overwegen vooral de volgende onderdelen te standaardiseren: </w:t>
            </w:r>
            <w:proofErr w:type="spellStart"/>
            <w:r w:rsidRPr="008F245C">
              <w:t>middenspanningverdeler</w:t>
            </w:r>
            <w:proofErr w:type="spellEnd"/>
            <w:r w:rsidRPr="008F245C">
              <w:t xml:space="preserve">, gelijkrichter, </w:t>
            </w:r>
            <w:proofErr w:type="spellStart"/>
            <w:r w:rsidRPr="008F245C">
              <w:t>gelijkstroomverdeelinrichting</w:t>
            </w:r>
            <w:proofErr w:type="spellEnd"/>
            <w:r w:rsidRPr="008F245C">
              <w:t>, schakel-, beveiligings- en besturingsapparatuur. Voor deze onderdelen willen MET en GVB in het te doorlopen aanbestedingstraject inkoopafspraken maken voor standaard onderdelen van een vast fabricaat en die gedurende de gehele looptijd van de overeenkomst (na)geleverd kunnen worden. De herkomst en fabricaat van de tractietrafo en interne en externe bekabeling zouden per deelproject kunnen wisselen mits deze maar aan gestelde specificaties voldoen. Wat is uw mening over deze aanpak of heeft u voorstellen voor een alternatieve aanpak die ook de doelstellingen m.b.t. standaardisatie en efficiënt beheer kunnen helpen realiseren?</w:t>
            </w:r>
            <w:r w:rsidRPr="008F245C">
              <w:rPr>
                <w:rFonts w:ascii="Arial" w:hAnsi="Arial" w:cs="Arial"/>
              </w:rPr>
              <w:t> </w:t>
            </w:r>
            <w:r w:rsidRPr="008F245C">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3b.Wat is naar uw mening de te verwachten technische levensduur van de volgende onderdelen:</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i.</w:t>
            </w:r>
            <w:r w:rsidRPr="008F245C">
              <w:rPr>
                <w:rFonts w:ascii="Arial" w:hAnsi="Arial" w:cs="Arial"/>
              </w:rPr>
              <w:t> </w:t>
            </w:r>
            <w:proofErr w:type="spellStart"/>
            <w:r w:rsidRPr="008F245C">
              <w:t>Middenspanningverdeler</w:t>
            </w:r>
            <w:proofErr w:type="spellEnd"/>
            <w:r w:rsidRPr="008F245C">
              <w:rPr>
                <w:rFonts w:ascii="Arial" w:hAnsi="Arial" w:cs="Arial"/>
              </w:rPr>
              <w:t>  </w:t>
            </w:r>
          </w:p>
          <w:p w:rsidR="008F245C" w:rsidRPr="008F245C" w:rsidRDefault="008F245C" w:rsidP="008F245C">
            <w:pPr>
              <w:spacing w:line="240" w:lineRule="auto"/>
              <w:textAlignment w:val="baseline"/>
              <w:rPr>
                <w:rFonts w:ascii="Times New Roman" w:hAnsi="Times New Roman"/>
                <w:sz w:val="24"/>
                <w:szCs w:val="24"/>
              </w:rPr>
            </w:pPr>
            <w:r w:rsidRPr="008F245C">
              <w:t>ii.</w:t>
            </w:r>
            <w:r w:rsidRPr="008F245C">
              <w:rPr>
                <w:rFonts w:ascii="Arial" w:hAnsi="Arial" w:cs="Arial"/>
              </w:rPr>
              <w:t> </w:t>
            </w:r>
            <w:r w:rsidRPr="008F245C">
              <w:t>Tractietrafo</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iii.</w:t>
            </w:r>
            <w:r w:rsidRPr="008F245C">
              <w:rPr>
                <w:rFonts w:ascii="Arial" w:hAnsi="Arial" w:cs="Arial"/>
              </w:rPr>
              <w:t> </w:t>
            </w:r>
            <w:r w:rsidRPr="008F245C">
              <w:t>Gelijkrichter</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iv.</w:t>
            </w:r>
            <w:r w:rsidRPr="008F245C">
              <w:rPr>
                <w:rFonts w:ascii="Arial" w:hAnsi="Arial" w:cs="Arial"/>
              </w:rPr>
              <w:t> </w:t>
            </w:r>
            <w:proofErr w:type="spellStart"/>
            <w:r w:rsidRPr="008F245C">
              <w:t>Gelijkstroomverdeelinrichting</w:t>
            </w:r>
            <w:proofErr w:type="spellEnd"/>
            <w:r w:rsidRPr="008F245C">
              <w:rPr>
                <w:rFonts w:ascii="Arial" w:hAnsi="Arial" w:cs="Arial"/>
              </w:rPr>
              <w:t>  </w:t>
            </w:r>
          </w:p>
          <w:p w:rsidR="008F245C" w:rsidRPr="008F245C" w:rsidRDefault="008F245C" w:rsidP="008F245C">
            <w:pPr>
              <w:spacing w:line="240" w:lineRule="auto"/>
              <w:textAlignment w:val="baseline"/>
              <w:rPr>
                <w:rFonts w:ascii="Times New Roman" w:hAnsi="Times New Roman"/>
                <w:sz w:val="24"/>
                <w:szCs w:val="24"/>
              </w:rPr>
            </w:pPr>
            <w:r w:rsidRPr="008F245C">
              <w:t>v.</w:t>
            </w:r>
            <w:r w:rsidRPr="008F245C">
              <w:rPr>
                <w:rFonts w:ascii="Arial" w:hAnsi="Arial" w:cs="Arial"/>
              </w:rPr>
              <w:t> </w:t>
            </w:r>
            <w:r w:rsidRPr="008F245C">
              <w:t>Schakelapparatuur</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vi.</w:t>
            </w:r>
            <w:r w:rsidRPr="008F245C">
              <w:rPr>
                <w:rFonts w:ascii="Arial" w:hAnsi="Arial" w:cs="Arial"/>
              </w:rPr>
              <w:t> </w:t>
            </w:r>
            <w:r w:rsidRPr="008F245C">
              <w:t>Beveiligings- en besturingsapparatuur</w:t>
            </w:r>
            <w:r w:rsidRPr="008F245C">
              <w:rPr>
                <w:rFonts w:ascii="Arial" w:hAnsi="Arial" w:cs="Arial"/>
              </w:rPr>
              <w:t>  </w:t>
            </w:r>
          </w:p>
          <w:p w:rsidR="008F245C" w:rsidRPr="008F245C" w:rsidRDefault="008F245C" w:rsidP="008F245C">
            <w:pPr>
              <w:spacing w:line="240" w:lineRule="auto"/>
              <w:textAlignment w:val="baseline"/>
              <w:rPr>
                <w:rFonts w:ascii="Times New Roman" w:hAnsi="Times New Roman"/>
                <w:sz w:val="24"/>
                <w:szCs w:val="24"/>
              </w:rPr>
            </w:pPr>
            <w:r w:rsidRPr="008F245C">
              <w:t>vii.</w:t>
            </w:r>
            <w:r w:rsidRPr="008F245C">
              <w:rPr>
                <w:rFonts w:ascii="Arial" w:hAnsi="Arial" w:cs="Arial"/>
              </w:rPr>
              <w:t> </w:t>
            </w:r>
            <w:r w:rsidRPr="008F245C">
              <w:t>Interne bekabeling</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viii.</w:t>
            </w:r>
            <w:r w:rsidRPr="008F245C">
              <w:rPr>
                <w:rFonts w:ascii="Arial" w:hAnsi="Arial" w:cs="Arial"/>
              </w:rPr>
              <w:t> </w:t>
            </w:r>
            <w:r w:rsidRPr="008F245C">
              <w:t>Externe bekabeling</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3c.</w:t>
            </w:r>
            <w:r w:rsidRPr="008F245C">
              <w:rPr>
                <w:rFonts w:ascii="Arial" w:hAnsi="Arial" w:cs="Arial"/>
              </w:rPr>
              <w:t> </w:t>
            </w:r>
            <w:r w:rsidRPr="008F245C">
              <w:t>MET en GVB willen gedurende een zolang mogelijk termijn onderdelen kunnen bestellen. Wat is naar uw mening een realistische maximale termijn voor het naleveren van reservedelen voor de volgende onderdelen:</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i.</w:t>
            </w:r>
            <w:r w:rsidRPr="008F245C">
              <w:rPr>
                <w:rFonts w:ascii="Arial" w:hAnsi="Arial" w:cs="Arial"/>
              </w:rPr>
              <w:t> </w:t>
            </w:r>
            <w:proofErr w:type="spellStart"/>
            <w:r w:rsidRPr="008F245C">
              <w:t>Middenspanningverdeler</w:t>
            </w:r>
            <w:proofErr w:type="spellEnd"/>
            <w:r w:rsidRPr="008F245C">
              <w:rPr>
                <w:rFonts w:ascii="Arial" w:hAnsi="Arial" w:cs="Arial"/>
              </w:rPr>
              <w:t>  </w:t>
            </w:r>
          </w:p>
          <w:p w:rsidR="008F245C" w:rsidRPr="008F245C" w:rsidRDefault="008F245C" w:rsidP="008F245C">
            <w:pPr>
              <w:spacing w:line="240" w:lineRule="auto"/>
              <w:textAlignment w:val="baseline"/>
              <w:rPr>
                <w:rFonts w:ascii="Times New Roman" w:hAnsi="Times New Roman"/>
                <w:sz w:val="24"/>
                <w:szCs w:val="24"/>
              </w:rPr>
            </w:pPr>
            <w:r w:rsidRPr="008F245C">
              <w:t>ii.</w:t>
            </w:r>
            <w:r w:rsidRPr="008F245C">
              <w:rPr>
                <w:rFonts w:ascii="Arial" w:hAnsi="Arial" w:cs="Arial"/>
              </w:rPr>
              <w:t> </w:t>
            </w:r>
            <w:r w:rsidRPr="008F245C">
              <w:t>Tractietrafo</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iii.</w:t>
            </w:r>
            <w:r w:rsidRPr="008F245C">
              <w:rPr>
                <w:rFonts w:ascii="Arial" w:hAnsi="Arial" w:cs="Arial"/>
              </w:rPr>
              <w:t> </w:t>
            </w:r>
            <w:r w:rsidRPr="008F245C">
              <w:t>Gelijkrichter</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iv.</w:t>
            </w:r>
            <w:r w:rsidRPr="008F245C">
              <w:rPr>
                <w:rFonts w:ascii="Arial" w:hAnsi="Arial" w:cs="Arial"/>
              </w:rPr>
              <w:t> </w:t>
            </w:r>
            <w:proofErr w:type="spellStart"/>
            <w:r w:rsidRPr="008F245C">
              <w:t>Gelijkstroomverdeelinrichting</w:t>
            </w:r>
            <w:proofErr w:type="spellEnd"/>
            <w:r w:rsidRPr="008F245C">
              <w:rPr>
                <w:rFonts w:ascii="Arial" w:hAnsi="Arial" w:cs="Arial"/>
              </w:rPr>
              <w:t>  </w:t>
            </w:r>
          </w:p>
          <w:p w:rsidR="008F245C" w:rsidRPr="008F245C" w:rsidRDefault="008F245C" w:rsidP="008F245C">
            <w:pPr>
              <w:spacing w:line="240" w:lineRule="auto"/>
              <w:textAlignment w:val="baseline"/>
              <w:rPr>
                <w:rFonts w:ascii="Times New Roman" w:hAnsi="Times New Roman"/>
                <w:sz w:val="24"/>
                <w:szCs w:val="24"/>
              </w:rPr>
            </w:pPr>
            <w:r w:rsidRPr="008F245C">
              <w:t>v.</w:t>
            </w:r>
            <w:r w:rsidRPr="008F245C">
              <w:rPr>
                <w:rFonts w:ascii="Arial" w:hAnsi="Arial" w:cs="Arial"/>
              </w:rPr>
              <w:t> </w:t>
            </w:r>
            <w:r w:rsidRPr="008F245C">
              <w:t>Schakelapparatuur</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vi.</w:t>
            </w:r>
            <w:r w:rsidRPr="008F245C">
              <w:rPr>
                <w:rFonts w:ascii="Arial" w:hAnsi="Arial" w:cs="Arial"/>
              </w:rPr>
              <w:t> </w:t>
            </w:r>
            <w:r w:rsidRPr="008F245C">
              <w:t>Beveiligings- en besturingsapparatuur</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3d.</w:t>
            </w:r>
            <w:r w:rsidRPr="008F245C">
              <w:rPr>
                <w:rFonts w:ascii="Arial" w:hAnsi="Arial" w:cs="Arial"/>
              </w:rPr>
              <w:t> </w:t>
            </w:r>
            <w:r w:rsidRPr="008F245C">
              <w:t>Wat zijn naar uw mening in markt gebruikelijke garantietermijnen voor de volgende onderdelen:</w:t>
            </w:r>
            <w:r w:rsidRPr="008F245C">
              <w:rPr>
                <w:rFonts w:ascii="Arial" w:hAnsi="Arial" w:cs="Arial"/>
              </w:rPr>
              <w:t xml:space="preserve">   </w:t>
            </w:r>
          </w:p>
          <w:p w:rsidR="008F245C" w:rsidRPr="008F245C" w:rsidRDefault="008F245C" w:rsidP="008F245C">
            <w:pPr>
              <w:spacing w:line="240" w:lineRule="auto"/>
              <w:textAlignment w:val="baseline"/>
              <w:rPr>
                <w:rFonts w:ascii="Times New Roman" w:hAnsi="Times New Roman"/>
                <w:sz w:val="24"/>
                <w:szCs w:val="24"/>
              </w:rPr>
            </w:pPr>
            <w:r w:rsidRPr="008F245C">
              <w:t xml:space="preserve">i. </w:t>
            </w:r>
            <w:proofErr w:type="spellStart"/>
            <w:r w:rsidRPr="008F245C">
              <w:t>Middenspanningverdeler</w:t>
            </w:r>
            <w:proofErr w:type="spellEnd"/>
            <w:r w:rsidRPr="008F245C">
              <w:rPr>
                <w:rFonts w:ascii="Arial" w:hAnsi="Arial" w:cs="Arial"/>
              </w:rPr>
              <w:t>  </w:t>
            </w:r>
          </w:p>
          <w:p w:rsidR="008F245C" w:rsidRPr="008F245C" w:rsidRDefault="008F245C" w:rsidP="008F245C">
            <w:pPr>
              <w:spacing w:line="240" w:lineRule="auto"/>
              <w:textAlignment w:val="baseline"/>
              <w:rPr>
                <w:rFonts w:ascii="Times New Roman" w:hAnsi="Times New Roman"/>
                <w:sz w:val="24"/>
                <w:szCs w:val="24"/>
              </w:rPr>
            </w:pPr>
            <w:r w:rsidRPr="008F245C">
              <w:t>ii.</w:t>
            </w:r>
            <w:r w:rsidRPr="008F245C">
              <w:rPr>
                <w:rFonts w:ascii="Arial" w:hAnsi="Arial" w:cs="Arial"/>
              </w:rPr>
              <w:t> </w:t>
            </w:r>
            <w:r w:rsidRPr="008F245C">
              <w:t>Tractietrafo</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iii.</w:t>
            </w:r>
            <w:r w:rsidRPr="008F245C">
              <w:rPr>
                <w:rFonts w:ascii="Arial" w:hAnsi="Arial" w:cs="Arial"/>
              </w:rPr>
              <w:t> </w:t>
            </w:r>
            <w:r w:rsidRPr="008F245C">
              <w:t>Gelijkrichter</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iv.</w:t>
            </w:r>
            <w:r w:rsidRPr="008F245C">
              <w:rPr>
                <w:rFonts w:ascii="Arial" w:hAnsi="Arial" w:cs="Arial"/>
              </w:rPr>
              <w:t> </w:t>
            </w:r>
            <w:proofErr w:type="spellStart"/>
            <w:r w:rsidRPr="008F245C">
              <w:t>Gelijkstroomverdeelinrichting</w:t>
            </w:r>
            <w:proofErr w:type="spellEnd"/>
            <w:r w:rsidRPr="008F245C">
              <w:rPr>
                <w:rFonts w:ascii="Arial" w:hAnsi="Arial" w:cs="Arial"/>
              </w:rPr>
              <w:t>  </w:t>
            </w:r>
          </w:p>
          <w:p w:rsidR="008F245C" w:rsidRPr="008F245C" w:rsidRDefault="008F245C" w:rsidP="008F245C">
            <w:pPr>
              <w:spacing w:line="240" w:lineRule="auto"/>
              <w:textAlignment w:val="baseline"/>
              <w:rPr>
                <w:rFonts w:ascii="Times New Roman" w:hAnsi="Times New Roman"/>
                <w:sz w:val="24"/>
                <w:szCs w:val="24"/>
              </w:rPr>
            </w:pPr>
            <w:r w:rsidRPr="008F245C">
              <w:t>v.</w:t>
            </w:r>
            <w:r w:rsidRPr="008F245C">
              <w:rPr>
                <w:rFonts w:ascii="Arial" w:hAnsi="Arial" w:cs="Arial"/>
              </w:rPr>
              <w:t> </w:t>
            </w:r>
            <w:r w:rsidRPr="008F245C">
              <w:t>Schakelapparatuur</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vi.</w:t>
            </w:r>
            <w:r w:rsidRPr="008F245C">
              <w:rPr>
                <w:rFonts w:ascii="Arial" w:hAnsi="Arial" w:cs="Arial"/>
              </w:rPr>
              <w:t> </w:t>
            </w:r>
            <w:r w:rsidRPr="008F245C">
              <w:t>Beveiligings- en besturingsapparatuur</w:t>
            </w:r>
            <w:r w:rsidRPr="008F245C">
              <w:rPr>
                <w:rFonts w:ascii="Arial" w:hAnsi="Arial" w:cs="Arial"/>
              </w:rPr>
              <w:t> </w:t>
            </w:r>
            <w:r w:rsidRPr="008F245C">
              <w:t> </w:t>
            </w:r>
          </w:p>
          <w:p w:rsidR="008F245C" w:rsidRPr="008F245C" w:rsidRDefault="008F245C" w:rsidP="008F245C">
            <w:pPr>
              <w:spacing w:line="240" w:lineRule="auto"/>
              <w:textAlignment w:val="baseline"/>
              <w:rPr>
                <w:rFonts w:ascii="Times New Roman" w:hAnsi="Times New Roman"/>
                <w:sz w:val="24"/>
                <w:szCs w:val="24"/>
              </w:rPr>
            </w:pPr>
            <w:r w:rsidRPr="008F245C">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8520" w:type="dxa"/>
            <w:gridSpan w:val="2"/>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b/>
                <w:bCs/>
              </w:rPr>
              <w:t>4. Vragen met betrekking tot belangstelling van uw onderneming voor deze opdracht</w:t>
            </w:r>
            <w:r w:rsidRPr="008F245C">
              <w:rPr>
                <w:rFonts w:ascii="Arial" w:hAnsi="Arial" w:cs="Arial"/>
                <w:b/>
                <w:bCs/>
              </w:rPr>
              <w:t> </w:t>
            </w:r>
            <w:r w:rsidRPr="008F245C">
              <w:rPr>
                <w:rFonts w:ascii="Arial" w:hAnsi="Arial" w:cs="Arial"/>
              </w:rPr>
              <w:t> </w:t>
            </w:r>
          </w:p>
          <w:p w:rsidR="008F245C" w:rsidRPr="008F245C" w:rsidRDefault="008F245C" w:rsidP="008F245C">
            <w:pPr>
              <w:spacing w:line="240" w:lineRule="auto"/>
              <w:textAlignment w:val="baseline"/>
              <w:rPr>
                <w:rFonts w:ascii="Times New Roman" w:hAnsi="Times New Roman"/>
                <w:sz w:val="24"/>
                <w:szCs w:val="24"/>
              </w:rPr>
            </w:pP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4a.</w:t>
            </w:r>
            <w:r w:rsidRPr="008F245C">
              <w:rPr>
                <w:rFonts w:ascii="Arial" w:hAnsi="Arial" w:cs="Arial"/>
              </w:rPr>
              <w:t> </w:t>
            </w:r>
            <w:r w:rsidRPr="008F245C">
              <w:t xml:space="preserve">Is uw onderneming geïnteresseerd om deze </w:t>
            </w:r>
            <w:r w:rsidRPr="008F245C">
              <w:lastRenderedPageBreak/>
              <w:t>opdracht te verwerven?</w:t>
            </w:r>
            <w:r w:rsidRPr="008F245C">
              <w:rPr>
                <w:rFonts w:ascii="Arial" w:hAnsi="Arial" w:cs="Arial"/>
              </w:rPr>
              <w:t> </w:t>
            </w:r>
            <w:r w:rsidRPr="008F245C">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lastRenderedPageBreak/>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lastRenderedPageBreak/>
              <w:t>4b.</w:t>
            </w:r>
            <w:r w:rsidRPr="008F245C">
              <w:rPr>
                <w:rFonts w:ascii="Arial" w:hAnsi="Arial" w:cs="Arial"/>
              </w:rPr>
              <w:t> </w:t>
            </w:r>
            <w:r w:rsidRPr="008F245C">
              <w:t>Als het antwoord op vraag 4a ja is: bent u in staat zelfstandig deze opdracht uit te voeren of bent u voornemens deze opdracht met onderaannemers en/of in combinatie uit te voeren? Welke delen van de opdracht laat u door een derde uitvoeren of met wat voor soort ondernemingen gaat u een combinatie aan?</w:t>
            </w:r>
            <w:r w:rsidRPr="008F245C">
              <w:rPr>
                <w:rFonts w:ascii="Arial" w:hAnsi="Arial" w:cs="Arial"/>
              </w:rPr>
              <w:t> </w:t>
            </w:r>
            <w:r w:rsidRPr="008F245C">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r w:rsidR="008F245C" w:rsidRPr="008F245C" w:rsidTr="008F245C">
        <w:tc>
          <w:tcPr>
            <w:tcW w:w="4530" w:type="dxa"/>
            <w:tcBorders>
              <w:top w:val="nil"/>
              <w:left w:val="single" w:sz="6" w:space="0" w:color="auto"/>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t>4c.</w:t>
            </w:r>
            <w:r w:rsidRPr="008F245C">
              <w:rPr>
                <w:rFonts w:ascii="Arial" w:hAnsi="Arial" w:cs="Arial"/>
              </w:rPr>
              <w:t> </w:t>
            </w:r>
            <w:r w:rsidRPr="008F245C">
              <w:t>Als het antwoord op vraag 4a nee is kunt u dan aangeven waarom u geen belangstelling voor deze opdracht heeft? Kunnen MET en GVB deze opdracht eventueel op een andere manier in de markt te zetten waardoor deze wel interessant wordt voor uw onderneming? Zo ja welke manier heeft uw voorkeur?</w:t>
            </w:r>
            <w:r w:rsidRPr="008F245C">
              <w:rPr>
                <w:rFonts w:ascii="Arial" w:hAnsi="Arial" w:cs="Arial"/>
              </w:rPr>
              <w:t> </w:t>
            </w:r>
            <w:r w:rsidRPr="008F245C">
              <w:t> </w:t>
            </w:r>
          </w:p>
        </w:tc>
        <w:tc>
          <w:tcPr>
            <w:tcW w:w="3990" w:type="dxa"/>
            <w:tcBorders>
              <w:top w:val="nil"/>
              <w:left w:val="nil"/>
              <w:bottom w:val="single" w:sz="6" w:space="0" w:color="auto"/>
              <w:right w:val="single" w:sz="6" w:space="0" w:color="auto"/>
            </w:tcBorders>
            <w:shd w:val="clear" w:color="auto" w:fill="auto"/>
            <w:hideMark/>
          </w:tcPr>
          <w:p w:rsidR="008F245C" w:rsidRPr="008F245C" w:rsidRDefault="008F245C" w:rsidP="008F245C">
            <w:pPr>
              <w:spacing w:line="240" w:lineRule="auto"/>
              <w:textAlignment w:val="baseline"/>
              <w:rPr>
                <w:rFonts w:ascii="Times New Roman" w:hAnsi="Times New Roman"/>
                <w:sz w:val="24"/>
                <w:szCs w:val="24"/>
              </w:rPr>
            </w:pPr>
            <w:r w:rsidRPr="008F245C">
              <w:rPr>
                <w:i/>
                <w:iCs/>
              </w:rPr>
              <w:t>Antwoord:</w:t>
            </w:r>
            <w:r w:rsidRPr="008F245C">
              <w:rPr>
                <w:rFonts w:ascii="Arial" w:hAnsi="Arial" w:cs="Arial"/>
              </w:rPr>
              <w:t>  </w:t>
            </w:r>
          </w:p>
        </w:tc>
      </w:tr>
    </w:tbl>
    <w:p w:rsidR="008F245C" w:rsidRPr="008F245C" w:rsidRDefault="008F245C" w:rsidP="008F245C">
      <w:pPr>
        <w:spacing w:line="240" w:lineRule="auto"/>
        <w:textAlignment w:val="baseline"/>
        <w:rPr>
          <w:rFonts w:ascii="Times New Roman" w:hAnsi="Times New Roman"/>
          <w:sz w:val="24"/>
          <w:szCs w:val="24"/>
        </w:rPr>
      </w:pPr>
      <w:r w:rsidRPr="008F245C">
        <w:t> </w:t>
      </w:r>
    </w:p>
    <w:p w:rsidR="00E91185" w:rsidRDefault="00E91185" w:rsidP="008F245C">
      <w:pPr>
        <w:pStyle w:val="paragraph"/>
        <w:textAlignment w:val="baseline"/>
      </w:pPr>
    </w:p>
    <w:sectPr w:rsidR="00E91185"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D87"/>
    <w:multiLevelType w:val="multilevel"/>
    <w:tmpl w:val="09E03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1C227717"/>
    <w:multiLevelType w:val="multilevel"/>
    <w:tmpl w:val="FD7ABC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933B3E"/>
    <w:multiLevelType w:val="multilevel"/>
    <w:tmpl w:val="179C42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nsid w:val="517F4937"/>
    <w:multiLevelType w:val="multilevel"/>
    <w:tmpl w:val="F272A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76A56981"/>
    <w:multiLevelType w:val="multilevel"/>
    <w:tmpl w:val="8806C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10"/>
  </w:num>
  <w:num w:numId="4">
    <w:abstractNumId w:val="9"/>
  </w:num>
  <w:num w:numId="5">
    <w:abstractNumId w:val="1"/>
  </w:num>
  <w:num w:numId="6">
    <w:abstractNumId w:val="4"/>
  </w:num>
  <w:num w:numId="7">
    <w:abstractNumId w:val="8"/>
  </w:num>
  <w:num w:numId="8">
    <w:abstractNumId w:val="7"/>
  </w:num>
  <w:num w:numId="9">
    <w:abstractNumId w:val="10"/>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7"/>
  </w:num>
  <w:num w:numId="20">
    <w:abstractNumId w:val="10"/>
  </w:num>
  <w:num w:numId="21">
    <w:abstractNumId w:val="1"/>
  </w:num>
  <w:num w:numId="22">
    <w:abstractNumId w:val="4"/>
  </w:num>
  <w:num w:numId="23">
    <w:abstractNumId w:val="8"/>
  </w:num>
  <w:num w:numId="24">
    <w:abstractNumId w:val="1"/>
  </w:num>
  <w:num w:numId="25">
    <w:abstractNumId w:val="1"/>
  </w:num>
  <w:num w:numId="26">
    <w:abstractNumId w:val="1"/>
  </w:num>
  <w:num w:numId="27">
    <w:abstractNumId w:val="0"/>
  </w:num>
  <w:num w:numId="28">
    <w:abstractNumId w:val="5"/>
  </w:num>
  <w:num w:numId="29">
    <w:abstractNumId w:val="3"/>
  </w:num>
  <w:num w:numId="30">
    <w:abstractNumId w:val="11"/>
  </w:num>
  <w:num w:numId="3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185"/>
    <w:rsid w:val="00042CBA"/>
    <w:rsid w:val="000B46D8"/>
    <w:rsid w:val="00177A29"/>
    <w:rsid w:val="002B5524"/>
    <w:rsid w:val="003B3222"/>
    <w:rsid w:val="003C52A0"/>
    <w:rsid w:val="00424DED"/>
    <w:rsid w:val="00482A4F"/>
    <w:rsid w:val="00527398"/>
    <w:rsid w:val="00632123"/>
    <w:rsid w:val="008104C5"/>
    <w:rsid w:val="008402D9"/>
    <w:rsid w:val="008F245C"/>
    <w:rsid w:val="009175F9"/>
    <w:rsid w:val="009761CF"/>
    <w:rsid w:val="009B0D92"/>
    <w:rsid w:val="00A03098"/>
    <w:rsid w:val="00A3732E"/>
    <w:rsid w:val="00A53085"/>
    <w:rsid w:val="00BB74DF"/>
    <w:rsid w:val="00BD0C39"/>
    <w:rsid w:val="00E91185"/>
    <w:rsid w:val="00EB1492"/>
    <w:rsid w:val="00F12F0D"/>
    <w:rsid w:val="00F24E06"/>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Ballontekst">
    <w:name w:val="Balloon Text"/>
    <w:basedOn w:val="Standaard"/>
    <w:link w:val="BallontekstChar"/>
    <w:rsid w:val="00E9118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91185"/>
    <w:rPr>
      <w:rFonts w:ascii="Tahoma" w:hAnsi="Tahoma" w:cs="Tahoma"/>
      <w:sz w:val="16"/>
      <w:szCs w:val="16"/>
    </w:rPr>
  </w:style>
  <w:style w:type="paragraph" w:customStyle="1" w:styleId="paragraph">
    <w:name w:val="paragraph"/>
    <w:basedOn w:val="Standaard"/>
    <w:rsid w:val="00E91185"/>
    <w:pPr>
      <w:spacing w:line="240" w:lineRule="auto"/>
    </w:pPr>
    <w:rPr>
      <w:rFonts w:ascii="Times New Roman" w:hAnsi="Times New Roman"/>
      <w:sz w:val="24"/>
      <w:szCs w:val="24"/>
    </w:rPr>
  </w:style>
  <w:style w:type="character" w:customStyle="1" w:styleId="spellingerror">
    <w:name w:val="spellingerror"/>
    <w:basedOn w:val="Standaardalinea-lettertype"/>
    <w:rsid w:val="00E91185"/>
  </w:style>
  <w:style w:type="character" w:customStyle="1" w:styleId="normaltextrun1">
    <w:name w:val="normaltextrun1"/>
    <w:basedOn w:val="Standaardalinea-lettertype"/>
    <w:rsid w:val="00E91185"/>
  </w:style>
  <w:style w:type="character" w:customStyle="1" w:styleId="eop">
    <w:name w:val="eop"/>
    <w:basedOn w:val="Standaardalinea-lettertype"/>
    <w:rsid w:val="00E91185"/>
  </w:style>
  <w:style w:type="character" w:customStyle="1" w:styleId="tabchar">
    <w:name w:val="tabchar"/>
    <w:basedOn w:val="Standaardalinea-lettertype"/>
    <w:rsid w:val="00E911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Ballontekst">
    <w:name w:val="Balloon Text"/>
    <w:basedOn w:val="Standaard"/>
    <w:link w:val="BallontekstChar"/>
    <w:rsid w:val="00E9118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91185"/>
    <w:rPr>
      <w:rFonts w:ascii="Tahoma" w:hAnsi="Tahoma" w:cs="Tahoma"/>
      <w:sz w:val="16"/>
      <w:szCs w:val="16"/>
    </w:rPr>
  </w:style>
  <w:style w:type="paragraph" w:customStyle="1" w:styleId="paragraph">
    <w:name w:val="paragraph"/>
    <w:basedOn w:val="Standaard"/>
    <w:rsid w:val="00E91185"/>
    <w:pPr>
      <w:spacing w:line="240" w:lineRule="auto"/>
    </w:pPr>
    <w:rPr>
      <w:rFonts w:ascii="Times New Roman" w:hAnsi="Times New Roman"/>
      <w:sz w:val="24"/>
      <w:szCs w:val="24"/>
    </w:rPr>
  </w:style>
  <w:style w:type="character" w:customStyle="1" w:styleId="spellingerror">
    <w:name w:val="spellingerror"/>
    <w:basedOn w:val="Standaardalinea-lettertype"/>
    <w:rsid w:val="00E91185"/>
  </w:style>
  <w:style w:type="character" w:customStyle="1" w:styleId="normaltextrun1">
    <w:name w:val="normaltextrun1"/>
    <w:basedOn w:val="Standaardalinea-lettertype"/>
    <w:rsid w:val="00E91185"/>
  </w:style>
  <w:style w:type="character" w:customStyle="1" w:styleId="eop">
    <w:name w:val="eop"/>
    <w:basedOn w:val="Standaardalinea-lettertype"/>
    <w:rsid w:val="00E91185"/>
  </w:style>
  <w:style w:type="character" w:customStyle="1" w:styleId="tabchar">
    <w:name w:val="tabchar"/>
    <w:basedOn w:val="Standaardalinea-lettertype"/>
    <w:rsid w:val="00E91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5526">
      <w:bodyDiv w:val="1"/>
      <w:marLeft w:val="0"/>
      <w:marRight w:val="0"/>
      <w:marTop w:val="0"/>
      <w:marBottom w:val="0"/>
      <w:divBdr>
        <w:top w:val="none" w:sz="0" w:space="0" w:color="auto"/>
        <w:left w:val="none" w:sz="0" w:space="0" w:color="auto"/>
        <w:bottom w:val="none" w:sz="0" w:space="0" w:color="auto"/>
        <w:right w:val="none" w:sz="0" w:space="0" w:color="auto"/>
      </w:divBdr>
      <w:divsChild>
        <w:div w:id="1063942486">
          <w:marLeft w:val="0"/>
          <w:marRight w:val="0"/>
          <w:marTop w:val="0"/>
          <w:marBottom w:val="0"/>
          <w:divBdr>
            <w:top w:val="none" w:sz="0" w:space="0" w:color="auto"/>
            <w:left w:val="none" w:sz="0" w:space="0" w:color="auto"/>
            <w:bottom w:val="none" w:sz="0" w:space="0" w:color="auto"/>
            <w:right w:val="none" w:sz="0" w:space="0" w:color="auto"/>
          </w:divBdr>
          <w:divsChild>
            <w:div w:id="1588268138">
              <w:marLeft w:val="0"/>
              <w:marRight w:val="0"/>
              <w:marTop w:val="0"/>
              <w:marBottom w:val="0"/>
              <w:divBdr>
                <w:top w:val="none" w:sz="0" w:space="0" w:color="auto"/>
                <w:left w:val="none" w:sz="0" w:space="0" w:color="auto"/>
                <w:bottom w:val="none" w:sz="0" w:space="0" w:color="auto"/>
                <w:right w:val="none" w:sz="0" w:space="0" w:color="auto"/>
              </w:divBdr>
              <w:divsChild>
                <w:div w:id="862132371">
                  <w:marLeft w:val="0"/>
                  <w:marRight w:val="0"/>
                  <w:marTop w:val="0"/>
                  <w:marBottom w:val="0"/>
                  <w:divBdr>
                    <w:top w:val="none" w:sz="0" w:space="0" w:color="auto"/>
                    <w:left w:val="none" w:sz="0" w:space="0" w:color="auto"/>
                    <w:bottom w:val="none" w:sz="0" w:space="0" w:color="auto"/>
                    <w:right w:val="none" w:sz="0" w:space="0" w:color="auto"/>
                  </w:divBdr>
                  <w:divsChild>
                    <w:div w:id="674190326">
                      <w:marLeft w:val="0"/>
                      <w:marRight w:val="0"/>
                      <w:marTop w:val="0"/>
                      <w:marBottom w:val="0"/>
                      <w:divBdr>
                        <w:top w:val="none" w:sz="0" w:space="0" w:color="auto"/>
                        <w:left w:val="none" w:sz="0" w:space="0" w:color="auto"/>
                        <w:bottom w:val="none" w:sz="0" w:space="0" w:color="auto"/>
                        <w:right w:val="none" w:sz="0" w:space="0" w:color="auto"/>
                      </w:divBdr>
                      <w:divsChild>
                        <w:div w:id="209389059">
                          <w:marLeft w:val="0"/>
                          <w:marRight w:val="0"/>
                          <w:marTop w:val="0"/>
                          <w:marBottom w:val="0"/>
                          <w:divBdr>
                            <w:top w:val="none" w:sz="0" w:space="0" w:color="auto"/>
                            <w:left w:val="none" w:sz="0" w:space="0" w:color="auto"/>
                            <w:bottom w:val="none" w:sz="0" w:space="0" w:color="auto"/>
                            <w:right w:val="none" w:sz="0" w:space="0" w:color="auto"/>
                          </w:divBdr>
                          <w:divsChild>
                            <w:div w:id="292029747">
                              <w:marLeft w:val="0"/>
                              <w:marRight w:val="0"/>
                              <w:marTop w:val="0"/>
                              <w:marBottom w:val="0"/>
                              <w:divBdr>
                                <w:top w:val="none" w:sz="0" w:space="0" w:color="auto"/>
                                <w:left w:val="none" w:sz="0" w:space="0" w:color="auto"/>
                                <w:bottom w:val="none" w:sz="0" w:space="0" w:color="auto"/>
                                <w:right w:val="none" w:sz="0" w:space="0" w:color="auto"/>
                              </w:divBdr>
                              <w:divsChild>
                                <w:div w:id="757141919">
                                  <w:marLeft w:val="0"/>
                                  <w:marRight w:val="0"/>
                                  <w:marTop w:val="0"/>
                                  <w:marBottom w:val="0"/>
                                  <w:divBdr>
                                    <w:top w:val="none" w:sz="0" w:space="0" w:color="auto"/>
                                    <w:left w:val="none" w:sz="0" w:space="0" w:color="auto"/>
                                    <w:bottom w:val="none" w:sz="0" w:space="0" w:color="auto"/>
                                    <w:right w:val="none" w:sz="0" w:space="0" w:color="auto"/>
                                  </w:divBdr>
                                  <w:divsChild>
                                    <w:div w:id="1238249333">
                                      <w:marLeft w:val="0"/>
                                      <w:marRight w:val="0"/>
                                      <w:marTop w:val="0"/>
                                      <w:marBottom w:val="0"/>
                                      <w:divBdr>
                                        <w:top w:val="none" w:sz="0" w:space="0" w:color="auto"/>
                                        <w:left w:val="none" w:sz="0" w:space="0" w:color="auto"/>
                                        <w:bottom w:val="none" w:sz="0" w:space="0" w:color="auto"/>
                                        <w:right w:val="none" w:sz="0" w:space="0" w:color="auto"/>
                                      </w:divBdr>
                                      <w:divsChild>
                                        <w:div w:id="1688167363">
                                          <w:marLeft w:val="0"/>
                                          <w:marRight w:val="0"/>
                                          <w:marTop w:val="0"/>
                                          <w:marBottom w:val="0"/>
                                          <w:divBdr>
                                            <w:top w:val="none" w:sz="0" w:space="0" w:color="auto"/>
                                            <w:left w:val="none" w:sz="0" w:space="0" w:color="auto"/>
                                            <w:bottom w:val="none" w:sz="0" w:space="0" w:color="auto"/>
                                            <w:right w:val="none" w:sz="0" w:space="0" w:color="auto"/>
                                          </w:divBdr>
                                          <w:divsChild>
                                            <w:div w:id="1708024858">
                                              <w:marLeft w:val="0"/>
                                              <w:marRight w:val="0"/>
                                              <w:marTop w:val="0"/>
                                              <w:marBottom w:val="0"/>
                                              <w:divBdr>
                                                <w:top w:val="none" w:sz="0" w:space="0" w:color="auto"/>
                                                <w:left w:val="none" w:sz="0" w:space="0" w:color="auto"/>
                                                <w:bottom w:val="none" w:sz="0" w:space="0" w:color="auto"/>
                                                <w:right w:val="none" w:sz="0" w:space="0" w:color="auto"/>
                                              </w:divBdr>
                                              <w:divsChild>
                                                <w:div w:id="704401530">
                                                  <w:marLeft w:val="0"/>
                                                  <w:marRight w:val="0"/>
                                                  <w:marTop w:val="0"/>
                                                  <w:marBottom w:val="0"/>
                                                  <w:divBdr>
                                                    <w:top w:val="none" w:sz="0" w:space="0" w:color="auto"/>
                                                    <w:left w:val="none" w:sz="0" w:space="0" w:color="auto"/>
                                                    <w:bottom w:val="none" w:sz="0" w:space="0" w:color="auto"/>
                                                    <w:right w:val="none" w:sz="0" w:space="0" w:color="auto"/>
                                                  </w:divBdr>
                                                  <w:divsChild>
                                                    <w:div w:id="723336908">
                                                      <w:marLeft w:val="0"/>
                                                      <w:marRight w:val="0"/>
                                                      <w:marTop w:val="0"/>
                                                      <w:marBottom w:val="0"/>
                                                      <w:divBdr>
                                                        <w:top w:val="single" w:sz="6" w:space="0" w:color="auto"/>
                                                        <w:left w:val="none" w:sz="0" w:space="0" w:color="auto"/>
                                                        <w:bottom w:val="single" w:sz="6" w:space="0" w:color="auto"/>
                                                        <w:right w:val="none" w:sz="0" w:space="0" w:color="auto"/>
                                                      </w:divBdr>
                                                      <w:divsChild>
                                                        <w:div w:id="1999772001">
                                                          <w:marLeft w:val="0"/>
                                                          <w:marRight w:val="0"/>
                                                          <w:marTop w:val="0"/>
                                                          <w:marBottom w:val="0"/>
                                                          <w:divBdr>
                                                            <w:top w:val="none" w:sz="0" w:space="0" w:color="auto"/>
                                                            <w:left w:val="none" w:sz="0" w:space="0" w:color="auto"/>
                                                            <w:bottom w:val="none" w:sz="0" w:space="0" w:color="auto"/>
                                                            <w:right w:val="none" w:sz="0" w:space="0" w:color="auto"/>
                                                          </w:divBdr>
                                                          <w:divsChild>
                                                            <w:div w:id="1982882292">
                                                              <w:marLeft w:val="0"/>
                                                              <w:marRight w:val="0"/>
                                                              <w:marTop w:val="0"/>
                                                              <w:marBottom w:val="0"/>
                                                              <w:divBdr>
                                                                <w:top w:val="none" w:sz="0" w:space="0" w:color="auto"/>
                                                                <w:left w:val="none" w:sz="0" w:space="0" w:color="auto"/>
                                                                <w:bottom w:val="none" w:sz="0" w:space="0" w:color="auto"/>
                                                                <w:right w:val="none" w:sz="0" w:space="0" w:color="auto"/>
                                                              </w:divBdr>
                                                              <w:divsChild>
                                                                <w:div w:id="844593517">
                                                                  <w:marLeft w:val="0"/>
                                                                  <w:marRight w:val="0"/>
                                                                  <w:marTop w:val="0"/>
                                                                  <w:marBottom w:val="0"/>
                                                                  <w:divBdr>
                                                                    <w:top w:val="none" w:sz="0" w:space="0" w:color="auto"/>
                                                                    <w:left w:val="none" w:sz="0" w:space="0" w:color="auto"/>
                                                                    <w:bottom w:val="none" w:sz="0" w:space="0" w:color="auto"/>
                                                                    <w:right w:val="none" w:sz="0" w:space="0" w:color="auto"/>
                                                                  </w:divBdr>
                                                                  <w:divsChild>
                                                                    <w:div w:id="1483697418">
                                                                      <w:marLeft w:val="0"/>
                                                                      <w:marRight w:val="0"/>
                                                                      <w:marTop w:val="0"/>
                                                                      <w:marBottom w:val="0"/>
                                                                      <w:divBdr>
                                                                        <w:top w:val="none" w:sz="0" w:space="0" w:color="auto"/>
                                                                        <w:left w:val="none" w:sz="0" w:space="0" w:color="auto"/>
                                                                        <w:bottom w:val="none" w:sz="0" w:space="0" w:color="auto"/>
                                                                        <w:right w:val="none" w:sz="0" w:space="0" w:color="auto"/>
                                                                      </w:divBdr>
                                                                      <w:divsChild>
                                                                        <w:div w:id="163203002">
                                                                          <w:marLeft w:val="0"/>
                                                                          <w:marRight w:val="0"/>
                                                                          <w:marTop w:val="0"/>
                                                                          <w:marBottom w:val="0"/>
                                                                          <w:divBdr>
                                                                            <w:top w:val="none" w:sz="0" w:space="0" w:color="auto"/>
                                                                            <w:left w:val="none" w:sz="0" w:space="0" w:color="auto"/>
                                                                            <w:bottom w:val="none" w:sz="0" w:space="0" w:color="auto"/>
                                                                            <w:right w:val="none" w:sz="0" w:space="0" w:color="auto"/>
                                                                          </w:divBdr>
                                                                          <w:divsChild>
                                                                            <w:div w:id="1498616043">
                                                                              <w:marLeft w:val="0"/>
                                                                              <w:marRight w:val="0"/>
                                                                              <w:marTop w:val="0"/>
                                                                              <w:marBottom w:val="0"/>
                                                                              <w:divBdr>
                                                                                <w:top w:val="none" w:sz="0" w:space="0" w:color="auto"/>
                                                                                <w:left w:val="none" w:sz="0" w:space="0" w:color="auto"/>
                                                                                <w:bottom w:val="none" w:sz="0" w:space="0" w:color="auto"/>
                                                                                <w:right w:val="none" w:sz="0" w:space="0" w:color="auto"/>
                                                                              </w:divBdr>
                                                                              <w:divsChild>
                                                                                <w:div w:id="2066831323">
                                                                                  <w:marLeft w:val="0"/>
                                                                                  <w:marRight w:val="0"/>
                                                                                  <w:marTop w:val="0"/>
                                                                                  <w:marBottom w:val="0"/>
                                                                                  <w:divBdr>
                                                                                    <w:top w:val="none" w:sz="0" w:space="0" w:color="auto"/>
                                                                                    <w:left w:val="none" w:sz="0" w:space="0" w:color="auto"/>
                                                                                    <w:bottom w:val="none" w:sz="0" w:space="0" w:color="auto"/>
                                                                                    <w:right w:val="none" w:sz="0" w:space="0" w:color="auto"/>
                                                                                  </w:divBdr>
                                                                                </w:div>
                                                                                <w:div w:id="2142385624">
                                                                                  <w:marLeft w:val="0"/>
                                                                                  <w:marRight w:val="0"/>
                                                                                  <w:marTop w:val="0"/>
                                                                                  <w:marBottom w:val="0"/>
                                                                                  <w:divBdr>
                                                                                    <w:top w:val="none" w:sz="0" w:space="0" w:color="auto"/>
                                                                                    <w:left w:val="none" w:sz="0" w:space="0" w:color="auto"/>
                                                                                    <w:bottom w:val="none" w:sz="0" w:space="0" w:color="auto"/>
                                                                                    <w:right w:val="none" w:sz="0" w:space="0" w:color="auto"/>
                                                                                  </w:divBdr>
                                                                                </w:div>
                                                                                <w:div w:id="1045641092">
                                                                                  <w:marLeft w:val="0"/>
                                                                                  <w:marRight w:val="0"/>
                                                                                  <w:marTop w:val="0"/>
                                                                                  <w:marBottom w:val="0"/>
                                                                                  <w:divBdr>
                                                                                    <w:top w:val="none" w:sz="0" w:space="0" w:color="auto"/>
                                                                                    <w:left w:val="none" w:sz="0" w:space="0" w:color="auto"/>
                                                                                    <w:bottom w:val="none" w:sz="0" w:space="0" w:color="auto"/>
                                                                                    <w:right w:val="none" w:sz="0" w:space="0" w:color="auto"/>
                                                                                  </w:divBdr>
                                                                                </w:div>
                                                                                <w:div w:id="1268004851">
                                                                                  <w:marLeft w:val="0"/>
                                                                                  <w:marRight w:val="0"/>
                                                                                  <w:marTop w:val="0"/>
                                                                                  <w:marBottom w:val="0"/>
                                                                                  <w:divBdr>
                                                                                    <w:top w:val="none" w:sz="0" w:space="0" w:color="auto"/>
                                                                                    <w:left w:val="none" w:sz="0" w:space="0" w:color="auto"/>
                                                                                    <w:bottom w:val="none" w:sz="0" w:space="0" w:color="auto"/>
                                                                                    <w:right w:val="none" w:sz="0" w:space="0" w:color="auto"/>
                                                                                  </w:divBdr>
                                                                                </w:div>
                                                                                <w:div w:id="1810123022">
                                                                                  <w:marLeft w:val="0"/>
                                                                                  <w:marRight w:val="0"/>
                                                                                  <w:marTop w:val="0"/>
                                                                                  <w:marBottom w:val="0"/>
                                                                                  <w:divBdr>
                                                                                    <w:top w:val="none" w:sz="0" w:space="0" w:color="auto"/>
                                                                                    <w:left w:val="none" w:sz="0" w:space="0" w:color="auto"/>
                                                                                    <w:bottom w:val="none" w:sz="0" w:space="0" w:color="auto"/>
                                                                                    <w:right w:val="none" w:sz="0" w:space="0" w:color="auto"/>
                                                                                  </w:divBdr>
                                                                                </w:div>
                                                                                <w:div w:id="728724930">
                                                                                  <w:marLeft w:val="0"/>
                                                                                  <w:marRight w:val="0"/>
                                                                                  <w:marTop w:val="0"/>
                                                                                  <w:marBottom w:val="0"/>
                                                                                  <w:divBdr>
                                                                                    <w:top w:val="none" w:sz="0" w:space="0" w:color="auto"/>
                                                                                    <w:left w:val="none" w:sz="0" w:space="0" w:color="auto"/>
                                                                                    <w:bottom w:val="none" w:sz="0" w:space="0" w:color="auto"/>
                                                                                    <w:right w:val="none" w:sz="0" w:space="0" w:color="auto"/>
                                                                                  </w:divBdr>
                                                                                </w:div>
                                                                                <w:div w:id="949437575">
                                                                                  <w:marLeft w:val="0"/>
                                                                                  <w:marRight w:val="0"/>
                                                                                  <w:marTop w:val="0"/>
                                                                                  <w:marBottom w:val="0"/>
                                                                                  <w:divBdr>
                                                                                    <w:top w:val="none" w:sz="0" w:space="0" w:color="auto"/>
                                                                                    <w:left w:val="none" w:sz="0" w:space="0" w:color="auto"/>
                                                                                    <w:bottom w:val="none" w:sz="0" w:space="0" w:color="auto"/>
                                                                                    <w:right w:val="none" w:sz="0" w:space="0" w:color="auto"/>
                                                                                  </w:divBdr>
                                                                                </w:div>
                                                                                <w:div w:id="176889878">
                                                                                  <w:marLeft w:val="0"/>
                                                                                  <w:marRight w:val="0"/>
                                                                                  <w:marTop w:val="0"/>
                                                                                  <w:marBottom w:val="0"/>
                                                                                  <w:divBdr>
                                                                                    <w:top w:val="none" w:sz="0" w:space="0" w:color="auto"/>
                                                                                    <w:left w:val="none" w:sz="0" w:space="0" w:color="auto"/>
                                                                                    <w:bottom w:val="none" w:sz="0" w:space="0" w:color="auto"/>
                                                                                    <w:right w:val="none" w:sz="0" w:space="0" w:color="auto"/>
                                                                                  </w:divBdr>
                                                                                </w:div>
                                                                                <w:div w:id="1843623297">
                                                                                  <w:marLeft w:val="0"/>
                                                                                  <w:marRight w:val="0"/>
                                                                                  <w:marTop w:val="0"/>
                                                                                  <w:marBottom w:val="0"/>
                                                                                  <w:divBdr>
                                                                                    <w:top w:val="none" w:sz="0" w:space="0" w:color="auto"/>
                                                                                    <w:left w:val="none" w:sz="0" w:space="0" w:color="auto"/>
                                                                                    <w:bottom w:val="none" w:sz="0" w:space="0" w:color="auto"/>
                                                                                    <w:right w:val="none" w:sz="0" w:space="0" w:color="auto"/>
                                                                                  </w:divBdr>
                                                                                </w:div>
                                                                                <w:div w:id="328486909">
                                                                                  <w:marLeft w:val="0"/>
                                                                                  <w:marRight w:val="0"/>
                                                                                  <w:marTop w:val="0"/>
                                                                                  <w:marBottom w:val="0"/>
                                                                                  <w:divBdr>
                                                                                    <w:top w:val="none" w:sz="0" w:space="0" w:color="auto"/>
                                                                                    <w:left w:val="none" w:sz="0" w:space="0" w:color="auto"/>
                                                                                    <w:bottom w:val="none" w:sz="0" w:space="0" w:color="auto"/>
                                                                                    <w:right w:val="none" w:sz="0" w:space="0" w:color="auto"/>
                                                                                  </w:divBdr>
                                                                                </w:div>
                                                                                <w:div w:id="895898213">
                                                                                  <w:marLeft w:val="0"/>
                                                                                  <w:marRight w:val="0"/>
                                                                                  <w:marTop w:val="0"/>
                                                                                  <w:marBottom w:val="0"/>
                                                                                  <w:divBdr>
                                                                                    <w:top w:val="none" w:sz="0" w:space="0" w:color="auto"/>
                                                                                    <w:left w:val="none" w:sz="0" w:space="0" w:color="auto"/>
                                                                                    <w:bottom w:val="none" w:sz="0" w:space="0" w:color="auto"/>
                                                                                    <w:right w:val="none" w:sz="0" w:space="0" w:color="auto"/>
                                                                                  </w:divBdr>
                                                                                </w:div>
                                                                                <w:div w:id="260647881">
                                                                                  <w:marLeft w:val="0"/>
                                                                                  <w:marRight w:val="0"/>
                                                                                  <w:marTop w:val="0"/>
                                                                                  <w:marBottom w:val="0"/>
                                                                                  <w:divBdr>
                                                                                    <w:top w:val="none" w:sz="0" w:space="0" w:color="auto"/>
                                                                                    <w:left w:val="none" w:sz="0" w:space="0" w:color="auto"/>
                                                                                    <w:bottom w:val="none" w:sz="0" w:space="0" w:color="auto"/>
                                                                                    <w:right w:val="none" w:sz="0" w:space="0" w:color="auto"/>
                                                                                  </w:divBdr>
                                                                                </w:div>
                                                                                <w:div w:id="1101141932">
                                                                                  <w:marLeft w:val="0"/>
                                                                                  <w:marRight w:val="0"/>
                                                                                  <w:marTop w:val="0"/>
                                                                                  <w:marBottom w:val="0"/>
                                                                                  <w:divBdr>
                                                                                    <w:top w:val="none" w:sz="0" w:space="0" w:color="auto"/>
                                                                                    <w:left w:val="none" w:sz="0" w:space="0" w:color="auto"/>
                                                                                    <w:bottom w:val="none" w:sz="0" w:space="0" w:color="auto"/>
                                                                                    <w:right w:val="none" w:sz="0" w:space="0" w:color="auto"/>
                                                                                  </w:divBdr>
                                                                                </w:div>
                                                                                <w:div w:id="594292624">
                                                                                  <w:marLeft w:val="0"/>
                                                                                  <w:marRight w:val="0"/>
                                                                                  <w:marTop w:val="0"/>
                                                                                  <w:marBottom w:val="0"/>
                                                                                  <w:divBdr>
                                                                                    <w:top w:val="none" w:sz="0" w:space="0" w:color="auto"/>
                                                                                    <w:left w:val="none" w:sz="0" w:space="0" w:color="auto"/>
                                                                                    <w:bottom w:val="none" w:sz="0" w:space="0" w:color="auto"/>
                                                                                    <w:right w:val="none" w:sz="0" w:space="0" w:color="auto"/>
                                                                                  </w:divBdr>
                                                                                </w:div>
                                                                                <w:div w:id="842864660">
                                                                                  <w:marLeft w:val="0"/>
                                                                                  <w:marRight w:val="0"/>
                                                                                  <w:marTop w:val="0"/>
                                                                                  <w:marBottom w:val="0"/>
                                                                                  <w:divBdr>
                                                                                    <w:top w:val="none" w:sz="0" w:space="0" w:color="auto"/>
                                                                                    <w:left w:val="none" w:sz="0" w:space="0" w:color="auto"/>
                                                                                    <w:bottom w:val="none" w:sz="0" w:space="0" w:color="auto"/>
                                                                                    <w:right w:val="none" w:sz="0" w:space="0" w:color="auto"/>
                                                                                  </w:divBdr>
                                                                                </w:div>
                                                                                <w:div w:id="1244530593">
                                                                                  <w:marLeft w:val="0"/>
                                                                                  <w:marRight w:val="0"/>
                                                                                  <w:marTop w:val="0"/>
                                                                                  <w:marBottom w:val="0"/>
                                                                                  <w:divBdr>
                                                                                    <w:top w:val="none" w:sz="0" w:space="0" w:color="auto"/>
                                                                                    <w:left w:val="none" w:sz="0" w:space="0" w:color="auto"/>
                                                                                    <w:bottom w:val="none" w:sz="0" w:space="0" w:color="auto"/>
                                                                                    <w:right w:val="none" w:sz="0" w:space="0" w:color="auto"/>
                                                                                  </w:divBdr>
                                                                                </w:div>
                                                                                <w:div w:id="721641244">
                                                                                  <w:marLeft w:val="0"/>
                                                                                  <w:marRight w:val="0"/>
                                                                                  <w:marTop w:val="0"/>
                                                                                  <w:marBottom w:val="0"/>
                                                                                  <w:divBdr>
                                                                                    <w:top w:val="none" w:sz="0" w:space="0" w:color="auto"/>
                                                                                    <w:left w:val="none" w:sz="0" w:space="0" w:color="auto"/>
                                                                                    <w:bottom w:val="none" w:sz="0" w:space="0" w:color="auto"/>
                                                                                    <w:right w:val="none" w:sz="0" w:space="0" w:color="auto"/>
                                                                                  </w:divBdr>
                                                                                </w:div>
                                                                                <w:div w:id="1557427912">
                                                                                  <w:marLeft w:val="0"/>
                                                                                  <w:marRight w:val="0"/>
                                                                                  <w:marTop w:val="0"/>
                                                                                  <w:marBottom w:val="0"/>
                                                                                  <w:divBdr>
                                                                                    <w:top w:val="none" w:sz="0" w:space="0" w:color="auto"/>
                                                                                    <w:left w:val="none" w:sz="0" w:space="0" w:color="auto"/>
                                                                                    <w:bottom w:val="none" w:sz="0" w:space="0" w:color="auto"/>
                                                                                    <w:right w:val="none" w:sz="0" w:space="0" w:color="auto"/>
                                                                                  </w:divBdr>
                                                                                </w:div>
                                                                                <w:div w:id="100731371">
                                                                                  <w:marLeft w:val="0"/>
                                                                                  <w:marRight w:val="0"/>
                                                                                  <w:marTop w:val="0"/>
                                                                                  <w:marBottom w:val="0"/>
                                                                                  <w:divBdr>
                                                                                    <w:top w:val="none" w:sz="0" w:space="0" w:color="auto"/>
                                                                                    <w:left w:val="none" w:sz="0" w:space="0" w:color="auto"/>
                                                                                    <w:bottom w:val="none" w:sz="0" w:space="0" w:color="auto"/>
                                                                                    <w:right w:val="none" w:sz="0" w:space="0" w:color="auto"/>
                                                                                  </w:divBdr>
                                                                                </w:div>
                                                                                <w:div w:id="86535359">
                                                                                  <w:marLeft w:val="0"/>
                                                                                  <w:marRight w:val="0"/>
                                                                                  <w:marTop w:val="0"/>
                                                                                  <w:marBottom w:val="0"/>
                                                                                  <w:divBdr>
                                                                                    <w:top w:val="none" w:sz="0" w:space="0" w:color="auto"/>
                                                                                    <w:left w:val="none" w:sz="0" w:space="0" w:color="auto"/>
                                                                                    <w:bottom w:val="none" w:sz="0" w:space="0" w:color="auto"/>
                                                                                    <w:right w:val="none" w:sz="0" w:space="0" w:color="auto"/>
                                                                                  </w:divBdr>
                                                                                </w:div>
                                                                                <w:div w:id="93483700">
                                                                                  <w:marLeft w:val="0"/>
                                                                                  <w:marRight w:val="0"/>
                                                                                  <w:marTop w:val="0"/>
                                                                                  <w:marBottom w:val="0"/>
                                                                                  <w:divBdr>
                                                                                    <w:top w:val="none" w:sz="0" w:space="0" w:color="auto"/>
                                                                                    <w:left w:val="none" w:sz="0" w:space="0" w:color="auto"/>
                                                                                    <w:bottom w:val="none" w:sz="0" w:space="0" w:color="auto"/>
                                                                                    <w:right w:val="none" w:sz="0" w:space="0" w:color="auto"/>
                                                                                  </w:divBdr>
                                                                                </w:div>
                                                                                <w:div w:id="160316152">
                                                                                  <w:marLeft w:val="0"/>
                                                                                  <w:marRight w:val="0"/>
                                                                                  <w:marTop w:val="0"/>
                                                                                  <w:marBottom w:val="0"/>
                                                                                  <w:divBdr>
                                                                                    <w:top w:val="none" w:sz="0" w:space="0" w:color="auto"/>
                                                                                    <w:left w:val="none" w:sz="0" w:space="0" w:color="auto"/>
                                                                                    <w:bottom w:val="none" w:sz="0" w:space="0" w:color="auto"/>
                                                                                    <w:right w:val="none" w:sz="0" w:space="0" w:color="auto"/>
                                                                                  </w:divBdr>
                                                                                </w:div>
                                                                                <w:div w:id="1404991259">
                                                                                  <w:marLeft w:val="0"/>
                                                                                  <w:marRight w:val="0"/>
                                                                                  <w:marTop w:val="0"/>
                                                                                  <w:marBottom w:val="0"/>
                                                                                  <w:divBdr>
                                                                                    <w:top w:val="none" w:sz="0" w:space="0" w:color="auto"/>
                                                                                    <w:left w:val="none" w:sz="0" w:space="0" w:color="auto"/>
                                                                                    <w:bottom w:val="none" w:sz="0" w:space="0" w:color="auto"/>
                                                                                    <w:right w:val="none" w:sz="0" w:space="0" w:color="auto"/>
                                                                                  </w:divBdr>
                                                                                </w:div>
                                                                                <w:div w:id="204644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938478">
      <w:bodyDiv w:val="1"/>
      <w:marLeft w:val="0"/>
      <w:marRight w:val="0"/>
      <w:marTop w:val="0"/>
      <w:marBottom w:val="0"/>
      <w:divBdr>
        <w:top w:val="none" w:sz="0" w:space="0" w:color="auto"/>
        <w:left w:val="none" w:sz="0" w:space="0" w:color="auto"/>
        <w:bottom w:val="none" w:sz="0" w:space="0" w:color="auto"/>
        <w:right w:val="none" w:sz="0" w:space="0" w:color="auto"/>
      </w:divBdr>
      <w:divsChild>
        <w:div w:id="1122381744">
          <w:marLeft w:val="0"/>
          <w:marRight w:val="0"/>
          <w:marTop w:val="0"/>
          <w:marBottom w:val="0"/>
          <w:divBdr>
            <w:top w:val="none" w:sz="0" w:space="0" w:color="auto"/>
            <w:left w:val="none" w:sz="0" w:space="0" w:color="auto"/>
            <w:bottom w:val="none" w:sz="0" w:space="0" w:color="auto"/>
            <w:right w:val="none" w:sz="0" w:space="0" w:color="auto"/>
          </w:divBdr>
          <w:divsChild>
            <w:div w:id="255598946">
              <w:marLeft w:val="0"/>
              <w:marRight w:val="0"/>
              <w:marTop w:val="0"/>
              <w:marBottom w:val="0"/>
              <w:divBdr>
                <w:top w:val="none" w:sz="0" w:space="0" w:color="auto"/>
                <w:left w:val="none" w:sz="0" w:space="0" w:color="auto"/>
                <w:bottom w:val="none" w:sz="0" w:space="0" w:color="auto"/>
                <w:right w:val="none" w:sz="0" w:space="0" w:color="auto"/>
              </w:divBdr>
              <w:divsChild>
                <w:div w:id="99034565">
                  <w:marLeft w:val="0"/>
                  <w:marRight w:val="0"/>
                  <w:marTop w:val="0"/>
                  <w:marBottom w:val="0"/>
                  <w:divBdr>
                    <w:top w:val="none" w:sz="0" w:space="0" w:color="auto"/>
                    <w:left w:val="none" w:sz="0" w:space="0" w:color="auto"/>
                    <w:bottom w:val="none" w:sz="0" w:space="0" w:color="auto"/>
                    <w:right w:val="none" w:sz="0" w:space="0" w:color="auto"/>
                  </w:divBdr>
                  <w:divsChild>
                    <w:div w:id="1653951193">
                      <w:marLeft w:val="0"/>
                      <w:marRight w:val="0"/>
                      <w:marTop w:val="0"/>
                      <w:marBottom w:val="0"/>
                      <w:divBdr>
                        <w:top w:val="none" w:sz="0" w:space="0" w:color="auto"/>
                        <w:left w:val="none" w:sz="0" w:space="0" w:color="auto"/>
                        <w:bottom w:val="none" w:sz="0" w:space="0" w:color="auto"/>
                        <w:right w:val="none" w:sz="0" w:space="0" w:color="auto"/>
                      </w:divBdr>
                      <w:divsChild>
                        <w:div w:id="1375621231">
                          <w:marLeft w:val="0"/>
                          <w:marRight w:val="0"/>
                          <w:marTop w:val="0"/>
                          <w:marBottom w:val="0"/>
                          <w:divBdr>
                            <w:top w:val="none" w:sz="0" w:space="0" w:color="auto"/>
                            <w:left w:val="none" w:sz="0" w:space="0" w:color="auto"/>
                            <w:bottom w:val="none" w:sz="0" w:space="0" w:color="auto"/>
                            <w:right w:val="none" w:sz="0" w:space="0" w:color="auto"/>
                          </w:divBdr>
                          <w:divsChild>
                            <w:div w:id="1076438071">
                              <w:marLeft w:val="0"/>
                              <w:marRight w:val="0"/>
                              <w:marTop w:val="0"/>
                              <w:marBottom w:val="0"/>
                              <w:divBdr>
                                <w:top w:val="none" w:sz="0" w:space="0" w:color="auto"/>
                                <w:left w:val="none" w:sz="0" w:space="0" w:color="auto"/>
                                <w:bottom w:val="none" w:sz="0" w:space="0" w:color="auto"/>
                                <w:right w:val="none" w:sz="0" w:space="0" w:color="auto"/>
                              </w:divBdr>
                              <w:divsChild>
                                <w:div w:id="96601974">
                                  <w:marLeft w:val="0"/>
                                  <w:marRight w:val="0"/>
                                  <w:marTop w:val="0"/>
                                  <w:marBottom w:val="0"/>
                                  <w:divBdr>
                                    <w:top w:val="none" w:sz="0" w:space="0" w:color="auto"/>
                                    <w:left w:val="none" w:sz="0" w:space="0" w:color="auto"/>
                                    <w:bottom w:val="none" w:sz="0" w:space="0" w:color="auto"/>
                                    <w:right w:val="none" w:sz="0" w:space="0" w:color="auto"/>
                                  </w:divBdr>
                                  <w:divsChild>
                                    <w:div w:id="1307125579">
                                      <w:marLeft w:val="0"/>
                                      <w:marRight w:val="0"/>
                                      <w:marTop w:val="0"/>
                                      <w:marBottom w:val="0"/>
                                      <w:divBdr>
                                        <w:top w:val="none" w:sz="0" w:space="0" w:color="auto"/>
                                        <w:left w:val="none" w:sz="0" w:space="0" w:color="auto"/>
                                        <w:bottom w:val="none" w:sz="0" w:space="0" w:color="auto"/>
                                        <w:right w:val="none" w:sz="0" w:space="0" w:color="auto"/>
                                      </w:divBdr>
                                      <w:divsChild>
                                        <w:div w:id="641236519">
                                          <w:marLeft w:val="0"/>
                                          <w:marRight w:val="0"/>
                                          <w:marTop w:val="0"/>
                                          <w:marBottom w:val="0"/>
                                          <w:divBdr>
                                            <w:top w:val="none" w:sz="0" w:space="0" w:color="auto"/>
                                            <w:left w:val="none" w:sz="0" w:space="0" w:color="auto"/>
                                            <w:bottom w:val="none" w:sz="0" w:space="0" w:color="auto"/>
                                            <w:right w:val="none" w:sz="0" w:space="0" w:color="auto"/>
                                          </w:divBdr>
                                          <w:divsChild>
                                            <w:div w:id="610674602">
                                              <w:marLeft w:val="0"/>
                                              <w:marRight w:val="0"/>
                                              <w:marTop w:val="0"/>
                                              <w:marBottom w:val="0"/>
                                              <w:divBdr>
                                                <w:top w:val="none" w:sz="0" w:space="0" w:color="auto"/>
                                                <w:left w:val="none" w:sz="0" w:space="0" w:color="auto"/>
                                                <w:bottom w:val="none" w:sz="0" w:space="0" w:color="auto"/>
                                                <w:right w:val="none" w:sz="0" w:space="0" w:color="auto"/>
                                              </w:divBdr>
                                              <w:divsChild>
                                                <w:div w:id="693922561">
                                                  <w:marLeft w:val="0"/>
                                                  <w:marRight w:val="0"/>
                                                  <w:marTop w:val="0"/>
                                                  <w:marBottom w:val="0"/>
                                                  <w:divBdr>
                                                    <w:top w:val="none" w:sz="0" w:space="0" w:color="auto"/>
                                                    <w:left w:val="none" w:sz="0" w:space="0" w:color="auto"/>
                                                    <w:bottom w:val="none" w:sz="0" w:space="0" w:color="auto"/>
                                                    <w:right w:val="none" w:sz="0" w:space="0" w:color="auto"/>
                                                  </w:divBdr>
                                                  <w:divsChild>
                                                    <w:div w:id="366414283">
                                                      <w:marLeft w:val="0"/>
                                                      <w:marRight w:val="0"/>
                                                      <w:marTop w:val="0"/>
                                                      <w:marBottom w:val="0"/>
                                                      <w:divBdr>
                                                        <w:top w:val="single" w:sz="6" w:space="0" w:color="auto"/>
                                                        <w:left w:val="none" w:sz="0" w:space="0" w:color="auto"/>
                                                        <w:bottom w:val="single" w:sz="6" w:space="0" w:color="auto"/>
                                                        <w:right w:val="none" w:sz="0" w:space="0" w:color="auto"/>
                                                      </w:divBdr>
                                                      <w:divsChild>
                                                        <w:div w:id="364409731">
                                                          <w:marLeft w:val="0"/>
                                                          <w:marRight w:val="0"/>
                                                          <w:marTop w:val="0"/>
                                                          <w:marBottom w:val="0"/>
                                                          <w:divBdr>
                                                            <w:top w:val="none" w:sz="0" w:space="0" w:color="auto"/>
                                                            <w:left w:val="none" w:sz="0" w:space="0" w:color="auto"/>
                                                            <w:bottom w:val="none" w:sz="0" w:space="0" w:color="auto"/>
                                                            <w:right w:val="none" w:sz="0" w:space="0" w:color="auto"/>
                                                          </w:divBdr>
                                                          <w:divsChild>
                                                            <w:div w:id="40058067">
                                                              <w:marLeft w:val="0"/>
                                                              <w:marRight w:val="0"/>
                                                              <w:marTop w:val="0"/>
                                                              <w:marBottom w:val="0"/>
                                                              <w:divBdr>
                                                                <w:top w:val="none" w:sz="0" w:space="0" w:color="auto"/>
                                                                <w:left w:val="none" w:sz="0" w:space="0" w:color="auto"/>
                                                                <w:bottom w:val="none" w:sz="0" w:space="0" w:color="auto"/>
                                                                <w:right w:val="none" w:sz="0" w:space="0" w:color="auto"/>
                                                              </w:divBdr>
                                                              <w:divsChild>
                                                                <w:div w:id="767428899">
                                                                  <w:marLeft w:val="0"/>
                                                                  <w:marRight w:val="0"/>
                                                                  <w:marTop w:val="0"/>
                                                                  <w:marBottom w:val="0"/>
                                                                  <w:divBdr>
                                                                    <w:top w:val="none" w:sz="0" w:space="0" w:color="auto"/>
                                                                    <w:left w:val="none" w:sz="0" w:space="0" w:color="auto"/>
                                                                    <w:bottom w:val="none" w:sz="0" w:space="0" w:color="auto"/>
                                                                    <w:right w:val="none" w:sz="0" w:space="0" w:color="auto"/>
                                                                  </w:divBdr>
                                                                  <w:divsChild>
                                                                    <w:div w:id="1987582358">
                                                                      <w:marLeft w:val="0"/>
                                                                      <w:marRight w:val="0"/>
                                                                      <w:marTop w:val="0"/>
                                                                      <w:marBottom w:val="0"/>
                                                                      <w:divBdr>
                                                                        <w:top w:val="none" w:sz="0" w:space="0" w:color="auto"/>
                                                                        <w:left w:val="none" w:sz="0" w:space="0" w:color="auto"/>
                                                                        <w:bottom w:val="none" w:sz="0" w:space="0" w:color="auto"/>
                                                                        <w:right w:val="none" w:sz="0" w:space="0" w:color="auto"/>
                                                                      </w:divBdr>
                                                                      <w:divsChild>
                                                                        <w:div w:id="1778787921">
                                                                          <w:marLeft w:val="0"/>
                                                                          <w:marRight w:val="0"/>
                                                                          <w:marTop w:val="0"/>
                                                                          <w:marBottom w:val="0"/>
                                                                          <w:divBdr>
                                                                            <w:top w:val="none" w:sz="0" w:space="0" w:color="auto"/>
                                                                            <w:left w:val="none" w:sz="0" w:space="0" w:color="auto"/>
                                                                            <w:bottom w:val="none" w:sz="0" w:space="0" w:color="auto"/>
                                                                            <w:right w:val="none" w:sz="0" w:space="0" w:color="auto"/>
                                                                          </w:divBdr>
                                                                          <w:divsChild>
                                                                            <w:div w:id="1476332527">
                                                                              <w:marLeft w:val="0"/>
                                                                              <w:marRight w:val="0"/>
                                                                              <w:marTop w:val="0"/>
                                                                              <w:marBottom w:val="0"/>
                                                                              <w:divBdr>
                                                                                <w:top w:val="none" w:sz="0" w:space="0" w:color="auto"/>
                                                                                <w:left w:val="none" w:sz="0" w:space="0" w:color="auto"/>
                                                                                <w:bottom w:val="none" w:sz="0" w:space="0" w:color="auto"/>
                                                                                <w:right w:val="none" w:sz="0" w:space="0" w:color="auto"/>
                                                                              </w:divBdr>
                                                                              <w:divsChild>
                                                                                <w:div w:id="1930960288">
                                                                                  <w:marLeft w:val="0"/>
                                                                                  <w:marRight w:val="0"/>
                                                                                  <w:marTop w:val="0"/>
                                                                                  <w:marBottom w:val="0"/>
                                                                                  <w:divBdr>
                                                                                    <w:top w:val="none" w:sz="0" w:space="0" w:color="auto"/>
                                                                                    <w:left w:val="none" w:sz="0" w:space="0" w:color="auto"/>
                                                                                    <w:bottom w:val="none" w:sz="0" w:space="0" w:color="auto"/>
                                                                                    <w:right w:val="none" w:sz="0" w:space="0" w:color="auto"/>
                                                                                  </w:divBdr>
                                                                                </w:div>
                                                                                <w:div w:id="371851954">
                                                                                  <w:marLeft w:val="0"/>
                                                                                  <w:marRight w:val="0"/>
                                                                                  <w:marTop w:val="0"/>
                                                                                  <w:marBottom w:val="0"/>
                                                                                  <w:divBdr>
                                                                                    <w:top w:val="none" w:sz="0" w:space="0" w:color="auto"/>
                                                                                    <w:left w:val="none" w:sz="0" w:space="0" w:color="auto"/>
                                                                                    <w:bottom w:val="none" w:sz="0" w:space="0" w:color="auto"/>
                                                                                    <w:right w:val="none" w:sz="0" w:space="0" w:color="auto"/>
                                                                                  </w:divBdr>
                                                                                </w:div>
                                                                                <w:div w:id="1701391952">
                                                                                  <w:marLeft w:val="0"/>
                                                                                  <w:marRight w:val="0"/>
                                                                                  <w:marTop w:val="0"/>
                                                                                  <w:marBottom w:val="0"/>
                                                                                  <w:divBdr>
                                                                                    <w:top w:val="none" w:sz="0" w:space="0" w:color="auto"/>
                                                                                    <w:left w:val="none" w:sz="0" w:space="0" w:color="auto"/>
                                                                                    <w:bottom w:val="none" w:sz="0" w:space="0" w:color="auto"/>
                                                                                    <w:right w:val="none" w:sz="0" w:space="0" w:color="auto"/>
                                                                                  </w:divBdr>
                                                                                </w:div>
                                                                                <w:div w:id="1445616653">
                                                                                  <w:marLeft w:val="0"/>
                                                                                  <w:marRight w:val="0"/>
                                                                                  <w:marTop w:val="0"/>
                                                                                  <w:marBottom w:val="0"/>
                                                                                  <w:divBdr>
                                                                                    <w:top w:val="none" w:sz="0" w:space="0" w:color="auto"/>
                                                                                    <w:left w:val="none" w:sz="0" w:space="0" w:color="auto"/>
                                                                                    <w:bottom w:val="none" w:sz="0" w:space="0" w:color="auto"/>
                                                                                    <w:right w:val="none" w:sz="0" w:space="0" w:color="auto"/>
                                                                                  </w:divBdr>
                                                                                </w:div>
                                                                                <w:div w:id="2013137995">
                                                                                  <w:marLeft w:val="0"/>
                                                                                  <w:marRight w:val="0"/>
                                                                                  <w:marTop w:val="0"/>
                                                                                  <w:marBottom w:val="0"/>
                                                                                  <w:divBdr>
                                                                                    <w:top w:val="none" w:sz="0" w:space="0" w:color="auto"/>
                                                                                    <w:left w:val="none" w:sz="0" w:space="0" w:color="auto"/>
                                                                                    <w:bottom w:val="none" w:sz="0" w:space="0" w:color="auto"/>
                                                                                    <w:right w:val="none" w:sz="0" w:space="0" w:color="auto"/>
                                                                                  </w:divBdr>
                                                                                </w:div>
                                                                                <w:div w:id="770205533">
                                                                                  <w:marLeft w:val="0"/>
                                                                                  <w:marRight w:val="0"/>
                                                                                  <w:marTop w:val="0"/>
                                                                                  <w:marBottom w:val="0"/>
                                                                                  <w:divBdr>
                                                                                    <w:top w:val="none" w:sz="0" w:space="0" w:color="auto"/>
                                                                                    <w:left w:val="none" w:sz="0" w:space="0" w:color="auto"/>
                                                                                    <w:bottom w:val="none" w:sz="0" w:space="0" w:color="auto"/>
                                                                                    <w:right w:val="none" w:sz="0" w:space="0" w:color="auto"/>
                                                                                  </w:divBdr>
                                                                                </w:div>
                                                                                <w:div w:id="296182273">
                                                                                  <w:marLeft w:val="0"/>
                                                                                  <w:marRight w:val="0"/>
                                                                                  <w:marTop w:val="0"/>
                                                                                  <w:marBottom w:val="0"/>
                                                                                  <w:divBdr>
                                                                                    <w:top w:val="none" w:sz="0" w:space="0" w:color="auto"/>
                                                                                    <w:left w:val="none" w:sz="0" w:space="0" w:color="auto"/>
                                                                                    <w:bottom w:val="none" w:sz="0" w:space="0" w:color="auto"/>
                                                                                    <w:right w:val="none" w:sz="0" w:space="0" w:color="auto"/>
                                                                                  </w:divBdr>
                                                                                </w:div>
                                                                                <w:div w:id="1651129187">
                                                                                  <w:marLeft w:val="0"/>
                                                                                  <w:marRight w:val="0"/>
                                                                                  <w:marTop w:val="0"/>
                                                                                  <w:marBottom w:val="0"/>
                                                                                  <w:divBdr>
                                                                                    <w:top w:val="none" w:sz="0" w:space="0" w:color="auto"/>
                                                                                    <w:left w:val="none" w:sz="0" w:space="0" w:color="auto"/>
                                                                                    <w:bottom w:val="none" w:sz="0" w:space="0" w:color="auto"/>
                                                                                    <w:right w:val="none" w:sz="0" w:space="0" w:color="auto"/>
                                                                                  </w:divBdr>
                                                                                </w:div>
                                                                                <w:div w:id="1621957837">
                                                                                  <w:marLeft w:val="0"/>
                                                                                  <w:marRight w:val="0"/>
                                                                                  <w:marTop w:val="0"/>
                                                                                  <w:marBottom w:val="0"/>
                                                                                  <w:divBdr>
                                                                                    <w:top w:val="none" w:sz="0" w:space="0" w:color="auto"/>
                                                                                    <w:left w:val="none" w:sz="0" w:space="0" w:color="auto"/>
                                                                                    <w:bottom w:val="none" w:sz="0" w:space="0" w:color="auto"/>
                                                                                    <w:right w:val="none" w:sz="0" w:space="0" w:color="auto"/>
                                                                                  </w:divBdr>
                                                                                </w:div>
                                                                                <w:div w:id="1682271937">
                                                                                  <w:marLeft w:val="0"/>
                                                                                  <w:marRight w:val="0"/>
                                                                                  <w:marTop w:val="0"/>
                                                                                  <w:marBottom w:val="0"/>
                                                                                  <w:divBdr>
                                                                                    <w:top w:val="none" w:sz="0" w:space="0" w:color="auto"/>
                                                                                    <w:left w:val="none" w:sz="0" w:space="0" w:color="auto"/>
                                                                                    <w:bottom w:val="none" w:sz="0" w:space="0" w:color="auto"/>
                                                                                    <w:right w:val="none" w:sz="0" w:space="0" w:color="auto"/>
                                                                                  </w:divBdr>
                                                                                </w:div>
                                                                                <w:div w:id="308898531">
                                                                                  <w:marLeft w:val="0"/>
                                                                                  <w:marRight w:val="0"/>
                                                                                  <w:marTop w:val="0"/>
                                                                                  <w:marBottom w:val="0"/>
                                                                                  <w:divBdr>
                                                                                    <w:top w:val="none" w:sz="0" w:space="0" w:color="auto"/>
                                                                                    <w:left w:val="none" w:sz="0" w:space="0" w:color="auto"/>
                                                                                    <w:bottom w:val="none" w:sz="0" w:space="0" w:color="auto"/>
                                                                                    <w:right w:val="none" w:sz="0" w:space="0" w:color="auto"/>
                                                                                  </w:divBdr>
                                                                                </w:div>
                                                                                <w:div w:id="1037583567">
                                                                                  <w:marLeft w:val="0"/>
                                                                                  <w:marRight w:val="0"/>
                                                                                  <w:marTop w:val="0"/>
                                                                                  <w:marBottom w:val="0"/>
                                                                                  <w:divBdr>
                                                                                    <w:top w:val="none" w:sz="0" w:space="0" w:color="auto"/>
                                                                                    <w:left w:val="none" w:sz="0" w:space="0" w:color="auto"/>
                                                                                    <w:bottom w:val="none" w:sz="0" w:space="0" w:color="auto"/>
                                                                                    <w:right w:val="none" w:sz="0" w:space="0" w:color="auto"/>
                                                                                  </w:divBdr>
                                                                                </w:div>
                                                                                <w:div w:id="1752657565">
                                                                                  <w:marLeft w:val="0"/>
                                                                                  <w:marRight w:val="0"/>
                                                                                  <w:marTop w:val="0"/>
                                                                                  <w:marBottom w:val="0"/>
                                                                                  <w:divBdr>
                                                                                    <w:top w:val="none" w:sz="0" w:space="0" w:color="auto"/>
                                                                                    <w:left w:val="none" w:sz="0" w:space="0" w:color="auto"/>
                                                                                    <w:bottom w:val="none" w:sz="0" w:space="0" w:color="auto"/>
                                                                                    <w:right w:val="none" w:sz="0" w:space="0" w:color="auto"/>
                                                                                  </w:divBdr>
                                                                                </w:div>
                                                                                <w:div w:id="576325161">
                                                                                  <w:marLeft w:val="0"/>
                                                                                  <w:marRight w:val="0"/>
                                                                                  <w:marTop w:val="0"/>
                                                                                  <w:marBottom w:val="0"/>
                                                                                  <w:divBdr>
                                                                                    <w:top w:val="none" w:sz="0" w:space="0" w:color="auto"/>
                                                                                    <w:left w:val="none" w:sz="0" w:space="0" w:color="auto"/>
                                                                                    <w:bottom w:val="none" w:sz="0" w:space="0" w:color="auto"/>
                                                                                    <w:right w:val="none" w:sz="0" w:space="0" w:color="auto"/>
                                                                                  </w:divBdr>
                                                                                </w:div>
                                                                                <w:div w:id="1621719783">
                                                                                  <w:marLeft w:val="0"/>
                                                                                  <w:marRight w:val="0"/>
                                                                                  <w:marTop w:val="0"/>
                                                                                  <w:marBottom w:val="0"/>
                                                                                  <w:divBdr>
                                                                                    <w:top w:val="none" w:sz="0" w:space="0" w:color="auto"/>
                                                                                    <w:left w:val="none" w:sz="0" w:space="0" w:color="auto"/>
                                                                                    <w:bottom w:val="none" w:sz="0" w:space="0" w:color="auto"/>
                                                                                    <w:right w:val="none" w:sz="0" w:space="0" w:color="auto"/>
                                                                                  </w:divBdr>
                                                                                </w:div>
                                                                                <w:div w:id="407843278">
                                                                                  <w:marLeft w:val="0"/>
                                                                                  <w:marRight w:val="0"/>
                                                                                  <w:marTop w:val="0"/>
                                                                                  <w:marBottom w:val="0"/>
                                                                                  <w:divBdr>
                                                                                    <w:top w:val="none" w:sz="0" w:space="0" w:color="auto"/>
                                                                                    <w:left w:val="none" w:sz="0" w:space="0" w:color="auto"/>
                                                                                    <w:bottom w:val="none" w:sz="0" w:space="0" w:color="auto"/>
                                                                                    <w:right w:val="none" w:sz="0" w:space="0" w:color="auto"/>
                                                                                  </w:divBdr>
                                                                                </w:div>
                                                                                <w:div w:id="1415399560">
                                                                                  <w:marLeft w:val="0"/>
                                                                                  <w:marRight w:val="0"/>
                                                                                  <w:marTop w:val="0"/>
                                                                                  <w:marBottom w:val="0"/>
                                                                                  <w:divBdr>
                                                                                    <w:top w:val="none" w:sz="0" w:space="0" w:color="auto"/>
                                                                                    <w:left w:val="none" w:sz="0" w:space="0" w:color="auto"/>
                                                                                    <w:bottom w:val="none" w:sz="0" w:space="0" w:color="auto"/>
                                                                                    <w:right w:val="none" w:sz="0" w:space="0" w:color="auto"/>
                                                                                  </w:divBdr>
                                                                                </w:div>
                                                                                <w:div w:id="906499833">
                                                                                  <w:marLeft w:val="0"/>
                                                                                  <w:marRight w:val="0"/>
                                                                                  <w:marTop w:val="0"/>
                                                                                  <w:marBottom w:val="0"/>
                                                                                  <w:divBdr>
                                                                                    <w:top w:val="none" w:sz="0" w:space="0" w:color="auto"/>
                                                                                    <w:left w:val="none" w:sz="0" w:space="0" w:color="auto"/>
                                                                                    <w:bottom w:val="none" w:sz="0" w:space="0" w:color="auto"/>
                                                                                    <w:right w:val="none" w:sz="0" w:space="0" w:color="auto"/>
                                                                                  </w:divBdr>
                                                                                </w:div>
                                                                                <w:div w:id="1319383340">
                                                                                  <w:marLeft w:val="0"/>
                                                                                  <w:marRight w:val="0"/>
                                                                                  <w:marTop w:val="0"/>
                                                                                  <w:marBottom w:val="0"/>
                                                                                  <w:divBdr>
                                                                                    <w:top w:val="none" w:sz="0" w:space="0" w:color="auto"/>
                                                                                    <w:left w:val="none" w:sz="0" w:space="0" w:color="auto"/>
                                                                                    <w:bottom w:val="none" w:sz="0" w:space="0" w:color="auto"/>
                                                                                    <w:right w:val="none" w:sz="0" w:space="0" w:color="auto"/>
                                                                                  </w:divBdr>
                                                                                </w:div>
                                                                                <w:div w:id="1909686113">
                                                                                  <w:marLeft w:val="0"/>
                                                                                  <w:marRight w:val="0"/>
                                                                                  <w:marTop w:val="0"/>
                                                                                  <w:marBottom w:val="0"/>
                                                                                  <w:divBdr>
                                                                                    <w:top w:val="none" w:sz="0" w:space="0" w:color="auto"/>
                                                                                    <w:left w:val="none" w:sz="0" w:space="0" w:color="auto"/>
                                                                                    <w:bottom w:val="none" w:sz="0" w:space="0" w:color="auto"/>
                                                                                    <w:right w:val="none" w:sz="0" w:space="0" w:color="auto"/>
                                                                                  </w:divBdr>
                                                                                </w:div>
                                                                                <w:div w:id="1587810782">
                                                                                  <w:marLeft w:val="0"/>
                                                                                  <w:marRight w:val="0"/>
                                                                                  <w:marTop w:val="0"/>
                                                                                  <w:marBottom w:val="0"/>
                                                                                  <w:divBdr>
                                                                                    <w:top w:val="none" w:sz="0" w:space="0" w:color="auto"/>
                                                                                    <w:left w:val="none" w:sz="0" w:space="0" w:color="auto"/>
                                                                                    <w:bottom w:val="none" w:sz="0" w:space="0" w:color="auto"/>
                                                                                    <w:right w:val="none" w:sz="0" w:space="0" w:color="auto"/>
                                                                                  </w:divBdr>
                                                                                </w:div>
                                                                                <w:div w:id="121659636">
                                                                                  <w:marLeft w:val="0"/>
                                                                                  <w:marRight w:val="0"/>
                                                                                  <w:marTop w:val="0"/>
                                                                                  <w:marBottom w:val="0"/>
                                                                                  <w:divBdr>
                                                                                    <w:top w:val="none" w:sz="0" w:space="0" w:color="auto"/>
                                                                                    <w:left w:val="none" w:sz="0" w:space="0" w:color="auto"/>
                                                                                    <w:bottom w:val="none" w:sz="0" w:space="0" w:color="auto"/>
                                                                                    <w:right w:val="none" w:sz="0" w:space="0" w:color="auto"/>
                                                                                  </w:divBdr>
                                                                                </w:div>
                                                                                <w:div w:id="130026904">
                                                                                  <w:marLeft w:val="0"/>
                                                                                  <w:marRight w:val="0"/>
                                                                                  <w:marTop w:val="0"/>
                                                                                  <w:marBottom w:val="0"/>
                                                                                  <w:divBdr>
                                                                                    <w:top w:val="none" w:sz="0" w:space="0" w:color="auto"/>
                                                                                    <w:left w:val="none" w:sz="0" w:space="0" w:color="auto"/>
                                                                                    <w:bottom w:val="none" w:sz="0" w:space="0" w:color="auto"/>
                                                                                    <w:right w:val="none" w:sz="0" w:space="0" w:color="auto"/>
                                                                                  </w:divBdr>
                                                                                </w:div>
                                                                                <w:div w:id="13364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757436">
      <w:bodyDiv w:val="1"/>
      <w:marLeft w:val="0"/>
      <w:marRight w:val="0"/>
      <w:marTop w:val="0"/>
      <w:marBottom w:val="0"/>
      <w:divBdr>
        <w:top w:val="none" w:sz="0" w:space="0" w:color="auto"/>
        <w:left w:val="none" w:sz="0" w:space="0" w:color="auto"/>
        <w:bottom w:val="none" w:sz="0" w:space="0" w:color="auto"/>
        <w:right w:val="none" w:sz="0" w:space="0" w:color="auto"/>
      </w:divBdr>
      <w:divsChild>
        <w:div w:id="297686362">
          <w:marLeft w:val="0"/>
          <w:marRight w:val="0"/>
          <w:marTop w:val="0"/>
          <w:marBottom w:val="0"/>
          <w:divBdr>
            <w:top w:val="none" w:sz="0" w:space="0" w:color="auto"/>
            <w:left w:val="none" w:sz="0" w:space="0" w:color="auto"/>
            <w:bottom w:val="none" w:sz="0" w:space="0" w:color="auto"/>
            <w:right w:val="none" w:sz="0" w:space="0" w:color="auto"/>
          </w:divBdr>
          <w:divsChild>
            <w:div w:id="253167934">
              <w:marLeft w:val="0"/>
              <w:marRight w:val="0"/>
              <w:marTop w:val="0"/>
              <w:marBottom w:val="0"/>
              <w:divBdr>
                <w:top w:val="none" w:sz="0" w:space="0" w:color="auto"/>
                <w:left w:val="none" w:sz="0" w:space="0" w:color="auto"/>
                <w:bottom w:val="none" w:sz="0" w:space="0" w:color="auto"/>
                <w:right w:val="none" w:sz="0" w:space="0" w:color="auto"/>
              </w:divBdr>
              <w:divsChild>
                <w:div w:id="2106882110">
                  <w:marLeft w:val="0"/>
                  <w:marRight w:val="0"/>
                  <w:marTop w:val="0"/>
                  <w:marBottom w:val="0"/>
                  <w:divBdr>
                    <w:top w:val="none" w:sz="0" w:space="0" w:color="auto"/>
                    <w:left w:val="none" w:sz="0" w:space="0" w:color="auto"/>
                    <w:bottom w:val="none" w:sz="0" w:space="0" w:color="auto"/>
                    <w:right w:val="none" w:sz="0" w:space="0" w:color="auto"/>
                  </w:divBdr>
                  <w:divsChild>
                    <w:div w:id="491263364">
                      <w:marLeft w:val="0"/>
                      <w:marRight w:val="0"/>
                      <w:marTop w:val="0"/>
                      <w:marBottom w:val="0"/>
                      <w:divBdr>
                        <w:top w:val="none" w:sz="0" w:space="0" w:color="auto"/>
                        <w:left w:val="none" w:sz="0" w:space="0" w:color="auto"/>
                        <w:bottom w:val="none" w:sz="0" w:space="0" w:color="auto"/>
                        <w:right w:val="none" w:sz="0" w:space="0" w:color="auto"/>
                      </w:divBdr>
                      <w:divsChild>
                        <w:div w:id="2093310163">
                          <w:marLeft w:val="0"/>
                          <w:marRight w:val="0"/>
                          <w:marTop w:val="0"/>
                          <w:marBottom w:val="0"/>
                          <w:divBdr>
                            <w:top w:val="none" w:sz="0" w:space="0" w:color="auto"/>
                            <w:left w:val="none" w:sz="0" w:space="0" w:color="auto"/>
                            <w:bottom w:val="none" w:sz="0" w:space="0" w:color="auto"/>
                            <w:right w:val="none" w:sz="0" w:space="0" w:color="auto"/>
                          </w:divBdr>
                          <w:divsChild>
                            <w:div w:id="200483232">
                              <w:marLeft w:val="0"/>
                              <w:marRight w:val="0"/>
                              <w:marTop w:val="0"/>
                              <w:marBottom w:val="0"/>
                              <w:divBdr>
                                <w:top w:val="none" w:sz="0" w:space="0" w:color="auto"/>
                                <w:left w:val="none" w:sz="0" w:space="0" w:color="auto"/>
                                <w:bottom w:val="none" w:sz="0" w:space="0" w:color="auto"/>
                                <w:right w:val="none" w:sz="0" w:space="0" w:color="auto"/>
                              </w:divBdr>
                              <w:divsChild>
                                <w:div w:id="1738045465">
                                  <w:marLeft w:val="0"/>
                                  <w:marRight w:val="0"/>
                                  <w:marTop w:val="0"/>
                                  <w:marBottom w:val="0"/>
                                  <w:divBdr>
                                    <w:top w:val="none" w:sz="0" w:space="0" w:color="auto"/>
                                    <w:left w:val="none" w:sz="0" w:space="0" w:color="auto"/>
                                    <w:bottom w:val="none" w:sz="0" w:space="0" w:color="auto"/>
                                    <w:right w:val="none" w:sz="0" w:space="0" w:color="auto"/>
                                  </w:divBdr>
                                  <w:divsChild>
                                    <w:div w:id="726997246">
                                      <w:marLeft w:val="0"/>
                                      <w:marRight w:val="0"/>
                                      <w:marTop w:val="0"/>
                                      <w:marBottom w:val="0"/>
                                      <w:divBdr>
                                        <w:top w:val="none" w:sz="0" w:space="0" w:color="auto"/>
                                        <w:left w:val="none" w:sz="0" w:space="0" w:color="auto"/>
                                        <w:bottom w:val="none" w:sz="0" w:space="0" w:color="auto"/>
                                        <w:right w:val="none" w:sz="0" w:space="0" w:color="auto"/>
                                      </w:divBdr>
                                      <w:divsChild>
                                        <w:div w:id="2033263953">
                                          <w:marLeft w:val="0"/>
                                          <w:marRight w:val="0"/>
                                          <w:marTop w:val="0"/>
                                          <w:marBottom w:val="0"/>
                                          <w:divBdr>
                                            <w:top w:val="none" w:sz="0" w:space="0" w:color="auto"/>
                                            <w:left w:val="none" w:sz="0" w:space="0" w:color="auto"/>
                                            <w:bottom w:val="none" w:sz="0" w:space="0" w:color="auto"/>
                                            <w:right w:val="none" w:sz="0" w:space="0" w:color="auto"/>
                                          </w:divBdr>
                                          <w:divsChild>
                                            <w:div w:id="1829707277">
                                              <w:marLeft w:val="0"/>
                                              <w:marRight w:val="0"/>
                                              <w:marTop w:val="0"/>
                                              <w:marBottom w:val="0"/>
                                              <w:divBdr>
                                                <w:top w:val="none" w:sz="0" w:space="0" w:color="auto"/>
                                                <w:left w:val="none" w:sz="0" w:space="0" w:color="auto"/>
                                                <w:bottom w:val="none" w:sz="0" w:space="0" w:color="auto"/>
                                                <w:right w:val="none" w:sz="0" w:space="0" w:color="auto"/>
                                              </w:divBdr>
                                              <w:divsChild>
                                                <w:div w:id="753550851">
                                                  <w:marLeft w:val="0"/>
                                                  <w:marRight w:val="0"/>
                                                  <w:marTop w:val="0"/>
                                                  <w:marBottom w:val="0"/>
                                                  <w:divBdr>
                                                    <w:top w:val="none" w:sz="0" w:space="0" w:color="auto"/>
                                                    <w:left w:val="none" w:sz="0" w:space="0" w:color="auto"/>
                                                    <w:bottom w:val="none" w:sz="0" w:space="0" w:color="auto"/>
                                                    <w:right w:val="none" w:sz="0" w:space="0" w:color="auto"/>
                                                  </w:divBdr>
                                                  <w:divsChild>
                                                    <w:div w:id="1324621057">
                                                      <w:marLeft w:val="0"/>
                                                      <w:marRight w:val="0"/>
                                                      <w:marTop w:val="0"/>
                                                      <w:marBottom w:val="0"/>
                                                      <w:divBdr>
                                                        <w:top w:val="single" w:sz="6" w:space="0" w:color="auto"/>
                                                        <w:left w:val="none" w:sz="0" w:space="0" w:color="auto"/>
                                                        <w:bottom w:val="single" w:sz="6" w:space="0" w:color="auto"/>
                                                        <w:right w:val="none" w:sz="0" w:space="0" w:color="auto"/>
                                                      </w:divBdr>
                                                      <w:divsChild>
                                                        <w:div w:id="1255357139">
                                                          <w:marLeft w:val="0"/>
                                                          <w:marRight w:val="0"/>
                                                          <w:marTop w:val="0"/>
                                                          <w:marBottom w:val="0"/>
                                                          <w:divBdr>
                                                            <w:top w:val="none" w:sz="0" w:space="0" w:color="auto"/>
                                                            <w:left w:val="none" w:sz="0" w:space="0" w:color="auto"/>
                                                            <w:bottom w:val="none" w:sz="0" w:space="0" w:color="auto"/>
                                                            <w:right w:val="none" w:sz="0" w:space="0" w:color="auto"/>
                                                          </w:divBdr>
                                                          <w:divsChild>
                                                            <w:div w:id="667174619">
                                                              <w:marLeft w:val="0"/>
                                                              <w:marRight w:val="0"/>
                                                              <w:marTop w:val="0"/>
                                                              <w:marBottom w:val="0"/>
                                                              <w:divBdr>
                                                                <w:top w:val="none" w:sz="0" w:space="0" w:color="auto"/>
                                                                <w:left w:val="none" w:sz="0" w:space="0" w:color="auto"/>
                                                                <w:bottom w:val="none" w:sz="0" w:space="0" w:color="auto"/>
                                                                <w:right w:val="none" w:sz="0" w:space="0" w:color="auto"/>
                                                              </w:divBdr>
                                                              <w:divsChild>
                                                                <w:div w:id="1673483354">
                                                                  <w:marLeft w:val="0"/>
                                                                  <w:marRight w:val="0"/>
                                                                  <w:marTop w:val="0"/>
                                                                  <w:marBottom w:val="0"/>
                                                                  <w:divBdr>
                                                                    <w:top w:val="none" w:sz="0" w:space="0" w:color="auto"/>
                                                                    <w:left w:val="none" w:sz="0" w:space="0" w:color="auto"/>
                                                                    <w:bottom w:val="none" w:sz="0" w:space="0" w:color="auto"/>
                                                                    <w:right w:val="none" w:sz="0" w:space="0" w:color="auto"/>
                                                                  </w:divBdr>
                                                                  <w:divsChild>
                                                                    <w:div w:id="1255165553">
                                                                      <w:marLeft w:val="0"/>
                                                                      <w:marRight w:val="0"/>
                                                                      <w:marTop w:val="0"/>
                                                                      <w:marBottom w:val="0"/>
                                                                      <w:divBdr>
                                                                        <w:top w:val="none" w:sz="0" w:space="0" w:color="auto"/>
                                                                        <w:left w:val="none" w:sz="0" w:space="0" w:color="auto"/>
                                                                        <w:bottom w:val="none" w:sz="0" w:space="0" w:color="auto"/>
                                                                        <w:right w:val="none" w:sz="0" w:space="0" w:color="auto"/>
                                                                      </w:divBdr>
                                                                      <w:divsChild>
                                                                        <w:div w:id="1475566697">
                                                                          <w:marLeft w:val="0"/>
                                                                          <w:marRight w:val="0"/>
                                                                          <w:marTop w:val="0"/>
                                                                          <w:marBottom w:val="0"/>
                                                                          <w:divBdr>
                                                                            <w:top w:val="none" w:sz="0" w:space="0" w:color="auto"/>
                                                                            <w:left w:val="none" w:sz="0" w:space="0" w:color="auto"/>
                                                                            <w:bottom w:val="none" w:sz="0" w:space="0" w:color="auto"/>
                                                                            <w:right w:val="none" w:sz="0" w:space="0" w:color="auto"/>
                                                                          </w:divBdr>
                                                                          <w:divsChild>
                                                                            <w:div w:id="1330906278">
                                                                              <w:marLeft w:val="0"/>
                                                                              <w:marRight w:val="0"/>
                                                                              <w:marTop w:val="0"/>
                                                                              <w:marBottom w:val="0"/>
                                                                              <w:divBdr>
                                                                                <w:top w:val="none" w:sz="0" w:space="0" w:color="auto"/>
                                                                                <w:left w:val="none" w:sz="0" w:space="0" w:color="auto"/>
                                                                                <w:bottom w:val="none" w:sz="0" w:space="0" w:color="auto"/>
                                                                                <w:right w:val="none" w:sz="0" w:space="0" w:color="auto"/>
                                                                              </w:divBdr>
                                                                              <w:divsChild>
                                                                                <w:div w:id="1667053474">
                                                                                  <w:marLeft w:val="0"/>
                                                                                  <w:marRight w:val="0"/>
                                                                                  <w:marTop w:val="0"/>
                                                                                  <w:marBottom w:val="0"/>
                                                                                  <w:divBdr>
                                                                                    <w:top w:val="none" w:sz="0" w:space="0" w:color="auto"/>
                                                                                    <w:left w:val="none" w:sz="0" w:space="0" w:color="auto"/>
                                                                                    <w:bottom w:val="none" w:sz="0" w:space="0" w:color="auto"/>
                                                                                    <w:right w:val="none" w:sz="0" w:space="0" w:color="auto"/>
                                                                                  </w:divBdr>
                                                                                </w:div>
                                                                                <w:div w:id="1432123170">
                                                                                  <w:marLeft w:val="0"/>
                                                                                  <w:marRight w:val="0"/>
                                                                                  <w:marTop w:val="0"/>
                                                                                  <w:marBottom w:val="0"/>
                                                                                  <w:divBdr>
                                                                                    <w:top w:val="none" w:sz="0" w:space="0" w:color="auto"/>
                                                                                    <w:left w:val="none" w:sz="0" w:space="0" w:color="auto"/>
                                                                                    <w:bottom w:val="none" w:sz="0" w:space="0" w:color="auto"/>
                                                                                    <w:right w:val="none" w:sz="0" w:space="0" w:color="auto"/>
                                                                                  </w:divBdr>
                                                                                </w:div>
                                                                                <w:div w:id="580217494">
                                                                                  <w:marLeft w:val="0"/>
                                                                                  <w:marRight w:val="0"/>
                                                                                  <w:marTop w:val="0"/>
                                                                                  <w:marBottom w:val="0"/>
                                                                                  <w:divBdr>
                                                                                    <w:top w:val="none" w:sz="0" w:space="0" w:color="auto"/>
                                                                                    <w:left w:val="none" w:sz="0" w:space="0" w:color="auto"/>
                                                                                    <w:bottom w:val="none" w:sz="0" w:space="0" w:color="auto"/>
                                                                                    <w:right w:val="none" w:sz="0" w:space="0" w:color="auto"/>
                                                                                  </w:divBdr>
                                                                                  <w:divsChild>
                                                                                    <w:div w:id="731387659">
                                                                                      <w:marLeft w:val="-75"/>
                                                                                      <w:marRight w:val="0"/>
                                                                                      <w:marTop w:val="30"/>
                                                                                      <w:marBottom w:val="30"/>
                                                                                      <w:divBdr>
                                                                                        <w:top w:val="none" w:sz="0" w:space="0" w:color="auto"/>
                                                                                        <w:left w:val="none" w:sz="0" w:space="0" w:color="auto"/>
                                                                                        <w:bottom w:val="none" w:sz="0" w:space="0" w:color="auto"/>
                                                                                        <w:right w:val="none" w:sz="0" w:space="0" w:color="auto"/>
                                                                                      </w:divBdr>
                                                                                      <w:divsChild>
                                                                                        <w:div w:id="1871531335">
                                                                                          <w:marLeft w:val="0"/>
                                                                                          <w:marRight w:val="0"/>
                                                                                          <w:marTop w:val="0"/>
                                                                                          <w:marBottom w:val="0"/>
                                                                                          <w:divBdr>
                                                                                            <w:top w:val="none" w:sz="0" w:space="0" w:color="auto"/>
                                                                                            <w:left w:val="none" w:sz="0" w:space="0" w:color="auto"/>
                                                                                            <w:bottom w:val="none" w:sz="0" w:space="0" w:color="auto"/>
                                                                                            <w:right w:val="none" w:sz="0" w:space="0" w:color="auto"/>
                                                                                          </w:divBdr>
                                                                                          <w:divsChild>
                                                                                            <w:div w:id="123427047">
                                                                                              <w:marLeft w:val="0"/>
                                                                                              <w:marRight w:val="0"/>
                                                                                              <w:marTop w:val="0"/>
                                                                                              <w:marBottom w:val="0"/>
                                                                                              <w:divBdr>
                                                                                                <w:top w:val="none" w:sz="0" w:space="0" w:color="auto"/>
                                                                                                <w:left w:val="none" w:sz="0" w:space="0" w:color="auto"/>
                                                                                                <w:bottom w:val="none" w:sz="0" w:space="0" w:color="auto"/>
                                                                                                <w:right w:val="none" w:sz="0" w:space="0" w:color="auto"/>
                                                                                              </w:divBdr>
                                                                                            </w:div>
                                                                                            <w:div w:id="1059133292">
                                                                                              <w:marLeft w:val="0"/>
                                                                                              <w:marRight w:val="0"/>
                                                                                              <w:marTop w:val="0"/>
                                                                                              <w:marBottom w:val="0"/>
                                                                                              <w:divBdr>
                                                                                                <w:top w:val="none" w:sz="0" w:space="0" w:color="auto"/>
                                                                                                <w:left w:val="none" w:sz="0" w:space="0" w:color="auto"/>
                                                                                                <w:bottom w:val="none" w:sz="0" w:space="0" w:color="auto"/>
                                                                                                <w:right w:val="none" w:sz="0" w:space="0" w:color="auto"/>
                                                                                              </w:divBdr>
                                                                                            </w:div>
                                                                                            <w:div w:id="614562801">
                                                                                              <w:marLeft w:val="0"/>
                                                                                              <w:marRight w:val="0"/>
                                                                                              <w:marTop w:val="0"/>
                                                                                              <w:marBottom w:val="0"/>
                                                                                              <w:divBdr>
                                                                                                <w:top w:val="none" w:sz="0" w:space="0" w:color="auto"/>
                                                                                                <w:left w:val="none" w:sz="0" w:space="0" w:color="auto"/>
                                                                                                <w:bottom w:val="none" w:sz="0" w:space="0" w:color="auto"/>
                                                                                                <w:right w:val="none" w:sz="0" w:space="0" w:color="auto"/>
                                                                                              </w:divBdr>
                                                                                            </w:div>
                                                                                          </w:divsChild>
                                                                                        </w:div>
                                                                                        <w:div w:id="1576934505">
                                                                                          <w:marLeft w:val="0"/>
                                                                                          <w:marRight w:val="0"/>
                                                                                          <w:marTop w:val="0"/>
                                                                                          <w:marBottom w:val="0"/>
                                                                                          <w:divBdr>
                                                                                            <w:top w:val="none" w:sz="0" w:space="0" w:color="auto"/>
                                                                                            <w:left w:val="none" w:sz="0" w:space="0" w:color="auto"/>
                                                                                            <w:bottom w:val="none" w:sz="0" w:space="0" w:color="auto"/>
                                                                                            <w:right w:val="none" w:sz="0" w:space="0" w:color="auto"/>
                                                                                          </w:divBdr>
                                                                                          <w:divsChild>
                                                                                            <w:div w:id="806777695">
                                                                                              <w:marLeft w:val="0"/>
                                                                                              <w:marRight w:val="0"/>
                                                                                              <w:marTop w:val="0"/>
                                                                                              <w:marBottom w:val="0"/>
                                                                                              <w:divBdr>
                                                                                                <w:top w:val="none" w:sz="0" w:space="0" w:color="auto"/>
                                                                                                <w:left w:val="none" w:sz="0" w:space="0" w:color="auto"/>
                                                                                                <w:bottom w:val="none" w:sz="0" w:space="0" w:color="auto"/>
                                                                                                <w:right w:val="none" w:sz="0" w:space="0" w:color="auto"/>
                                                                                              </w:divBdr>
                                                                                            </w:div>
                                                                                            <w:div w:id="618922390">
                                                                                              <w:marLeft w:val="0"/>
                                                                                              <w:marRight w:val="0"/>
                                                                                              <w:marTop w:val="0"/>
                                                                                              <w:marBottom w:val="0"/>
                                                                                              <w:divBdr>
                                                                                                <w:top w:val="none" w:sz="0" w:space="0" w:color="auto"/>
                                                                                                <w:left w:val="none" w:sz="0" w:space="0" w:color="auto"/>
                                                                                                <w:bottom w:val="none" w:sz="0" w:space="0" w:color="auto"/>
                                                                                                <w:right w:val="none" w:sz="0" w:space="0" w:color="auto"/>
                                                                                              </w:divBdr>
                                                                                            </w:div>
                                                                                          </w:divsChild>
                                                                                        </w:div>
                                                                                        <w:div w:id="570238548">
                                                                                          <w:marLeft w:val="0"/>
                                                                                          <w:marRight w:val="0"/>
                                                                                          <w:marTop w:val="0"/>
                                                                                          <w:marBottom w:val="0"/>
                                                                                          <w:divBdr>
                                                                                            <w:top w:val="none" w:sz="0" w:space="0" w:color="auto"/>
                                                                                            <w:left w:val="none" w:sz="0" w:space="0" w:color="auto"/>
                                                                                            <w:bottom w:val="none" w:sz="0" w:space="0" w:color="auto"/>
                                                                                            <w:right w:val="none" w:sz="0" w:space="0" w:color="auto"/>
                                                                                          </w:divBdr>
                                                                                          <w:divsChild>
                                                                                            <w:div w:id="147401565">
                                                                                              <w:marLeft w:val="0"/>
                                                                                              <w:marRight w:val="0"/>
                                                                                              <w:marTop w:val="0"/>
                                                                                              <w:marBottom w:val="0"/>
                                                                                              <w:divBdr>
                                                                                                <w:top w:val="none" w:sz="0" w:space="0" w:color="auto"/>
                                                                                                <w:left w:val="none" w:sz="0" w:space="0" w:color="auto"/>
                                                                                                <w:bottom w:val="none" w:sz="0" w:space="0" w:color="auto"/>
                                                                                                <w:right w:val="none" w:sz="0" w:space="0" w:color="auto"/>
                                                                                              </w:divBdr>
                                                                                            </w:div>
                                                                                          </w:divsChild>
                                                                                        </w:div>
                                                                                        <w:div w:id="833909857">
                                                                                          <w:marLeft w:val="0"/>
                                                                                          <w:marRight w:val="0"/>
                                                                                          <w:marTop w:val="0"/>
                                                                                          <w:marBottom w:val="0"/>
                                                                                          <w:divBdr>
                                                                                            <w:top w:val="none" w:sz="0" w:space="0" w:color="auto"/>
                                                                                            <w:left w:val="none" w:sz="0" w:space="0" w:color="auto"/>
                                                                                            <w:bottom w:val="none" w:sz="0" w:space="0" w:color="auto"/>
                                                                                            <w:right w:val="none" w:sz="0" w:space="0" w:color="auto"/>
                                                                                          </w:divBdr>
                                                                                          <w:divsChild>
                                                                                            <w:div w:id="1980039625">
                                                                                              <w:marLeft w:val="0"/>
                                                                                              <w:marRight w:val="0"/>
                                                                                              <w:marTop w:val="0"/>
                                                                                              <w:marBottom w:val="0"/>
                                                                                              <w:divBdr>
                                                                                                <w:top w:val="none" w:sz="0" w:space="0" w:color="auto"/>
                                                                                                <w:left w:val="none" w:sz="0" w:space="0" w:color="auto"/>
                                                                                                <w:bottom w:val="none" w:sz="0" w:space="0" w:color="auto"/>
                                                                                                <w:right w:val="none" w:sz="0" w:space="0" w:color="auto"/>
                                                                                              </w:divBdr>
                                                                                            </w:div>
                                                                                            <w:div w:id="171339278">
                                                                                              <w:marLeft w:val="0"/>
                                                                                              <w:marRight w:val="0"/>
                                                                                              <w:marTop w:val="0"/>
                                                                                              <w:marBottom w:val="0"/>
                                                                                              <w:divBdr>
                                                                                                <w:top w:val="none" w:sz="0" w:space="0" w:color="auto"/>
                                                                                                <w:left w:val="none" w:sz="0" w:space="0" w:color="auto"/>
                                                                                                <w:bottom w:val="none" w:sz="0" w:space="0" w:color="auto"/>
                                                                                                <w:right w:val="none" w:sz="0" w:space="0" w:color="auto"/>
                                                                                              </w:divBdr>
                                                                                            </w:div>
                                                                                          </w:divsChild>
                                                                                        </w:div>
                                                                                        <w:div w:id="1219970611">
                                                                                          <w:marLeft w:val="0"/>
                                                                                          <w:marRight w:val="0"/>
                                                                                          <w:marTop w:val="0"/>
                                                                                          <w:marBottom w:val="0"/>
                                                                                          <w:divBdr>
                                                                                            <w:top w:val="none" w:sz="0" w:space="0" w:color="auto"/>
                                                                                            <w:left w:val="none" w:sz="0" w:space="0" w:color="auto"/>
                                                                                            <w:bottom w:val="none" w:sz="0" w:space="0" w:color="auto"/>
                                                                                            <w:right w:val="none" w:sz="0" w:space="0" w:color="auto"/>
                                                                                          </w:divBdr>
                                                                                          <w:divsChild>
                                                                                            <w:div w:id="1388724617">
                                                                                              <w:marLeft w:val="0"/>
                                                                                              <w:marRight w:val="0"/>
                                                                                              <w:marTop w:val="0"/>
                                                                                              <w:marBottom w:val="0"/>
                                                                                              <w:divBdr>
                                                                                                <w:top w:val="none" w:sz="0" w:space="0" w:color="auto"/>
                                                                                                <w:left w:val="none" w:sz="0" w:space="0" w:color="auto"/>
                                                                                                <w:bottom w:val="none" w:sz="0" w:space="0" w:color="auto"/>
                                                                                                <w:right w:val="none" w:sz="0" w:space="0" w:color="auto"/>
                                                                                              </w:divBdr>
                                                                                            </w:div>
                                                                                          </w:divsChild>
                                                                                        </w:div>
                                                                                        <w:div w:id="1245191624">
                                                                                          <w:marLeft w:val="0"/>
                                                                                          <w:marRight w:val="0"/>
                                                                                          <w:marTop w:val="0"/>
                                                                                          <w:marBottom w:val="0"/>
                                                                                          <w:divBdr>
                                                                                            <w:top w:val="none" w:sz="0" w:space="0" w:color="auto"/>
                                                                                            <w:left w:val="none" w:sz="0" w:space="0" w:color="auto"/>
                                                                                            <w:bottom w:val="none" w:sz="0" w:space="0" w:color="auto"/>
                                                                                            <w:right w:val="none" w:sz="0" w:space="0" w:color="auto"/>
                                                                                          </w:divBdr>
                                                                                          <w:divsChild>
                                                                                            <w:div w:id="524441438">
                                                                                              <w:marLeft w:val="0"/>
                                                                                              <w:marRight w:val="0"/>
                                                                                              <w:marTop w:val="0"/>
                                                                                              <w:marBottom w:val="0"/>
                                                                                              <w:divBdr>
                                                                                                <w:top w:val="none" w:sz="0" w:space="0" w:color="auto"/>
                                                                                                <w:left w:val="none" w:sz="0" w:space="0" w:color="auto"/>
                                                                                                <w:bottom w:val="none" w:sz="0" w:space="0" w:color="auto"/>
                                                                                                <w:right w:val="none" w:sz="0" w:space="0" w:color="auto"/>
                                                                                              </w:divBdr>
                                                                                            </w:div>
                                                                                            <w:div w:id="1295452629">
                                                                                              <w:marLeft w:val="0"/>
                                                                                              <w:marRight w:val="0"/>
                                                                                              <w:marTop w:val="0"/>
                                                                                              <w:marBottom w:val="0"/>
                                                                                              <w:divBdr>
                                                                                                <w:top w:val="none" w:sz="0" w:space="0" w:color="auto"/>
                                                                                                <w:left w:val="none" w:sz="0" w:space="0" w:color="auto"/>
                                                                                                <w:bottom w:val="none" w:sz="0" w:space="0" w:color="auto"/>
                                                                                                <w:right w:val="none" w:sz="0" w:space="0" w:color="auto"/>
                                                                                              </w:divBdr>
                                                                                            </w:div>
                                                                                          </w:divsChild>
                                                                                        </w:div>
                                                                                        <w:div w:id="2145153024">
                                                                                          <w:marLeft w:val="0"/>
                                                                                          <w:marRight w:val="0"/>
                                                                                          <w:marTop w:val="0"/>
                                                                                          <w:marBottom w:val="0"/>
                                                                                          <w:divBdr>
                                                                                            <w:top w:val="none" w:sz="0" w:space="0" w:color="auto"/>
                                                                                            <w:left w:val="none" w:sz="0" w:space="0" w:color="auto"/>
                                                                                            <w:bottom w:val="none" w:sz="0" w:space="0" w:color="auto"/>
                                                                                            <w:right w:val="none" w:sz="0" w:space="0" w:color="auto"/>
                                                                                          </w:divBdr>
                                                                                          <w:divsChild>
                                                                                            <w:div w:id="50227577">
                                                                                              <w:marLeft w:val="0"/>
                                                                                              <w:marRight w:val="0"/>
                                                                                              <w:marTop w:val="0"/>
                                                                                              <w:marBottom w:val="0"/>
                                                                                              <w:divBdr>
                                                                                                <w:top w:val="none" w:sz="0" w:space="0" w:color="auto"/>
                                                                                                <w:left w:val="none" w:sz="0" w:space="0" w:color="auto"/>
                                                                                                <w:bottom w:val="none" w:sz="0" w:space="0" w:color="auto"/>
                                                                                                <w:right w:val="none" w:sz="0" w:space="0" w:color="auto"/>
                                                                                              </w:divBdr>
                                                                                            </w:div>
                                                                                          </w:divsChild>
                                                                                        </w:div>
                                                                                        <w:div w:id="1218974646">
                                                                                          <w:marLeft w:val="0"/>
                                                                                          <w:marRight w:val="0"/>
                                                                                          <w:marTop w:val="0"/>
                                                                                          <w:marBottom w:val="0"/>
                                                                                          <w:divBdr>
                                                                                            <w:top w:val="none" w:sz="0" w:space="0" w:color="auto"/>
                                                                                            <w:left w:val="none" w:sz="0" w:space="0" w:color="auto"/>
                                                                                            <w:bottom w:val="none" w:sz="0" w:space="0" w:color="auto"/>
                                                                                            <w:right w:val="none" w:sz="0" w:space="0" w:color="auto"/>
                                                                                          </w:divBdr>
                                                                                          <w:divsChild>
                                                                                            <w:div w:id="1201742488">
                                                                                              <w:marLeft w:val="0"/>
                                                                                              <w:marRight w:val="0"/>
                                                                                              <w:marTop w:val="0"/>
                                                                                              <w:marBottom w:val="0"/>
                                                                                              <w:divBdr>
                                                                                                <w:top w:val="none" w:sz="0" w:space="0" w:color="auto"/>
                                                                                                <w:left w:val="none" w:sz="0" w:space="0" w:color="auto"/>
                                                                                                <w:bottom w:val="none" w:sz="0" w:space="0" w:color="auto"/>
                                                                                                <w:right w:val="none" w:sz="0" w:space="0" w:color="auto"/>
                                                                                              </w:divBdr>
                                                                                            </w:div>
                                                                                            <w:div w:id="1058045022">
                                                                                              <w:marLeft w:val="0"/>
                                                                                              <w:marRight w:val="0"/>
                                                                                              <w:marTop w:val="0"/>
                                                                                              <w:marBottom w:val="0"/>
                                                                                              <w:divBdr>
                                                                                                <w:top w:val="none" w:sz="0" w:space="0" w:color="auto"/>
                                                                                                <w:left w:val="none" w:sz="0" w:space="0" w:color="auto"/>
                                                                                                <w:bottom w:val="none" w:sz="0" w:space="0" w:color="auto"/>
                                                                                                <w:right w:val="none" w:sz="0" w:space="0" w:color="auto"/>
                                                                                              </w:divBdr>
                                                                                            </w:div>
                                                                                          </w:divsChild>
                                                                                        </w:div>
                                                                                        <w:div w:id="2033142720">
                                                                                          <w:marLeft w:val="0"/>
                                                                                          <w:marRight w:val="0"/>
                                                                                          <w:marTop w:val="0"/>
                                                                                          <w:marBottom w:val="0"/>
                                                                                          <w:divBdr>
                                                                                            <w:top w:val="none" w:sz="0" w:space="0" w:color="auto"/>
                                                                                            <w:left w:val="none" w:sz="0" w:space="0" w:color="auto"/>
                                                                                            <w:bottom w:val="none" w:sz="0" w:space="0" w:color="auto"/>
                                                                                            <w:right w:val="none" w:sz="0" w:space="0" w:color="auto"/>
                                                                                          </w:divBdr>
                                                                                          <w:divsChild>
                                                                                            <w:div w:id="754281503">
                                                                                              <w:marLeft w:val="0"/>
                                                                                              <w:marRight w:val="0"/>
                                                                                              <w:marTop w:val="0"/>
                                                                                              <w:marBottom w:val="0"/>
                                                                                              <w:divBdr>
                                                                                                <w:top w:val="none" w:sz="0" w:space="0" w:color="auto"/>
                                                                                                <w:left w:val="none" w:sz="0" w:space="0" w:color="auto"/>
                                                                                                <w:bottom w:val="none" w:sz="0" w:space="0" w:color="auto"/>
                                                                                                <w:right w:val="none" w:sz="0" w:space="0" w:color="auto"/>
                                                                                              </w:divBdr>
                                                                                            </w:div>
                                                                                          </w:divsChild>
                                                                                        </w:div>
                                                                                        <w:div w:id="1353722521">
                                                                                          <w:marLeft w:val="0"/>
                                                                                          <w:marRight w:val="0"/>
                                                                                          <w:marTop w:val="0"/>
                                                                                          <w:marBottom w:val="0"/>
                                                                                          <w:divBdr>
                                                                                            <w:top w:val="none" w:sz="0" w:space="0" w:color="auto"/>
                                                                                            <w:left w:val="none" w:sz="0" w:space="0" w:color="auto"/>
                                                                                            <w:bottom w:val="none" w:sz="0" w:space="0" w:color="auto"/>
                                                                                            <w:right w:val="none" w:sz="0" w:space="0" w:color="auto"/>
                                                                                          </w:divBdr>
                                                                                          <w:divsChild>
                                                                                            <w:div w:id="580138971">
                                                                                              <w:marLeft w:val="0"/>
                                                                                              <w:marRight w:val="0"/>
                                                                                              <w:marTop w:val="0"/>
                                                                                              <w:marBottom w:val="0"/>
                                                                                              <w:divBdr>
                                                                                                <w:top w:val="none" w:sz="0" w:space="0" w:color="auto"/>
                                                                                                <w:left w:val="none" w:sz="0" w:space="0" w:color="auto"/>
                                                                                                <w:bottom w:val="none" w:sz="0" w:space="0" w:color="auto"/>
                                                                                                <w:right w:val="none" w:sz="0" w:space="0" w:color="auto"/>
                                                                                              </w:divBdr>
                                                                                            </w:div>
                                                                                            <w:div w:id="1888565871">
                                                                                              <w:marLeft w:val="0"/>
                                                                                              <w:marRight w:val="0"/>
                                                                                              <w:marTop w:val="0"/>
                                                                                              <w:marBottom w:val="0"/>
                                                                                              <w:divBdr>
                                                                                                <w:top w:val="none" w:sz="0" w:space="0" w:color="auto"/>
                                                                                                <w:left w:val="none" w:sz="0" w:space="0" w:color="auto"/>
                                                                                                <w:bottom w:val="none" w:sz="0" w:space="0" w:color="auto"/>
                                                                                                <w:right w:val="none" w:sz="0" w:space="0" w:color="auto"/>
                                                                                              </w:divBdr>
                                                                                            </w:div>
                                                                                          </w:divsChild>
                                                                                        </w:div>
                                                                                        <w:div w:id="64425337">
                                                                                          <w:marLeft w:val="0"/>
                                                                                          <w:marRight w:val="0"/>
                                                                                          <w:marTop w:val="0"/>
                                                                                          <w:marBottom w:val="0"/>
                                                                                          <w:divBdr>
                                                                                            <w:top w:val="none" w:sz="0" w:space="0" w:color="auto"/>
                                                                                            <w:left w:val="none" w:sz="0" w:space="0" w:color="auto"/>
                                                                                            <w:bottom w:val="none" w:sz="0" w:space="0" w:color="auto"/>
                                                                                            <w:right w:val="none" w:sz="0" w:space="0" w:color="auto"/>
                                                                                          </w:divBdr>
                                                                                          <w:divsChild>
                                                                                            <w:div w:id="934435119">
                                                                                              <w:marLeft w:val="0"/>
                                                                                              <w:marRight w:val="0"/>
                                                                                              <w:marTop w:val="0"/>
                                                                                              <w:marBottom w:val="0"/>
                                                                                              <w:divBdr>
                                                                                                <w:top w:val="none" w:sz="0" w:space="0" w:color="auto"/>
                                                                                                <w:left w:val="none" w:sz="0" w:space="0" w:color="auto"/>
                                                                                                <w:bottom w:val="none" w:sz="0" w:space="0" w:color="auto"/>
                                                                                                <w:right w:val="none" w:sz="0" w:space="0" w:color="auto"/>
                                                                                              </w:divBdr>
                                                                                            </w:div>
                                                                                          </w:divsChild>
                                                                                        </w:div>
                                                                                        <w:div w:id="636568490">
                                                                                          <w:marLeft w:val="0"/>
                                                                                          <w:marRight w:val="0"/>
                                                                                          <w:marTop w:val="0"/>
                                                                                          <w:marBottom w:val="0"/>
                                                                                          <w:divBdr>
                                                                                            <w:top w:val="none" w:sz="0" w:space="0" w:color="auto"/>
                                                                                            <w:left w:val="none" w:sz="0" w:space="0" w:color="auto"/>
                                                                                            <w:bottom w:val="none" w:sz="0" w:space="0" w:color="auto"/>
                                                                                            <w:right w:val="none" w:sz="0" w:space="0" w:color="auto"/>
                                                                                          </w:divBdr>
                                                                                          <w:divsChild>
                                                                                            <w:div w:id="2030251635">
                                                                                              <w:marLeft w:val="0"/>
                                                                                              <w:marRight w:val="0"/>
                                                                                              <w:marTop w:val="0"/>
                                                                                              <w:marBottom w:val="0"/>
                                                                                              <w:divBdr>
                                                                                                <w:top w:val="none" w:sz="0" w:space="0" w:color="auto"/>
                                                                                                <w:left w:val="none" w:sz="0" w:space="0" w:color="auto"/>
                                                                                                <w:bottom w:val="none" w:sz="0" w:space="0" w:color="auto"/>
                                                                                                <w:right w:val="none" w:sz="0" w:space="0" w:color="auto"/>
                                                                                              </w:divBdr>
                                                                                            </w:div>
                                                                                            <w:div w:id="134108864">
                                                                                              <w:marLeft w:val="0"/>
                                                                                              <w:marRight w:val="0"/>
                                                                                              <w:marTop w:val="0"/>
                                                                                              <w:marBottom w:val="0"/>
                                                                                              <w:divBdr>
                                                                                                <w:top w:val="none" w:sz="0" w:space="0" w:color="auto"/>
                                                                                                <w:left w:val="none" w:sz="0" w:space="0" w:color="auto"/>
                                                                                                <w:bottom w:val="none" w:sz="0" w:space="0" w:color="auto"/>
                                                                                                <w:right w:val="none" w:sz="0" w:space="0" w:color="auto"/>
                                                                                              </w:divBdr>
                                                                                            </w:div>
                                                                                          </w:divsChild>
                                                                                        </w:div>
                                                                                        <w:div w:id="1483740791">
                                                                                          <w:marLeft w:val="0"/>
                                                                                          <w:marRight w:val="0"/>
                                                                                          <w:marTop w:val="0"/>
                                                                                          <w:marBottom w:val="0"/>
                                                                                          <w:divBdr>
                                                                                            <w:top w:val="none" w:sz="0" w:space="0" w:color="auto"/>
                                                                                            <w:left w:val="none" w:sz="0" w:space="0" w:color="auto"/>
                                                                                            <w:bottom w:val="none" w:sz="0" w:space="0" w:color="auto"/>
                                                                                            <w:right w:val="none" w:sz="0" w:space="0" w:color="auto"/>
                                                                                          </w:divBdr>
                                                                                          <w:divsChild>
                                                                                            <w:div w:id="2015112177">
                                                                                              <w:marLeft w:val="0"/>
                                                                                              <w:marRight w:val="0"/>
                                                                                              <w:marTop w:val="0"/>
                                                                                              <w:marBottom w:val="0"/>
                                                                                              <w:divBdr>
                                                                                                <w:top w:val="none" w:sz="0" w:space="0" w:color="auto"/>
                                                                                                <w:left w:val="none" w:sz="0" w:space="0" w:color="auto"/>
                                                                                                <w:bottom w:val="none" w:sz="0" w:space="0" w:color="auto"/>
                                                                                                <w:right w:val="none" w:sz="0" w:space="0" w:color="auto"/>
                                                                                              </w:divBdr>
                                                                                            </w:div>
                                                                                          </w:divsChild>
                                                                                        </w:div>
                                                                                        <w:div w:id="567571432">
                                                                                          <w:marLeft w:val="0"/>
                                                                                          <w:marRight w:val="0"/>
                                                                                          <w:marTop w:val="0"/>
                                                                                          <w:marBottom w:val="0"/>
                                                                                          <w:divBdr>
                                                                                            <w:top w:val="none" w:sz="0" w:space="0" w:color="auto"/>
                                                                                            <w:left w:val="none" w:sz="0" w:space="0" w:color="auto"/>
                                                                                            <w:bottom w:val="none" w:sz="0" w:space="0" w:color="auto"/>
                                                                                            <w:right w:val="none" w:sz="0" w:space="0" w:color="auto"/>
                                                                                          </w:divBdr>
                                                                                          <w:divsChild>
                                                                                            <w:div w:id="1919509810">
                                                                                              <w:marLeft w:val="0"/>
                                                                                              <w:marRight w:val="0"/>
                                                                                              <w:marTop w:val="0"/>
                                                                                              <w:marBottom w:val="0"/>
                                                                                              <w:divBdr>
                                                                                                <w:top w:val="none" w:sz="0" w:space="0" w:color="auto"/>
                                                                                                <w:left w:val="none" w:sz="0" w:space="0" w:color="auto"/>
                                                                                                <w:bottom w:val="none" w:sz="0" w:space="0" w:color="auto"/>
                                                                                                <w:right w:val="none" w:sz="0" w:space="0" w:color="auto"/>
                                                                                              </w:divBdr>
                                                                                            </w:div>
                                                                                            <w:div w:id="1158959004">
                                                                                              <w:marLeft w:val="0"/>
                                                                                              <w:marRight w:val="0"/>
                                                                                              <w:marTop w:val="0"/>
                                                                                              <w:marBottom w:val="0"/>
                                                                                              <w:divBdr>
                                                                                                <w:top w:val="none" w:sz="0" w:space="0" w:color="auto"/>
                                                                                                <w:left w:val="none" w:sz="0" w:space="0" w:color="auto"/>
                                                                                                <w:bottom w:val="none" w:sz="0" w:space="0" w:color="auto"/>
                                                                                                <w:right w:val="none" w:sz="0" w:space="0" w:color="auto"/>
                                                                                              </w:divBdr>
                                                                                            </w:div>
                                                                                          </w:divsChild>
                                                                                        </w:div>
                                                                                        <w:div w:id="481192202">
                                                                                          <w:marLeft w:val="0"/>
                                                                                          <w:marRight w:val="0"/>
                                                                                          <w:marTop w:val="0"/>
                                                                                          <w:marBottom w:val="0"/>
                                                                                          <w:divBdr>
                                                                                            <w:top w:val="none" w:sz="0" w:space="0" w:color="auto"/>
                                                                                            <w:left w:val="none" w:sz="0" w:space="0" w:color="auto"/>
                                                                                            <w:bottom w:val="none" w:sz="0" w:space="0" w:color="auto"/>
                                                                                            <w:right w:val="none" w:sz="0" w:space="0" w:color="auto"/>
                                                                                          </w:divBdr>
                                                                                          <w:divsChild>
                                                                                            <w:div w:id="1187401034">
                                                                                              <w:marLeft w:val="0"/>
                                                                                              <w:marRight w:val="0"/>
                                                                                              <w:marTop w:val="0"/>
                                                                                              <w:marBottom w:val="0"/>
                                                                                              <w:divBdr>
                                                                                                <w:top w:val="none" w:sz="0" w:space="0" w:color="auto"/>
                                                                                                <w:left w:val="none" w:sz="0" w:space="0" w:color="auto"/>
                                                                                                <w:bottom w:val="none" w:sz="0" w:space="0" w:color="auto"/>
                                                                                                <w:right w:val="none" w:sz="0" w:space="0" w:color="auto"/>
                                                                                              </w:divBdr>
                                                                                            </w:div>
                                                                                          </w:divsChild>
                                                                                        </w:div>
                                                                                        <w:div w:id="1669211569">
                                                                                          <w:marLeft w:val="0"/>
                                                                                          <w:marRight w:val="0"/>
                                                                                          <w:marTop w:val="0"/>
                                                                                          <w:marBottom w:val="0"/>
                                                                                          <w:divBdr>
                                                                                            <w:top w:val="none" w:sz="0" w:space="0" w:color="auto"/>
                                                                                            <w:left w:val="none" w:sz="0" w:space="0" w:color="auto"/>
                                                                                            <w:bottom w:val="none" w:sz="0" w:space="0" w:color="auto"/>
                                                                                            <w:right w:val="none" w:sz="0" w:space="0" w:color="auto"/>
                                                                                          </w:divBdr>
                                                                                          <w:divsChild>
                                                                                            <w:div w:id="1538086577">
                                                                                              <w:marLeft w:val="0"/>
                                                                                              <w:marRight w:val="0"/>
                                                                                              <w:marTop w:val="0"/>
                                                                                              <w:marBottom w:val="0"/>
                                                                                              <w:divBdr>
                                                                                                <w:top w:val="none" w:sz="0" w:space="0" w:color="auto"/>
                                                                                                <w:left w:val="none" w:sz="0" w:space="0" w:color="auto"/>
                                                                                                <w:bottom w:val="none" w:sz="0" w:space="0" w:color="auto"/>
                                                                                                <w:right w:val="none" w:sz="0" w:space="0" w:color="auto"/>
                                                                                              </w:divBdr>
                                                                                            </w:div>
                                                                                            <w:div w:id="2008483606">
                                                                                              <w:marLeft w:val="0"/>
                                                                                              <w:marRight w:val="0"/>
                                                                                              <w:marTop w:val="0"/>
                                                                                              <w:marBottom w:val="0"/>
                                                                                              <w:divBdr>
                                                                                                <w:top w:val="none" w:sz="0" w:space="0" w:color="auto"/>
                                                                                                <w:left w:val="none" w:sz="0" w:space="0" w:color="auto"/>
                                                                                                <w:bottom w:val="none" w:sz="0" w:space="0" w:color="auto"/>
                                                                                                <w:right w:val="none" w:sz="0" w:space="0" w:color="auto"/>
                                                                                              </w:divBdr>
                                                                                            </w:div>
                                                                                          </w:divsChild>
                                                                                        </w:div>
                                                                                        <w:div w:id="417798181">
                                                                                          <w:marLeft w:val="0"/>
                                                                                          <w:marRight w:val="0"/>
                                                                                          <w:marTop w:val="0"/>
                                                                                          <w:marBottom w:val="0"/>
                                                                                          <w:divBdr>
                                                                                            <w:top w:val="none" w:sz="0" w:space="0" w:color="auto"/>
                                                                                            <w:left w:val="none" w:sz="0" w:space="0" w:color="auto"/>
                                                                                            <w:bottom w:val="none" w:sz="0" w:space="0" w:color="auto"/>
                                                                                            <w:right w:val="none" w:sz="0" w:space="0" w:color="auto"/>
                                                                                          </w:divBdr>
                                                                                          <w:divsChild>
                                                                                            <w:div w:id="2102531551">
                                                                                              <w:marLeft w:val="0"/>
                                                                                              <w:marRight w:val="0"/>
                                                                                              <w:marTop w:val="0"/>
                                                                                              <w:marBottom w:val="0"/>
                                                                                              <w:divBdr>
                                                                                                <w:top w:val="none" w:sz="0" w:space="0" w:color="auto"/>
                                                                                                <w:left w:val="none" w:sz="0" w:space="0" w:color="auto"/>
                                                                                                <w:bottom w:val="none" w:sz="0" w:space="0" w:color="auto"/>
                                                                                                <w:right w:val="none" w:sz="0" w:space="0" w:color="auto"/>
                                                                                              </w:divBdr>
                                                                                            </w:div>
                                                                                          </w:divsChild>
                                                                                        </w:div>
                                                                                        <w:div w:id="1413774140">
                                                                                          <w:marLeft w:val="0"/>
                                                                                          <w:marRight w:val="0"/>
                                                                                          <w:marTop w:val="0"/>
                                                                                          <w:marBottom w:val="0"/>
                                                                                          <w:divBdr>
                                                                                            <w:top w:val="none" w:sz="0" w:space="0" w:color="auto"/>
                                                                                            <w:left w:val="none" w:sz="0" w:space="0" w:color="auto"/>
                                                                                            <w:bottom w:val="none" w:sz="0" w:space="0" w:color="auto"/>
                                                                                            <w:right w:val="none" w:sz="0" w:space="0" w:color="auto"/>
                                                                                          </w:divBdr>
                                                                                          <w:divsChild>
                                                                                            <w:div w:id="1478061980">
                                                                                              <w:marLeft w:val="0"/>
                                                                                              <w:marRight w:val="0"/>
                                                                                              <w:marTop w:val="0"/>
                                                                                              <w:marBottom w:val="0"/>
                                                                                              <w:divBdr>
                                                                                                <w:top w:val="none" w:sz="0" w:space="0" w:color="auto"/>
                                                                                                <w:left w:val="none" w:sz="0" w:space="0" w:color="auto"/>
                                                                                                <w:bottom w:val="none" w:sz="0" w:space="0" w:color="auto"/>
                                                                                                <w:right w:val="none" w:sz="0" w:space="0" w:color="auto"/>
                                                                                              </w:divBdr>
                                                                                            </w:div>
                                                                                            <w:div w:id="1797528691">
                                                                                              <w:marLeft w:val="0"/>
                                                                                              <w:marRight w:val="0"/>
                                                                                              <w:marTop w:val="0"/>
                                                                                              <w:marBottom w:val="0"/>
                                                                                              <w:divBdr>
                                                                                                <w:top w:val="none" w:sz="0" w:space="0" w:color="auto"/>
                                                                                                <w:left w:val="none" w:sz="0" w:space="0" w:color="auto"/>
                                                                                                <w:bottom w:val="none" w:sz="0" w:space="0" w:color="auto"/>
                                                                                                <w:right w:val="none" w:sz="0" w:space="0" w:color="auto"/>
                                                                                              </w:divBdr>
                                                                                            </w:div>
                                                                                            <w:div w:id="39980201">
                                                                                              <w:marLeft w:val="0"/>
                                                                                              <w:marRight w:val="0"/>
                                                                                              <w:marTop w:val="0"/>
                                                                                              <w:marBottom w:val="0"/>
                                                                                              <w:divBdr>
                                                                                                <w:top w:val="none" w:sz="0" w:space="0" w:color="auto"/>
                                                                                                <w:left w:val="none" w:sz="0" w:space="0" w:color="auto"/>
                                                                                                <w:bottom w:val="none" w:sz="0" w:space="0" w:color="auto"/>
                                                                                                <w:right w:val="none" w:sz="0" w:space="0" w:color="auto"/>
                                                                                              </w:divBdr>
                                                                                            </w:div>
                                                                                            <w:div w:id="1098407395">
                                                                                              <w:marLeft w:val="0"/>
                                                                                              <w:marRight w:val="0"/>
                                                                                              <w:marTop w:val="0"/>
                                                                                              <w:marBottom w:val="0"/>
                                                                                              <w:divBdr>
                                                                                                <w:top w:val="none" w:sz="0" w:space="0" w:color="auto"/>
                                                                                                <w:left w:val="none" w:sz="0" w:space="0" w:color="auto"/>
                                                                                                <w:bottom w:val="none" w:sz="0" w:space="0" w:color="auto"/>
                                                                                                <w:right w:val="none" w:sz="0" w:space="0" w:color="auto"/>
                                                                                              </w:divBdr>
                                                                                            </w:div>
                                                                                            <w:div w:id="313222576">
                                                                                              <w:marLeft w:val="0"/>
                                                                                              <w:marRight w:val="0"/>
                                                                                              <w:marTop w:val="0"/>
                                                                                              <w:marBottom w:val="0"/>
                                                                                              <w:divBdr>
                                                                                                <w:top w:val="none" w:sz="0" w:space="0" w:color="auto"/>
                                                                                                <w:left w:val="none" w:sz="0" w:space="0" w:color="auto"/>
                                                                                                <w:bottom w:val="none" w:sz="0" w:space="0" w:color="auto"/>
                                                                                                <w:right w:val="none" w:sz="0" w:space="0" w:color="auto"/>
                                                                                              </w:divBdr>
                                                                                            </w:div>
                                                                                            <w:div w:id="1149202342">
                                                                                              <w:marLeft w:val="0"/>
                                                                                              <w:marRight w:val="0"/>
                                                                                              <w:marTop w:val="0"/>
                                                                                              <w:marBottom w:val="0"/>
                                                                                              <w:divBdr>
                                                                                                <w:top w:val="none" w:sz="0" w:space="0" w:color="auto"/>
                                                                                                <w:left w:val="none" w:sz="0" w:space="0" w:color="auto"/>
                                                                                                <w:bottom w:val="none" w:sz="0" w:space="0" w:color="auto"/>
                                                                                                <w:right w:val="none" w:sz="0" w:space="0" w:color="auto"/>
                                                                                              </w:divBdr>
                                                                                            </w:div>
                                                                                            <w:div w:id="1511095264">
                                                                                              <w:marLeft w:val="0"/>
                                                                                              <w:marRight w:val="0"/>
                                                                                              <w:marTop w:val="0"/>
                                                                                              <w:marBottom w:val="0"/>
                                                                                              <w:divBdr>
                                                                                                <w:top w:val="none" w:sz="0" w:space="0" w:color="auto"/>
                                                                                                <w:left w:val="none" w:sz="0" w:space="0" w:color="auto"/>
                                                                                                <w:bottom w:val="none" w:sz="0" w:space="0" w:color="auto"/>
                                                                                                <w:right w:val="none" w:sz="0" w:space="0" w:color="auto"/>
                                                                                              </w:divBdr>
                                                                                            </w:div>
                                                                                            <w:div w:id="1627158899">
                                                                                              <w:marLeft w:val="0"/>
                                                                                              <w:marRight w:val="0"/>
                                                                                              <w:marTop w:val="0"/>
                                                                                              <w:marBottom w:val="0"/>
                                                                                              <w:divBdr>
                                                                                                <w:top w:val="none" w:sz="0" w:space="0" w:color="auto"/>
                                                                                                <w:left w:val="none" w:sz="0" w:space="0" w:color="auto"/>
                                                                                                <w:bottom w:val="none" w:sz="0" w:space="0" w:color="auto"/>
                                                                                                <w:right w:val="none" w:sz="0" w:space="0" w:color="auto"/>
                                                                                              </w:divBdr>
                                                                                            </w:div>
                                                                                            <w:div w:id="1432236635">
                                                                                              <w:marLeft w:val="0"/>
                                                                                              <w:marRight w:val="0"/>
                                                                                              <w:marTop w:val="0"/>
                                                                                              <w:marBottom w:val="0"/>
                                                                                              <w:divBdr>
                                                                                                <w:top w:val="none" w:sz="0" w:space="0" w:color="auto"/>
                                                                                                <w:left w:val="none" w:sz="0" w:space="0" w:color="auto"/>
                                                                                                <w:bottom w:val="none" w:sz="0" w:space="0" w:color="auto"/>
                                                                                                <w:right w:val="none" w:sz="0" w:space="0" w:color="auto"/>
                                                                                              </w:divBdr>
                                                                                            </w:div>
                                                                                            <w:div w:id="1374501570">
                                                                                              <w:marLeft w:val="0"/>
                                                                                              <w:marRight w:val="0"/>
                                                                                              <w:marTop w:val="0"/>
                                                                                              <w:marBottom w:val="0"/>
                                                                                              <w:divBdr>
                                                                                                <w:top w:val="none" w:sz="0" w:space="0" w:color="auto"/>
                                                                                                <w:left w:val="none" w:sz="0" w:space="0" w:color="auto"/>
                                                                                                <w:bottom w:val="none" w:sz="0" w:space="0" w:color="auto"/>
                                                                                                <w:right w:val="none" w:sz="0" w:space="0" w:color="auto"/>
                                                                                              </w:divBdr>
                                                                                            </w:div>
                                                                                            <w:div w:id="1438451563">
                                                                                              <w:marLeft w:val="0"/>
                                                                                              <w:marRight w:val="0"/>
                                                                                              <w:marTop w:val="0"/>
                                                                                              <w:marBottom w:val="0"/>
                                                                                              <w:divBdr>
                                                                                                <w:top w:val="none" w:sz="0" w:space="0" w:color="auto"/>
                                                                                                <w:left w:val="none" w:sz="0" w:space="0" w:color="auto"/>
                                                                                                <w:bottom w:val="none" w:sz="0" w:space="0" w:color="auto"/>
                                                                                                <w:right w:val="none" w:sz="0" w:space="0" w:color="auto"/>
                                                                                              </w:divBdr>
                                                                                            </w:div>
                                                                                            <w:div w:id="434249190">
                                                                                              <w:marLeft w:val="0"/>
                                                                                              <w:marRight w:val="0"/>
                                                                                              <w:marTop w:val="0"/>
                                                                                              <w:marBottom w:val="0"/>
                                                                                              <w:divBdr>
                                                                                                <w:top w:val="none" w:sz="0" w:space="0" w:color="auto"/>
                                                                                                <w:left w:val="none" w:sz="0" w:space="0" w:color="auto"/>
                                                                                                <w:bottom w:val="none" w:sz="0" w:space="0" w:color="auto"/>
                                                                                                <w:right w:val="none" w:sz="0" w:space="0" w:color="auto"/>
                                                                                              </w:divBdr>
                                                                                            </w:div>
                                                                                            <w:div w:id="54663608">
                                                                                              <w:marLeft w:val="0"/>
                                                                                              <w:marRight w:val="0"/>
                                                                                              <w:marTop w:val="0"/>
                                                                                              <w:marBottom w:val="0"/>
                                                                                              <w:divBdr>
                                                                                                <w:top w:val="none" w:sz="0" w:space="0" w:color="auto"/>
                                                                                                <w:left w:val="none" w:sz="0" w:space="0" w:color="auto"/>
                                                                                                <w:bottom w:val="none" w:sz="0" w:space="0" w:color="auto"/>
                                                                                                <w:right w:val="none" w:sz="0" w:space="0" w:color="auto"/>
                                                                                              </w:divBdr>
                                                                                            </w:div>
                                                                                            <w:div w:id="849178314">
                                                                                              <w:marLeft w:val="0"/>
                                                                                              <w:marRight w:val="0"/>
                                                                                              <w:marTop w:val="0"/>
                                                                                              <w:marBottom w:val="0"/>
                                                                                              <w:divBdr>
                                                                                                <w:top w:val="none" w:sz="0" w:space="0" w:color="auto"/>
                                                                                                <w:left w:val="none" w:sz="0" w:space="0" w:color="auto"/>
                                                                                                <w:bottom w:val="none" w:sz="0" w:space="0" w:color="auto"/>
                                                                                                <w:right w:val="none" w:sz="0" w:space="0" w:color="auto"/>
                                                                                              </w:divBdr>
                                                                                            </w:div>
                                                                                            <w:div w:id="1822888845">
                                                                                              <w:marLeft w:val="0"/>
                                                                                              <w:marRight w:val="0"/>
                                                                                              <w:marTop w:val="0"/>
                                                                                              <w:marBottom w:val="0"/>
                                                                                              <w:divBdr>
                                                                                                <w:top w:val="none" w:sz="0" w:space="0" w:color="auto"/>
                                                                                                <w:left w:val="none" w:sz="0" w:space="0" w:color="auto"/>
                                                                                                <w:bottom w:val="none" w:sz="0" w:space="0" w:color="auto"/>
                                                                                                <w:right w:val="none" w:sz="0" w:space="0" w:color="auto"/>
                                                                                              </w:divBdr>
                                                                                            </w:div>
                                                                                            <w:div w:id="414325023">
                                                                                              <w:marLeft w:val="0"/>
                                                                                              <w:marRight w:val="0"/>
                                                                                              <w:marTop w:val="0"/>
                                                                                              <w:marBottom w:val="0"/>
                                                                                              <w:divBdr>
                                                                                                <w:top w:val="none" w:sz="0" w:space="0" w:color="auto"/>
                                                                                                <w:left w:val="none" w:sz="0" w:space="0" w:color="auto"/>
                                                                                                <w:bottom w:val="none" w:sz="0" w:space="0" w:color="auto"/>
                                                                                                <w:right w:val="none" w:sz="0" w:space="0" w:color="auto"/>
                                                                                              </w:divBdr>
                                                                                            </w:div>
                                                                                            <w:div w:id="1170750030">
                                                                                              <w:marLeft w:val="0"/>
                                                                                              <w:marRight w:val="0"/>
                                                                                              <w:marTop w:val="0"/>
                                                                                              <w:marBottom w:val="0"/>
                                                                                              <w:divBdr>
                                                                                                <w:top w:val="none" w:sz="0" w:space="0" w:color="auto"/>
                                                                                                <w:left w:val="none" w:sz="0" w:space="0" w:color="auto"/>
                                                                                                <w:bottom w:val="none" w:sz="0" w:space="0" w:color="auto"/>
                                                                                                <w:right w:val="none" w:sz="0" w:space="0" w:color="auto"/>
                                                                                              </w:divBdr>
                                                                                            </w:div>
                                                                                            <w:div w:id="1855343670">
                                                                                              <w:marLeft w:val="0"/>
                                                                                              <w:marRight w:val="0"/>
                                                                                              <w:marTop w:val="0"/>
                                                                                              <w:marBottom w:val="0"/>
                                                                                              <w:divBdr>
                                                                                                <w:top w:val="none" w:sz="0" w:space="0" w:color="auto"/>
                                                                                                <w:left w:val="none" w:sz="0" w:space="0" w:color="auto"/>
                                                                                                <w:bottom w:val="none" w:sz="0" w:space="0" w:color="auto"/>
                                                                                                <w:right w:val="none" w:sz="0" w:space="0" w:color="auto"/>
                                                                                              </w:divBdr>
                                                                                            </w:div>
                                                                                          </w:divsChild>
                                                                                        </w:div>
                                                                                        <w:div w:id="1862355830">
                                                                                          <w:marLeft w:val="0"/>
                                                                                          <w:marRight w:val="0"/>
                                                                                          <w:marTop w:val="0"/>
                                                                                          <w:marBottom w:val="0"/>
                                                                                          <w:divBdr>
                                                                                            <w:top w:val="none" w:sz="0" w:space="0" w:color="auto"/>
                                                                                            <w:left w:val="none" w:sz="0" w:space="0" w:color="auto"/>
                                                                                            <w:bottom w:val="none" w:sz="0" w:space="0" w:color="auto"/>
                                                                                            <w:right w:val="none" w:sz="0" w:space="0" w:color="auto"/>
                                                                                          </w:divBdr>
                                                                                          <w:divsChild>
                                                                                            <w:div w:id="1241016911">
                                                                                              <w:marLeft w:val="0"/>
                                                                                              <w:marRight w:val="0"/>
                                                                                              <w:marTop w:val="0"/>
                                                                                              <w:marBottom w:val="0"/>
                                                                                              <w:divBdr>
                                                                                                <w:top w:val="none" w:sz="0" w:space="0" w:color="auto"/>
                                                                                                <w:left w:val="none" w:sz="0" w:space="0" w:color="auto"/>
                                                                                                <w:bottom w:val="none" w:sz="0" w:space="0" w:color="auto"/>
                                                                                                <w:right w:val="none" w:sz="0" w:space="0" w:color="auto"/>
                                                                                              </w:divBdr>
                                                                                            </w:div>
                                                                                            <w:div w:id="84428014">
                                                                                              <w:marLeft w:val="0"/>
                                                                                              <w:marRight w:val="0"/>
                                                                                              <w:marTop w:val="0"/>
                                                                                              <w:marBottom w:val="0"/>
                                                                                              <w:divBdr>
                                                                                                <w:top w:val="none" w:sz="0" w:space="0" w:color="auto"/>
                                                                                                <w:left w:val="none" w:sz="0" w:space="0" w:color="auto"/>
                                                                                                <w:bottom w:val="none" w:sz="0" w:space="0" w:color="auto"/>
                                                                                                <w:right w:val="none" w:sz="0" w:space="0" w:color="auto"/>
                                                                                              </w:divBdr>
                                                                                            </w:div>
                                                                                          </w:divsChild>
                                                                                        </w:div>
                                                                                        <w:div w:id="1113785173">
                                                                                          <w:marLeft w:val="0"/>
                                                                                          <w:marRight w:val="0"/>
                                                                                          <w:marTop w:val="0"/>
                                                                                          <w:marBottom w:val="0"/>
                                                                                          <w:divBdr>
                                                                                            <w:top w:val="none" w:sz="0" w:space="0" w:color="auto"/>
                                                                                            <w:left w:val="none" w:sz="0" w:space="0" w:color="auto"/>
                                                                                            <w:bottom w:val="none" w:sz="0" w:space="0" w:color="auto"/>
                                                                                            <w:right w:val="none" w:sz="0" w:space="0" w:color="auto"/>
                                                                                          </w:divBdr>
                                                                                          <w:divsChild>
                                                                                            <w:div w:id="431898944">
                                                                                              <w:marLeft w:val="0"/>
                                                                                              <w:marRight w:val="0"/>
                                                                                              <w:marTop w:val="0"/>
                                                                                              <w:marBottom w:val="0"/>
                                                                                              <w:divBdr>
                                                                                                <w:top w:val="none" w:sz="0" w:space="0" w:color="auto"/>
                                                                                                <w:left w:val="none" w:sz="0" w:space="0" w:color="auto"/>
                                                                                                <w:bottom w:val="none" w:sz="0" w:space="0" w:color="auto"/>
                                                                                                <w:right w:val="none" w:sz="0" w:space="0" w:color="auto"/>
                                                                                              </w:divBdr>
                                                                                            </w:div>
                                                                                          </w:divsChild>
                                                                                        </w:div>
                                                                                        <w:div w:id="1060251318">
                                                                                          <w:marLeft w:val="0"/>
                                                                                          <w:marRight w:val="0"/>
                                                                                          <w:marTop w:val="0"/>
                                                                                          <w:marBottom w:val="0"/>
                                                                                          <w:divBdr>
                                                                                            <w:top w:val="none" w:sz="0" w:space="0" w:color="auto"/>
                                                                                            <w:left w:val="none" w:sz="0" w:space="0" w:color="auto"/>
                                                                                            <w:bottom w:val="none" w:sz="0" w:space="0" w:color="auto"/>
                                                                                            <w:right w:val="none" w:sz="0" w:space="0" w:color="auto"/>
                                                                                          </w:divBdr>
                                                                                          <w:divsChild>
                                                                                            <w:div w:id="1480927951">
                                                                                              <w:marLeft w:val="0"/>
                                                                                              <w:marRight w:val="0"/>
                                                                                              <w:marTop w:val="0"/>
                                                                                              <w:marBottom w:val="0"/>
                                                                                              <w:divBdr>
                                                                                                <w:top w:val="none" w:sz="0" w:space="0" w:color="auto"/>
                                                                                                <w:left w:val="none" w:sz="0" w:space="0" w:color="auto"/>
                                                                                                <w:bottom w:val="none" w:sz="0" w:space="0" w:color="auto"/>
                                                                                                <w:right w:val="none" w:sz="0" w:space="0" w:color="auto"/>
                                                                                              </w:divBdr>
                                                                                            </w:div>
                                                                                            <w:div w:id="1456022429">
                                                                                              <w:marLeft w:val="0"/>
                                                                                              <w:marRight w:val="0"/>
                                                                                              <w:marTop w:val="0"/>
                                                                                              <w:marBottom w:val="0"/>
                                                                                              <w:divBdr>
                                                                                                <w:top w:val="none" w:sz="0" w:space="0" w:color="auto"/>
                                                                                                <w:left w:val="none" w:sz="0" w:space="0" w:color="auto"/>
                                                                                                <w:bottom w:val="none" w:sz="0" w:space="0" w:color="auto"/>
                                                                                                <w:right w:val="none" w:sz="0" w:space="0" w:color="auto"/>
                                                                                              </w:divBdr>
                                                                                            </w:div>
                                                                                          </w:divsChild>
                                                                                        </w:div>
                                                                                        <w:div w:id="987173523">
                                                                                          <w:marLeft w:val="0"/>
                                                                                          <w:marRight w:val="0"/>
                                                                                          <w:marTop w:val="0"/>
                                                                                          <w:marBottom w:val="0"/>
                                                                                          <w:divBdr>
                                                                                            <w:top w:val="none" w:sz="0" w:space="0" w:color="auto"/>
                                                                                            <w:left w:val="none" w:sz="0" w:space="0" w:color="auto"/>
                                                                                            <w:bottom w:val="none" w:sz="0" w:space="0" w:color="auto"/>
                                                                                            <w:right w:val="none" w:sz="0" w:space="0" w:color="auto"/>
                                                                                          </w:divBdr>
                                                                                          <w:divsChild>
                                                                                            <w:div w:id="934749211">
                                                                                              <w:marLeft w:val="0"/>
                                                                                              <w:marRight w:val="0"/>
                                                                                              <w:marTop w:val="0"/>
                                                                                              <w:marBottom w:val="0"/>
                                                                                              <w:divBdr>
                                                                                                <w:top w:val="none" w:sz="0" w:space="0" w:color="auto"/>
                                                                                                <w:left w:val="none" w:sz="0" w:space="0" w:color="auto"/>
                                                                                                <w:bottom w:val="none" w:sz="0" w:space="0" w:color="auto"/>
                                                                                                <w:right w:val="none" w:sz="0" w:space="0" w:color="auto"/>
                                                                                              </w:divBdr>
                                                                                            </w:div>
                                                                                          </w:divsChild>
                                                                                        </w:div>
                                                                                        <w:div w:id="1248609924">
                                                                                          <w:marLeft w:val="0"/>
                                                                                          <w:marRight w:val="0"/>
                                                                                          <w:marTop w:val="0"/>
                                                                                          <w:marBottom w:val="0"/>
                                                                                          <w:divBdr>
                                                                                            <w:top w:val="none" w:sz="0" w:space="0" w:color="auto"/>
                                                                                            <w:left w:val="none" w:sz="0" w:space="0" w:color="auto"/>
                                                                                            <w:bottom w:val="none" w:sz="0" w:space="0" w:color="auto"/>
                                                                                            <w:right w:val="none" w:sz="0" w:space="0" w:color="auto"/>
                                                                                          </w:divBdr>
                                                                                          <w:divsChild>
                                                                                            <w:div w:id="311063804">
                                                                                              <w:marLeft w:val="0"/>
                                                                                              <w:marRight w:val="0"/>
                                                                                              <w:marTop w:val="0"/>
                                                                                              <w:marBottom w:val="0"/>
                                                                                              <w:divBdr>
                                                                                                <w:top w:val="none" w:sz="0" w:space="0" w:color="auto"/>
                                                                                                <w:left w:val="none" w:sz="0" w:space="0" w:color="auto"/>
                                                                                                <w:bottom w:val="none" w:sz="0" w:space="0" w:color="auto"/>
                                                                                                <w:right w:val="none" w:sz="0" w:space="0" w:color="auto"/>
                                                                                              </w:divBdr>
                                                                                            </w:div>
                                                                                            <w:div w:id="185213232">
                                                                                              <w:marLeft w:val="0"/>
                                                                                              <w:marRight w:val="0"/>
                                                                                              <w:marTop w:val="0"/>
                                                                                              <w:marBottom w:val="0"/>
                                                                                              <w:divBdr>
                                                                                                <w:top w:val="none" w:sz="0" w:space="0" w:color="auto"/>
                                                                                                <w:left w:val="none" w:sz="0" w:space="0" w:color="auto"/>
                                                                                                <w:bottom w:val="none" w:sz="0" w:space="0" w:color="auto"/>
                                                                                                <w:right w:val="none" w:sz="0" w:space="0" w:color="auto"/>
                                                                                              </w:divBdr>
                                                                                            </w:div>
                                                                                          </w:divsChild>
                                                                                        </w:div>
                                                                                        <w:div w:id="825704056">
                                                                                          <w:marLeft w:val="0"/>
                                                                                          <w:marRight w:val="0"/>
                                                                                          <w:marTop w:val="0"/>
                                                                                          <w:marBottom w:val="0"/>
                                                                                          <w:divBdr>
                                                                                            <w:top w:val="none" w:sz="0" w:space="0" w:color="auto"/>
                                                                                            <w:left w:val="none" w:sz="0" w:space="0" w:color="auto"/>
                                                                                            <w:bottom w:val="none" w:sz="0" w:space="0" w:color="auto"/>
                                                                                            <w:right w:val="none" w:sz="0" w:space="0" w:color="auto"/>
                                                                                          </w:divBdr>
                                                                                          <w:divsChild>
                                                                                            <w:div w:id="1548687626">
                                                                                              <w:marLeft w:val="0"/>
                                                                                              <w:marRight w:val="0"/>
                                                                                              <w:marTop w:val="0"/>
                                                                                              <w:marBottom w:val="0"/>
                                                                                              <w:divBdr>
                                                                                                <w:top w:val="none" w:sz="0" w:space="0" w:color="auto"/>
                                                                                                <w:left w:val="none" w:sz="0" w:space="0" w:color="auto"/>
                                                                                                <w:bottom w:val="none" w:sz="0" w:space="0" w:color="auto"/>
                                                                                                <w:right w:val="none" w:sz="0" w:space="0" w:color="auto"/>
                                                                                              </w:divBdr>
                                                                                            </w:div>
                                                                                          </w:divsChild>
                                                                                        </w:div>
                                                                                        <w:div w:id="43258723">
                                                                                          <w:marLeft w:val="0"/>
                                                                                          <w:marRight w:val="0"/>
                                                                                          <w:marTop w:val="0"/>
                                                                                          <w:marBottom w:val="0"/>
                                                                                          <w:divBdr>
                                                                                            <w:top w:val="none" w:sz="0" w:space="0" w:color="auto"/>
                                                                                            <w:left w:val="none" w:sz="0" w:space="0" w:color="auto"/>
                                                                                            <w:bottom w:val="none" w:sz="0" w:space="0" w:color="auto"/>
                                                                                            <w:right w:val="none" w:sz="0" w:space="0" w:color="auto"/>
                                                                                          </w:divBdr>
                                                                                          <w:divsChild>
                                                                                            <w:div w:id="350693500">
                                                                                              <w:marLeft w:val="0"/>
                                                                                              <w:marRight w:val="0"/>
                                                                                              <w:marTop w:val="0"/>
                                                                                              <w:marBottom w:val="0"/>
                                                                                              <w:divBdr>
                                                                                                <w:top w:val="none" w:sz="0" w:space="0" w:color="auto"/>
                                                                                                <w:left w:val="none" w:sz="0" w:space="0" w:color="auto"/>
                                                                                                <w:bottom w:val="none" w:sz="0" w:space="0" w:color="auto"/>
                                                                                                <w:right w:val="none" w:sz="0" w:space="0" w:color="auto"/>
                                                                                              </w:divBdr>
                                                                                            </w:div>
                                                                                            <w:div w:id="1071587260">
                                                                                              <w:marLeft w:val="0"/>
                                                                                              <w:marRight w:val="0"/>
                                                                                              <w:marTop w:val="0"/>
                                                                                              <w:marBottom w:val="0"/>
                                                                                              <w:divBdr>
                                                                                                <w:top w:val="none" w:sz="0" w:space="0" w:color="auto"/>
                                                                                                <w:left w:val="none" w:sz="0" w:space="0" w:color="auto"/>
                                                                                                <w:bottom w:val="none" w:sz="0" w:space="0" w:color="auto"/>
                                                                                                <w:right w:val="none" w:sz="0" w:space="0" w:color="auto"/>
                                                                                              </w:divBdr>
                                                                                            </w:div>
                                                                                          </w:divsChild>
                                                                                        </w:div>
                                                                                        <w:div w:id="603922770">
                                                                                          <w:marLeft w:val="0"/>
                                                                                          <w:marRight w:val="0"/>
                                                                                          <w:marTop w:val="0"/>
                                                                                          <w:marBottom w:val="0"/>
                                                                                          <w:divBdr>
                                                                                            <w:top w:val="none" w:sz="0" w:space="0" w:color="auto"/>
                                                                                            <w:left w:val="none" w:sz="0" w:space="0" w:color="auto"/>
                                                                                            <w:bottom w:val="none" w:sz="0" w:space="0" w:color="auto"/>
                                                                                            <w:right w:val="none" w:sz="0" w:space="0" w:color="auto"/>
                                                                                          </w:divBdr>
                                                                                          <w:divsChild>
                                                                                            <w:div w:id="1474714491">
                                                                                              <w:marLeft w:val="0"/>
                                                                                              <w:marRight w:val="0"/>
                                                                                              <w:marTop w:val="0"/>
                                                                                              <w:marBottom w:val="0"/>
                                                                                              <w:divBdr>
                                                                                                <w:top w:val="none" w:sz="0" w:space="0" w:color="auto"/>
                                                                                                <w:left w:val="none" w:sz="0" w:space="0" w:color="auto"/>
                                                                                                <w:bottom w:val="none" w:sz="0" w:space="0" w:color="auto"/>
                                                                                                <w:right w:val="none" w:sz="0" w:space="0" w:color="auto"/>
                                                                                              </w:divBdr>
                                                                                            </w:div>
                                                                                          </w:divsChild>
                                                                                        </w:div>
                                                                                        <w:div w:id="153617600">
                                                                                          <w:marLeft w:val="0"/>
                                                                                          <w:marRight w:val="0"/>
                                                                                          <w:marTop w:val="0"/>
                                                                                          <w:marBottom w:val="0"/>
                                                                                          <w:divBdr>
                                                                                            <w:top w:val="none" w:sz="0" w:space="0" w:color="auto"/>
                                                                                            <w:left w:val="none" w:sz="0" w:space="0" w:color="auto"/>
                                                                                            <w:bottom w:val="none" w:sz="0" w:space="0" w:color="auto"/>
                                                                                            <w:right w:val="none" w:sz="0" w:space="0" w:color="auto"/>
                                                                                          </w:divBdr>
                                                                                          <w:divsChild>
                                                                                            <w:div w:id="1776634557">
                                                                                              <w:marLeft w:val="0"/>
                                                                                              <w:marRight w:val="0"/>
                                                                                              <w:marTop w:val="0"/>
                                                                                              <w:marBottom w:val="0"/>
                                                                                              <w:divBdr>
                                                                                                <w:top w:val="none" w:sz="0" w:space="0" w:color="auto"/>
                                                                                                <w:left w:val="none" w:sz="0" w:space="0" w:color="auto"/>
                                                                                                <w:bottom w:val="none" w:sz="0" w:space="0" w:color="auto"/>
                                                                                                <w:right w:val="none" w:sz="0" w:space="0" w:color="auto"/>
                                                                                              </w:divBdr>
                                                                                            </w:div>
                                                                                            <w:div w:id="1674331912">
                                                                                              <w:marLeft w:val="0"/>
                                                                                              <w:marRight w:val="0"/>
                                                                                              <w:marTop w:val="0"/>
                                                                                              <w:marBottom w:val="0"/>
                                                                                              <w:divBdr>
                                                                                                <w:top w:val="none" w:sz="0" w:space="0" w:color="auto"/>
                                                                                                <w:left w:val="none" w:sz="0" w:space="0" w:color="auto"/>
                                                                                                <w:bottom w:val="none" w:sz="0" w:space="0" w:color="auto"/>
                                                                                                <w:right w:val="none" w:sz="0" w:space="0" w:color="auto"/>
                                                                                              </w:divBdr>
                                                                                            </w:div>
                                                                                            <w:div w:id="564149713">
                                                                                              <w:marLeft w:val="0"/>
                                                                                              <w:marRight w:val="0"/>
                                                                                              <w:marTop w:val="0"/>
                                                                                              <w:marBottom w:val="0"/>
                                                                                              <w:divBdr>
                                                                                                <w:top w:val="none" w:sz="0" w:space="0" w:color="auto"/>
                                                                                                <w:left w:val="none" w:sz="0" w:space="0" w:color="auto"/>
                                                                                                <w:bottom w:val="none" w:sz="0" w:space="0" w:color="auto"/>
                                                                                                <w:right w:val="none" w:sz="0" w:space="0" w:color="auto"/>
                                                                                              </w:divBdr>
                                                                                            </w:div>
                                                                                          </w:divsChild>
                                                                                        </w:div>
                                                                                        <w:div w:id="713849355">
                                                                                          <w:marLeft w:val="0"/>
                                                                                          <w:marRight w:val="0"/>
                                                                                          <w:marTop w:val="0"/>
                                                                                          <w:marBottom w:val="0"/>
                                                                                          <w:divBdr>
                                                                                            <w:top w:val="none" w:sz="0" w:space="0" w:color="auto"/>
                                                                                            <w:left w:val="none" w:sz="0" w:space="0" w:color="auto"/>
                                                                                            <w:bottom w:val="none" w:sz="0" w:space="0" w:color="auto"/>
                                                                                            <w:right w:val="none" w:sz="0" w:space="0" w:color="auto"/>
                                                                                          </w:divBdr>
                                                                                          <w:divsChild>
                                                                                            <w:div w:id="1012301707">
                                                                                              <w:marLeft w:val="0"/>
                                                                                              <w:marRight w:val="0"/>
                                                                                              <w:marTop w:val="0"/>
                                                                                              <w:marBottom w:val="0"/>
                                                                                              <w:divBdr>
                                                                                                <w:top w:val="none" w:sz="0" w:space="0" w:color="auto"/>
                                                                                                <w:left w:val="none" w:sz="0" w:space="0" w:color="auto"/>
                                                                                                <w:bottom w:val="none" w:sz="0" w:space="0" w:color="auto"/>
                                                                                                <w:right w:val="none" w:sz="0" w:space="0" w:color="auto"/>
                                                                                              </w:divBdr>
                                                                                            </w:div>
                                                                                          </w:divsChild>
                                                                                        </w:div>
                                                                                        <w:div w:id="776411299">
                                                                                          <w:marLeft w:val="0"/>
                                                                                          <w:marRight w:val="0"/>
                                                                                          <w:marTop w:val="0"/>
                                                                                          <w:marBottom w:val="0"/>
                                                                                          <w:divBdr>
                                                                                            <w:top w:val="none" w:sz="0" w:space="0" w:color="auto"/>
                                                                                            <w:left w:val="none" w:sz="0" w:space="0" w:color="auto"/>
                                                                                            <w:bottom w:val="none" w:sz="0" w:space="0" w:color="auto"/>
                                                                                            <w:right w:val="none" w:sz="0" w:space="0" w:color="auto"/>
                                                                                          </w:divBdr>
                                                                                          <w:divsChild>
                                                                                            <w:div w:id="842209319">
                                                                                              <w:marLeft w:val="0"/>
                                                                                              <w:marRight w:val="0"/>
                                                                                              <w:marTop w:val="0"/>
                                                                                              <w:marBottom w:val="0"/>
                                                                                              <w:divBdr>
                                                                                                <w:top w:val="none" w:sz="0" w:space="0" w:color="auto"/>
                                                                                                <w:left w:val="none" w:sz="0" w:space="0" w:color="auto"/>
                                                                                                <w:bottom w:val="none" w:sz="0" w:space="0" w:color="auto"/>
                                                                                                <w:right w:val="none" w:sz="0" w:space="0" w:color="auto"/>
                                                                                              </w:divBdr>
                                                                                            </w:div>
                                                                                          </w:divsChild>
                                                                                        </w:div>
                                                                                        <w:div w:id="1216621076">
                                                                                          <w:marLeft w:val="0"/>
                                                                                          <w:marRight w:val="0"/>
                                                                                          <w:marTop w:val="0"/>
                                                                                          <w:marBottom w:val="0"/>
                                                                                          <w:divBdr>
                                                                                            <w:top w:val="none" w:sz="0" w:space="0" w:color="auto"/>
                                                                                            <w:left w:val="none" w:sz="0" w:space="0" w:color="auto"/>
                                                                                            <w:bottom w:val="none" w:sz="0" w:space="0" w:color="auto"/>
                                                                                            <w:right w:val="none" w:sz="0" w:space="0" w:color="auto"/>
                                                                                          </w:divBdr>
                                                                                          <w:divsChild>
                                                                                            <w:div w:id="867839242">
                                                                                              <w:marLeft w:val="0"/>
                                                                                              <w:marRight w:val="0"/>
                                                                                              <w:marTop w:val="0"/>
                                                                                              <w:marBottom w:val="0"/>
                                                                                              <w:divBdr>
                                                                                                <w:top w:val="none" w:sz="0" w:space="0" w:color="auto"/>
                                                                                                <w:left w:val="none" w:sz="0" w:space="0" w:color="auto"/>
                                                                                                <w:bottom w:val="none" w:sz="0" w:space="0" w:color="auto"/>
                                                                                                <w:right w:val="none" w:sz="0" w:space="0" w:color="auto"/>
                                                                                              </w:divBdr>
                                                                                            </w:div>
                                                                                            <w:div w:id="1927568976">
                                                                                              <w:marLeft w:val="0"/>
                                                                                              <w:marRight w:val="0"/>
                                                                                              <w:marTop w:val="0"/>
                                                                                              <w:marBottom w:val="0"/>
                                                                                              <w:divBdr>
                                                                                                <w:top w:val="none" w:sz="0" w:space="0" w:color="auto"/>
                                                                                                <w:left w:val="none" w:sz="0" w:space="0" w:color="auto"/>
                                                                                                <w:bottom w:val="none" w:sz="0" w:space="0" w:color="auto"/>
                                                                                                <w:right w:val="none" w:sz="0" w:space="0" w:color="auto"/>
                                                                                              </w:divBdr>
                                                                                            </w:div>
                                                                                            <w:div w:id="1380402249">
                                                                                              <w:marLeft w:val="0"/>
                                                                                              <w:marRight w:val="0"/>
                                                                                              <w:marTop w:val="0"/>
                                                                                              <w:marBottom w:val="0"/>
                                                                                              <w:divBdr>
                                                                                                <w:top w:val="none" w:sz="0" w:space="0" w:color="auto"/>
                                                                                                <w:left w:val="none" w:sz="0" w:space="0" w:color="auto"/>
                                                                                                <w:bottom w:val="none" w:sz="0" w:space="0" w:color="auto"/>
                                                                                                <w:right w:val="none" w:sz="0" w:space="0" w:color="auto"/>
                                                                                              </w:divBdr>
                                                                                            </w:div>
                                                                                            <w:div w:id="809591745">
                                                                                              <w:marLeft w:val="0"/>
                                                                                              <w:marRight w:val="0"/>
                                                                                              <w:marTop w:val="0"/>
                                                                                              <w:marBottom w:val="0"/>
                                                                                              <w:divBdr>
                                                                                                <w:top w:val="none" w:sz="0" w:space="0" w:color="auto"/>
                                                                                                <w:left w:val="none" w:sz="0" w:space="0" w:color="auto"/>
                                                                                                <w:bottom w:val="none" w:sz="0" w:space="0" w:color="auto"/>
                                                                                                <w:right w:val="none" w:sz="0" w:space="0" w:color="auto"/>
                                                                                              </w:divBdr>
                                                                                            </w:div>
                                                                                            <w:div w:id="2130585577">
                                                                                              <w:marLeft w:val="0"/>
                                                                                              <w:marRight w:val="0"/>
                                                                                              <w:marTop w:val="0"/>
                                                                                              <w:marBottom w:val="0"/>
                                                                                              <w:divBdr>
                                                                                                <w:top w:val="none" w:sz="0" w:space="0" w:color="auto"/>
                                                                                                <w:left w:val="none" w:sz="0" w:space="0" w:color="auto"/>
                                                                                                <w:bottom w:val="none" w:sz="0" w:space="0" w:color="auto"/>
                                                                                                <w:right w:val="none" w:sz="0" w:space="0" w:color="auto"/>
                                                                                              </w:divBdr>
                                                                                            </w:div>
                                                                                            <w:div w:id="814374169">
                                                                                              <w:marLeft w:val="0"/>
                                                                                              <w:marRight w:val="0"/>
                                                                                              <w:marTop w:val="0"/>
                                                                                              <w:marBottom w:val="0"/>
                                                                                              <w:divBdr>
                                                                                                <w:top w:val="none" w:sz="0" w:space="0" w:color="auto"/>
                                                                                                <w:left w:val="none" w:sz="0" w:space="0" w:color="auto"/>
                                                                                                <w:bottom w:val="none" w:sz="0" w:space="0" w:color="auto"/>
                                                                                                <w:right w:val="none" w:sz="0" w:space="0" w:color="auto"/>
                                                                                              </w:divBdr>
                                                                                            </w:div>
                                                                                            <w:div w:id="934901253">
                                                                                              <w:marLeft w:val="0"/>
                                                                                              <w:marRight w:val="0"/>
                                                                                              <w:marTop w:val="0"/>
                                                                                              <w:marBottom w:val="0"/>
                                                                                              <w:divBdr>
                                                                                                <w:top w:val="none" w:sz="0" w:space="0" w:color="auto"/>
                                                                                                <w:left w:val="none" w:sz="0" w:space="0" w:color="auto"/>
                                                                                                <w:bottom w:val="none" w:sz="0" w:space="0" w:color="auto"/>
                                                                                                <w:right w:val="none" w:sz="0" w:space="0" w:color="auto"/>
                                                                                              </w:divBdr>
                                                                                            </w:div>
                                                                                            <w:div w:id="1209949882">
                                                                                              <w:marLeft w:val="0"/>
                                                                                              <w:marRight w:val="0"/>
                                                                                              <w:marTop w:val="0"/>
                                                                                              <w:marBottom w:val="0"/>
                                                                                              <w:divBdr>
                                                                                                <w:top w:val="none" w:sz="0" w:space="0" w:color="auto"/>
                                                                                                <w:left w:val="none" w:sz="0" w:space="0" w:color="auto"/>
                                                                                                <w:bottom w:val="none" w:sz="0" w:space="0" w:color="auto"/>
                                                                                                <w:right w:val="none" w:sz="0" w:space="0" w:color="auto"/>
                                                                                              </w:divBdr>
                                                                                            </w:div>
                                                                                            <w:div w:id="568345170">
                                                                                              <w:marLeft w:val="0"/>
                                                                                              <w:marRight w:val="0"/>
                                                                                              <w:marTop w:val="0"/>
                                                                                              <w:marBottom w:val="0"/>
                                                                                              <w:divBdr>
                                                                                                <w:top w:val="none" w:sz="0" w:space="0" w:color="auto"/>
                                                                                                <w:left w:val="none" w:sz="0" w:space="0" w:color="auto"/>
                                                                                                <w:bottom w:val="none" w:sz="0" w:space="0" w:color="auto"/>
                                                                                                <w:right w:val="none" w:sz="0" w:space="0" w:color="auto"/>
                                                                                              </w:divBdr>
                                                                                            </w:div>
                                                                                            <w:div w:id="1316565731">
                                                                                              <w:marLeft w:val="0"/>
                                                                                              <w:marRight w:val="0"/>
                                                                                              <w:marTop w:val="0"/>
                                                                                              <w:marBottom w:val="0"/>
                                                                                              <w:divBdr>
                                                                                                <w:top w:val="none" w:sz="0" w:space="0" w:color="auto"/>
                                                                                                <w:left w:val="none" w:sz="0" w:space="0" w:color="auto"/>
                                                                                                <w:bottom w:val="none" w:sz="0" w:space="0" w:color="auto"/>
                                                                                                <w:right w:val="none" w:sz="0" w:space="0" w:color="auto"/>
                                                                                              </w:divBdr>
                                                                                            </w:div>
                                                                                          </w:divsChild>
                                                                                        </w:div>
                                                                                        <w:div w:id="575476291">
                                                                                          <w:marLeft w:val="0"/>
                                                                                          <w:marRight w:val="0"/>
                                                                                          <w:marTop w:val="0"/>
                                                                                          <w:marBottom w:val="0"/>
                                                                                          <w:divBdr>
                                                                                            <w:top w:val="none" w:sz="0" w:space="0" w:color="auto"/>
                                                                                            <w:left w:val="none" w:sz="0" w:space="0" w:color="auto"/>
                                                                                            <w:bottom w:val="none" w:sz="0" w:space="0" w:color="auto"/>
                                                                                            <w:right w:val="none" w:sz="0" w:space="0" w:color="auto"/>
                                                                                          </w:divBdr>
                                                                                          <w:divsChild>
                                                                                            <w:div w:id="1352226279">
                                                                                              <w:marLeft w:val="0"/>
                                                                                              <w:marRight w:val="0"/>
                                                                                              <w:marTop w:val="0"/>
                                                                                              <w:marBottom w:val="0"/>
                                                                                              <w:divBdr>
                                                                                                <w:top w:val="none" w:sz="0" w:space="0" w:color="auto"/>
                                                                                                <w:left w:val="none" w:sz="0" w:space="0" w:color="auto"/>
                                                                                                <w:bottom w:val="none" w:sz="0" w:space="0" w:color="auto"/>
                                                                                                <w:right w:val="none" w:sz="0" w:space="0" w:color="auto"/>
                                                                                              </w:divBdr>
                                                                                            </w:div>
                                                                                          </w:divsChild>
                                                                                        </w:div>
                                                                                        <w:div w:id="280648835">
                                                                                          <w:marLeft w:val="0"/>
                                                                                          <w:marRight w:val="0"/>
                                                                                          <w:marTop w:val="0"/>
                                                                                          <w:marBottom w:val="0"/>
                                                                                          <w:divBdr>
                                                                                            <w:top w:val="none" w:sz="0" w:space="0" w:color="auto"/>
                                                                                            <w:left w:val="none" w:sz="0" w:space="0" w:color="auto"/>
                                                                                            <w:bottom w:val="none" w:sz="0" w:space="0" w:color="auto"/>
                                                                                            <w:right w:val="none" w:sz="0" w:space="0" w:color="auto"/>
                                                                                          </w:divBdr>
                                                                                          <w:divsChild>
                                                                                            <w:div w:id="360280387">
                                                                                              <w:marLeft w:val="0"/>
                                                                                              <w:marRight w:val="0"/>
                                                                                              <w:marTop w:val="0"/>
                                                                                              <w:marBottom w:val="0"/>
                                                                                              <w:divBdr>
                                                                                                <w:top w:val="none" w:sz="0" w:space="0" w:color="auto"/>
                                                                                                <w:left w:val="none" w:sz="0" w:space="0" w:color="auto"/>
                                                                                                <w:bottom w:val="none" w:sz="0" w:space="0" w:color="auto"/>
                                                                                                <w:right w:val="none" w:sz="0" w:space="0" w:color="auto"/>
                                                                                              </w:divBdr>
                                                                                            </w:div>
                                                                                            <w:div w:id="1231846203">
                                                                                              <w:marLeft w:val="0"/>
                                                                                              <w:marRight w:val="0"/>
                                                                                              <w:marTop w:val="0"/>
                                                                                              <w:marBottom w:val="0"/>
                                                                                              <w:divBdr>
                                                                                                <w:top w:val="none" w:sz="0" w:space="0" w:color="auto"/>
                                                                                                <w:left w:val="none" w:sz="0" w:space="0" w:color="auto"/>
                                                                                                <w:bottom w:val="none" w:sz="0" w:space="0" w:color="auto"/>
                                                                                                <w:right w:val="none" w:sz="0" w:space="0" w:color="auto"/>
                                                                                              </w:divBdr>
                                                                                            </w:div>
                                                                                            <w:div w:id="1071654005">
                                                                                              <w:marLeft w:val="0"/>
                                                                                              <w:marRight w:val="0"/>
                                                                                              <w:marTop w:val="0"/>
                                                                                              <w:marBottom w:val="0"/>
                                                                                              <w:divBdr>
                                                                                                <w:top w:val="none" w:sz="0" w:space="0" w:color="auto"/>
                                                                                                <w:left w:val="none" w:sz="0" w:space="0" w:color="auto"/>
                                                                                                <w:bottom w:val="none" w:sz="0" w:space="0" w:color="auto"/>
                                                                                                <w:right w:val="none" w:sz="0" w:space="0" w:color="auto"/>
                                                                                              </w:divBdr>
                                                                                            </w:div>
                                                                                            <w:div w:id="802115123">
                                                                                              <w:marLeft w:val="0"/>
                                                                                              <w:marRight w:val="0"/>
                                                                                              <w:marTop w:val="0"/>
                                                                                              <w:marBottom w:val="0"/>
                                                                                              <w:divBdr>
                                                                                                <w:top w:val="none" w:sz="0" w:space="0" w:color="auto"/>
                                                                                                <w:left w:val="none" w:sz="0" w:space="0" w:color="auto"/>
                                                                                                <w:bottom w:val="none" w:sz="0" w:space="0" w:color="auto"/>
                                                                                                <w:right w:val="none" w:sz="0" w:space="0" w:color="auto"/>
                                                                                              </w:divBdr>
                                                                                            </w:div>
                                                                                            <w:div w:id="474032124">
                                                                                              <w:marLeft w:val="0"/>
                                                                                              <w:marRight w:val="0"/>
                                                                                              <w:marTop w:val="0"/>
                                                                                              <w:marBottom w:val="0"/>
                                                                                              <w:divBdr>
                                                                                                <w:top w:val="none" w:sz="0" w:space="0" w:color="auto"/>
                                                                                                <w:left w:val="none" w:sz="0" w:space="0" w:color="auto"/>
                                                                                                <w:bottom w:val="none" w:sz="0" w:space="0" w:color="auto"/>
                                                                                                <w:right w:val="none" w:sz="0" w:space="0" w:color="auto"/>
                                                                                              </w:divBdr>
                                                                                            </w:div>
                                                                                            <w:div w:id="272176882">
                                                                                              <w:marLeft w:val="0"/>
                                                                                              <w:marRight w:val="0"/>
                                                                                              <w:marTop w:val="0"/>
                                                                                              <w:marBottom w:val="0"/>
                                                                                              <w:divBdr>
                                                                                                <w:top w:val="none" w:sz="0" w:space="0" w:color="auto"/>
                                                                                                <w:left w:val="none" w:sz="0" w:space="0" w:color="auto"/>
                                                                                                <w:bottom w:val="none" w:sz="0" w:space="0" w:color="auto"/>
                                                                                                <w:right w:val="none" w:sz="0" w:space="0" w:color="auto"/>
                                                                                              </w:divBdr>
                                                                                            </w:div>
                                                                                            <w:div w:id="1209997324">
                                                                                              <w:marLeft w:val="0"/>
                                                                                              <w:marRight w:val="0"/>
                                                                                              <w:marTop w:val="0"/>
                                                                                              <w:marBottom w:val="0"/>
                                                                                              <w:divBdr>
                                                                                                <w:top w:val="none" w:sz="0" w:space="0" w:color="auto"/>
                                                                                                <w:left w:val="none" w:sz="0" w:space="0" w:color="auto"/>
                                                                                                <w:bottom w:val="none" w:sz="0" w:space="0" w:color="auto"/>
                                                                                                <w:right w:val="none" w:sz="0" w:space="0" w:color="auto"/>
                                                                                              </w:divBdr>
                                                                                            </w:div>
                                                                                            <w:div w:id="366879343">
                                                                                              <w:marLeft w:val="0"/>
                                                                                              <w:marRight w:val="0"/>
                                                                                              <w:marTop w:val="0"/>
                                                                                              <w:marBottom w:val="0"/>
                                                                                              <w:divBdr>
                                                                                                <w:top w:val="none" w:sz="0" w:space="0" w:color="auto"/>
                                                                                                <w:left w:val="none" w:sz="0" w:space="0" w:color="auto"/>
                                                                                                <w:bottom w:val="none" w:sz="0" w:space="0" w:color="auto"/>
                                                                                                <w:right w:val="none" w:sz="0" w:space="0" w:color="auto"/>
                                                                                              </w:divBdr>
                                                                                            </w:div>
                                                                                          </w:divsChild>
                                                                                        </w:div>
                                                                                        <w:div w:id="625812489">
                                                                                          <w:marLeft w:val="0"/>
                                                                                          <w:marRight w:val="0"/>
                                                                                          <w:marTop w:val="0"/>
                                                                                          <w:marBottom w:val="0"/>
                                                                                          <w:divBdr>
                                                                                            <w:top w:val="none" w:sz="0" w:space="0" w:color="auto"/>
                                                                                            <w:left w:val="none" w:sz="0" w:space="0" w:color="auto"/>
                                                                                            <w:bottom w:val="none" w:sz="0" w:space="0" w:color="auto"/>
                                                                                            <w:right w:val="none" w:sz="0" w:space="0" w:color="auto"/>
                                                                                          </w:divBdr>
                                                                                          <w:divsChild>
                                                                                            <w:div w:id="892233406">
                                                                                              <w:marLeft w:val="0"/>
                                                                                              <w:marRight w:val="0"/>
                                                                                              <w:marTop w:val="0"/>
                                                                                              <w:marBottom w:val="0"/>
                                                                                              <w:divBdr>
                                                                                                <w:top w:val="none" w:sz="0" w:space="0" w:color="auto"/>
                                                                                                <w:left w:val="none" w:sz="0" w:space="0" w:color="auto"/>
                                                                                                <w:bottom w:val="none" w:sz="0" w:space="0" w:color="auto"/>
                                                                                                <w:right w:val="none" w:sz="0" w:space="0" w:color="auto"/>
                                                                                              </w:divBdr>
                                                                                            </w:div>
                                                                                          </w:divsChild>
                                                                                        </w:div>
                                                                                        <w:div w:id="872572282">
                                                                                          <w:marLeft w:val="0"/>
                                                                                          <w:marRight w:val="0"/>
                                                                                          <w:marTop w:val="0"/>
                                                                                          <w:marBottom w:val="0"/>
                                                                                          <w:divBdr>
                                                                                            <w:top w:val="none" w:sz="0" w:space="0" w:color="auto"/>
                                                                                            <w:left w:val="none" w:sz="0" w:space="0" w:color="auto"/>
                                                                                            <w:bottom w:val="none" w:sz="0" w:space="0" w:color="auto"/>
                                                                                            <w:right w:val="none" w:sz="0" w:space="0" w:color="auto"/>
                                                                                          </w:divBdr>
                                                                                          <w:divsChild>
                                                                                            <w:div w:id="2084524516">
                                                                                              <w:marLeft w:val="0"/>
                                                                                              <w:marRight w:val="0"/>
                                                                                              <w:marTop w:val="0"/>
                                                                                              <w:marBottom w:val="0"/>
                                                                                              <w:divBdr>
                                                                                                <w:top w:val="none" w:sz="0" w:space="0" w:color="auto"/>
                                                                                                <w:left w:val="none" w:sz="0" w:space="0" w:color="auto"/>
                                                                                                <w:bottom w:val="none" w:sz="0" w:space="0" w:color="auto"/>
                                                                                                <w:right w:val="none" w:sz="0" w:space="0" w:color="auto"/>
                                                                                              </w:divBdr>
                                                                                            </w:div>
                                                                                            <w:div w:id="970744360">
                                                                                              <w:marLeft w:val="0"/>
                                                                                              <w:marRight w:val="0"/>
                                                                                              <w:marTop w:val="0"/>
                                                                                              <w:marBottom w:val="0"/>
                                                                                              <w:divBdr>
                                                                                                <w:top w:val="none" w:sz="0" w:space="0" w:color="auto"/>
                                                                                                <w:left w:val="none" w:sz="0" w:space="0" w:color="auto"/>
                                                                                                <w:bottom w:val="none" w:sz="0" w:space="0" w:color="auto"/>
                                                                                                <w:right w:val="none" w:sz="0" w:space="0" w:color="auto"/>
                                                                                              </w:divBdr>
                                                                                            </w:div>
                                                                                            <w:div w:id="756753314">
                                                                                              <w:marLeft w:val="0"/>
                                                                                              <w:marRight w:val="0"/>
                                                                                              <w:marTop w:val="0"/>
                                                                                              <w:marBottom w:val="0"/>
                                                                                              <w:divBdr>
                                                                                                <w:top w:val="none" w:sz="0" w:space="0" w:color="auto"/>
                                                                                                <w:left w:val="none" w:sz="0" w:space="0" w:color="auto"/>
                                                                                                <w:bottom w:val="none" w:sz="0" w:space="0" w:color="auto"/>
                                                                                                <w:right w:val="none" w:sz="0" w:space="0" w:color="auto"/>
                                                                                              </w:divBdr>
                                                                                            </w:div>
                                                                                            <w:div w:id="548805848">
                                                                                              <w:marLeft w:val="0"/>
                                                                                              <w:marRight w:val="0"/>
                                                                                              <w:marTop w:val="0"/>
                                                                                              <w:marBottom w:val="0"/>
                                                                                              <w:divBdr>
                                                                                                <w:top w:val="none" w:sz="0" w:space="0" w:color="auto"/>
                                                                                                <w:left w:val="none" w:sz="0" w:space="0" w:color="auto"/>
                                                                                                <w:bottom w:val="none" w:sz="0" w:space="0" w:color="auto"/>
                                                                                                <w:right w:val="none" w:sz="0" w:space="0" w:color="auto"/>
                                                                                              </w:divBdr>
                                                                                            </w:div>
                                                                                            <w:div w:id="213128198">
                                                                                              <w:marLeft w:val="0"/>
                                                                                              <w:marRight w:val="0"/>
                                                                                              <w:marTop w:val="0"/>
                                                                                              <w:marBottom w:val="0"/>
                                                                                              <w:divBdr>
                                                                                                <w:top w:val="none" w:sz="0" w:space="0" w:color="auto"/>
                                                                                                <w:left w:val="none" w:sz="0" w:space="0" w:color="auto"/>
                                                                                                <w:bottom w:val="none" w:sz="0" w:space="0" w:color="auto"/>
                                                                                                <w:right w:val="none" w:sz="0" w:space="0" w:color="auto"/>
                                                                                              </w:divBdr>
                                                                                            </w:div>
                                                                                            <w:div w:id="685442264">
                                                                                              <w:marLeft w:val="0"/>
                                                                                              <w:marRight w:val="0"/>
                                                                                              <w:marTop w:val="0"/>
                                                                                              <w:marBottom w:val="0"/>
                                                                                              <w:divBdr>
                                                                                                <w:top w:val="none" w:sz="0" w:space="0" w:color="auto"/>
                                                                                                <w:left w:val="none" w:sz="0" w:space="0" w:color="auto"/>
                                                                                                <w:bottom w:val="none" w:sz="0" w:space="0" w:color="auto"/>
                                                                                                <w:right w:val="none" w:sz="0" w:space="0" w:color="auto"/>
                                                                                              </w:divBdr>
                                                                                            </w:div>
                                                                                            <w:div w:id="1362780264">
                                                                                              <w:marLeft w:val="0"/>
                                                                                              <w:marRight w:val="0"/>
                                                                                              <w:marTop w:val="0"/>
                                                                                              <w:marBottom w:val="0"/>
                                                                                              <w:divBdr>
                                                                                                <w:top w:val="none" w:sz="0" w:space="0" w:color="auto"/>
                                                                                                <w:left w:val="none" w:sz="0" w:space="0" w:color="auto"/>
                                                                                                <w:bottom w:val="none" w:sz="0" w:space="0" w:color="auto"/>
                                                                                                <w:right w:val="none" w:sz="0" w:space="0" w:color="auto"/>
                                                                                              </w:divBdr>
                                                                                            </w:div>
                                                                                            <w:div w:id="751781924">
                                                                                              <w:marLeft w:val="0"/>
                                                                                              <w:marRight w:val="0"/>
                                                                                              <w:marTop w:val="0"/>
                                                                                              <w:marBottom w:val="0"/>
                                                                                              <w:divBdr>
                                                                                                <w:top w:val="none" w:sz="0" w:space="0" w:color="auto"/>
                                                                                                <w:left w:val="none" w:sz="0" w:space="0" w:color="auto"/>
                                                                                                <w:bottom w:val="none" w:sz="0" w:space="0" w:color="auto"/>
                                                                                                <w:right w:val="none" w:sz="0" w:space="0" w:color="auto"/>
                                                                                              </w:divBdr>
                                                                                            </w:div>
                                                                                          </w:divsChild>
                                                                                        </w:div>
                                                                                        <w:div w:id="55713363">
                                                                                          <w:marLeft w:val="0"/>
                                                                                          <w:marRight w:val="0"/>
                                                                                          <w:marTop w:val="0"/>
                                                                                          <w:marBottom w:val="0"/>
                                                                                          <w:divBdr>
                                                                                            <w:top w:val="none" w:sz="0" w:space="0" w:color="auto"/>
                                                                                            <w:left w:val="none" w:sz="0" w:space="0" w:color="auto"/>
                                                                                            <w:bottom w:val="none" w:sz="0" w:space="0" w:color="auto"/>
                                                                                            <w:right w:val="none" w:sz="0" w:space="0" w:color="auto"/>
                                                                                          </w:divBdr>
                                                                                          <w:divsChild>
                                                                                            <w:div w:id="795369118">
                                                                                              <w:marLeft w:val="0"/>
                                                                                              <w:marRight w:val="0"/>
                                                                                              <w:marTop w:val="0"/>
                                                                                              <w:marBottom w:val="0"/>
                                                                                              <w:divBdr>
                                                                                                <w:top w:val="none" w:sz="0" w:space="0" w:color="auto"/>
                                                                                                <w:left w:val="none" w:sz="0" w:space="0" w:color="auto"/>
                                                                                                <w:bottom w:val="none" w:sz="0" w:space="0" w:color="auto"/>
                                                                                                <w:right w:val="none" w:sz="0" w:space="0" w:color="auto"/>
                                                                                              </w:divBdr>
                                                                                            </w:div>
                                                                                          </w:divsChild>
                                                                                        </w:div>
                                                                                        <w:div w:id="156845391">
                                                                                          <w:marLeft w:val="0"/>
                                                                                          <w:marRight w:val="0"/>
                                                                                          <w:marTop w:val="0"/>
                                                                                          <w:marBottom w:val="0"/>
                                                                                          <w:divBdr>
                                                                                            <w:top w:val="none" w:sz="0" w:space="0" w:color="auto"/>
                                                                                            <w:left w:val="none" w:sz="0" w:space="0" w:color="auto"/>
                                                                                            <w:bottom w:val="none" w:sz="0" w:space="0" w:color="auto"/>
                                                                                            <w:right w:val="none" w:sz="0" w:space="0" w:color="auto"/>
                                                                                          </w:divBdr>
                                                                                          <w:divsChild>
                                                                                            <w:div w:id="1621453452">
                                                                                              <w:marLeft w:val="0"/>
                                                                                              <w:marRight w:val="0"/>
                                                                                              <w:marTop w:val="0"/>
                                                                                              <w:marBottom w:val="0"/>
                                                                                              <w:divBdr>
                                                                                                <w:top w:val="none" w:sz="0" w:space="0" w:color="auto"/>
                                                                                                <w:left w:val="none" w:sz="0" w:space="0" w:color="auto"/>
                                                                                                <w:bottom w:val="none" w:sz="0" w:space="0" w:color="auto"/>
                                                                                                <w:right w:val="none" w:sz="0" w:space="0" w:color="auto"/>
                                                                                              </w:divBdr>
                                                                                            </w:div>
                                                                                            <w:div w:id="425228557">
                                                                                              <w:marLeft w:val="0"/>
                                                                                              <w:marRight w:val="0"/>
                                                                                              <w:marTop w:val="0"/>
                                                                                              <w:marBottom w:val="0"/>
                                                                                              <w:divBdr>
                                                                                                <w:top w:val="none" w:sz="0" w:space="0" w:color="auto"/>
                                                                                                <w:left w:val="none" w:sz="0" w:space="0" w:color="auto"/>
                                                                                                <w:bottom w:val="none" w:sz="0" w:space="0" w:color="auto"/>
                                                                                                <w:right w:val="none" w:sz="0" w:space="0" w:color="auto"/>
                                                                                              </w:divBdr>
                                                                                            </w:div>
                                                                                          </w:divsChild>
                                                                                        </w:div>
                                                                                        <w:div w:id="51197243">
                                                                                          <w:marLeft w:val="0"/>
                                                                                          <w:marRight w:val="0"/>
                                                                                          <w:marTop w:val="0"/>
                                                                                          <w:marBottom w:val="0"/>
                                                                                          <w:divBdr>
                                                                                            <w:top w:val="none" w:sz="0" w:space="0" w:color="auto"/>
                                                                                            <w:left w:val="none" w:sz="0" w:space="0" w:color="auto"/>
                                                                                            <w:bottom w:val="none" w:sz="0" w:space="0" w:color="auto"/>
                                                                                            <w:right w:val="none" w:sz="0" w:space="0" w:color="auto"/>
                                                                                          </w:divBdr>
                                                                                          <w:divsChild>
                                                                                            <w:div w:id="24408796">
                                                                                              <w:marLeft w:val="0"/>
                                                                                              <w:marRight w:val="0"/>
                                                                                              <w:marTop w:val="0"/>
                                                                                              <w:marBottom w:val="0"/>
                                                                                              <w:divBdr>
                                                                                                <w:top w:val="none" w:sz="0" w:space="0" w:color="auto"/>
                                                                                                <w:left w:val="none" w:sz="0" w:space="0" w:color="auto"/>
                                                                                                <w:bottom w:val="none" w:sz="0" w:space="0" w:color="auto"/>
                                                                                                <w:right w:val="none" w:sz="0" w:space="0" w:color="auto"/>
                                                                                              </w:divBdr>
                                                                                            </w:div>
                                                                                          </w:divsChild>
                                                                                        </w:div>
                                                                                        <w:div w:id="772557764">
                                                                                          <w:marLeft w:val="0"/>
                                                                                          <w:marRight w:val="0"/>
                                                                                          <w:marTop w:val="0"/>
                                                                                          <w:marBottom w:val="0"/>
                                                                                          <w:divBdr>
                                                                                            <w:top w:val="none" w:sz="0" w:space="0" w:color="auto"/>
                                                                                            <w:left w:val="none" w:sz="0" w:space="0" w:color="auto"/>
                                                                                            <w:bottom w:val="none" w:sz="0" w:space="0" w:color="auto"/>
                                                                                            <w:right w:val="none" w:sz="0" w:space="0" w:color="auto"/>
                                                                                          </w:divBdr>
                                                                                          <w:divsChild>
                                                                                            <w:div w:id="634529102">
                                                                                              <w:marLeft w:val="0"/>
                                                                                              <w:marRight w:val="0"/>
                                                                                              <w:marTop w:val="0"/>
                                                                                              <w:marBottom w:val="0"/>
                                                                                              <w:divBdr>
                                                                                                <w:top w:val="none" w:sz="0" w:space="0" w:color="auto"/>
                                                                                                <w:left w:val="none" w:sz="0" w:space="0" w:color="auto"/>
                                                                                                <w:bottom w:val="none" w:sz="0" w:space="0" w:color="auto"/>
                                                                                                <w:right w:val="none" w:sz="0" w:space="0" w:color="auto"/>
                                                                                              </w:divBdr>
                                                                                            </w:div>
                                                                                          </w:divsChild>
                                                                                        </w:div>
                                                                                        <w:div w:id="185020790">
                                                                                          <w:marLeft w:val="0"/>
                                                                                          <w:marRight w:val="0"/>
                                                                                          <w:marTop w:val="0"/>
                                                                                          <w:marBottom w:val="0"/>
                                                                                          <w:divBdr>
                                                                                            <w:top w:val="none" w:sz="0" w:space="0" w:color="auto"/>
                                                                                            <w:left w:val="none" w:sz="0" w:space="0" w:color="auto"/>
                                                                                            <w:bottom w:val="none" w:sz="0" w:space="0" w:color="auto"/>
                                                                                            <w:right w:val="none" w:sz="0" w:space="0" w:color="auto"/>
                                                                                          </w:divBdr>
                                                                                          <w:divsChild>
                                                                                            <w:div w:id="1221864094">
                                                                                              <w:marLeft w:val="0"/>
                                                                                              <w:marRight w:val="0"/>
                                                                                              <w:marTop w:val="0"/>
                                                                                              <w:marBottom w:val="0"/>
                                                                                              <w:divBdr>
                                                                                                <w:top w:val="none" w:sz="0" w:space="0" w:color="auto"/>
                                                                                                <w:left w:val="none" w:sz="0" w:space="0" w:color="auto"/>
                                                                                                <w:bottom w:val="none" w:sz="0" w:space="0" w:color="auto"/>
                                                                                                <w:right w:val="none" w:sz="0" w:space="0" w:color="auto"/>
                                                                                              </w:divBdr>
                                                                                            </w:div>
                                                                                          </w:divsChild>
                                                                                        </w:div>
                                                                                        <w:div w:id="1097943997">
                                                                                          <w:marLeft w:val="0"/>
                                                                                          <w:marRight w:val="0"/>
                                                                                          <w:marTop w:val="0"/>
                                                                                          <w:marBottom w:val="0"/>
                                                                                          <w:divBdr>
                                                                                            <w:top w:val="none" w:sz="0" w:space="0" w:color="auto"/>
                                                                                            <w:left w:val="none" w:sz="0" w:space="0" w:color="auto"/>
                                                                                            <w:bottom w:val="none" w:sz="0" w:space="0" w:color="auto"/>
                                                                                            <w:right w:val="none" w:sz="0" w:space="0" w:color="auto"/>
                                                                                          </w:divBdr>
                                                                                          <w:divsChild>
                                                                                            <w:div w:id="337274585">
                                                                                              <w:marLeft w:val="0"/>
                                                                                              <w:marRight w:val="0"/>
                                                                                              <w:marTop w:val="0"/>
                                                                                              <w:marBottom w:val="0"/>
                                                                                              <w:divBdr>
                                                                                                <w:top w:val="none" w:sz="0" w:space="0" w:color="auto"/>
                                                                                                <w:left w:val="none" w:sz="0" w:space="0" w:color="auto"/>
                                                                                                <w:bottom w:val="none" w:sz="0" w:space="0" w:color="auto"/>
                                                                                                <w:right w:val="none" w:sz="0" w:space="0" w:color="auto"/>
                                                                                              </w:divBdr>
                                                                                            </w:div>
                                                                                          </w:divsChild>
                                                                                        </w:div>
                                                                                        <w:div w:id="1515531162">
                                                                                          <w:marLeft w:val="0"/>
                                                                                          <w:marRight w:val="0"/>
                                                                                          <w:marTop w:val="0"/>
                                                                                          <w:marBottom w:val="0"/>
                                                                                          <w:divBdr>
                                                                                            <w:top w:val="none" w:sz="0" w:space="0" w:color="auto"/>
                                                                                            <w:left w:val="none" w:sz="0" w:space="0" w:color="auto"/>
                                                                                            <w:bottom w:val="none" w:sz="0" w:space="0" w:color="auto"/>
                                                                                            <w:right w:val="none" w:sz="0" w:space="0" w:color="auto"/>
                                                                                          </w:divBdr>
                                                                                          <w:divsChild>
                                                                                            <w:div w:id="528758807">
                                                                                              <w:marLeft w:val="0"/>
                                                                                              <w:marRight w:val="0"/>
                                                                                              <w:marTop w:val="0"/>
                                                                                              <w:marBottom w:val="0"/>
                                                                                              <w:divBdr>
                                                                                                <w:top w:val="none" w:sz="0" w:space="0" w:color="auto"/>
                                                                                                <w:left w:val="none" w:sz="0" w:space="0" w:color="auto"/>
                                                                                                <w:bottom w:val="none" w:sz="0" w:space="0" w:color="auto"/>
                                                                                                <w:right w:val="none" w:sz="0" w:space="0" w:color="auto"/>
                                                                                              </w:divBdr>
                                                                                            </w:div>
                                                                                          </w:divsChild>
                                                                                        </w:div>
                                                                                        <w:div w:id="1298487289">
                                                                                          <w:marLeft w:val="0"/>
                                                                                          <w:marRight w:val="0"/>
                                                                                          <w:marTop w:val="0"/>
                                                                                          <w:marBottom w:val="0"/>
                                                                                          <w:divBdr>
                                                                                            <w:top w:val="none" w:sz="0" w:space="0" w:color="auto"/>
                                                                                            <w:left w:val="none" w:sz="0" w:space="0" w:color="auto"/>
                                                                                            <w:bottom w:val="none" w:sz="0" w:space="0" w:color="auto"/>
                                                                                            <w:right w:val="none" w:sz="0" w:space="0" w:color="auto"/>
                                                                                          </w:divBdr>
                                                                                          <w:divsChild>
                                                                                            <w:div w:id="101550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94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5148914">
      <w:bodyDiv w:val="1"/>
      <w:marLeft w:val="0"/>
      <w:marRight w:val="0"/>
      <w:marTop w:val="0"/>
      <w:marBottom w:val="0"/>
      <w:divBdr>
        <w:top w:val="none" w:sz="0" w:space="0" w:color="auto"/>
        <w:left w:val="none" w:sz="0" w:space="0" w:color="auto"/>
        <w:bottom w:val="none" w:sz="0" w:space="0" w:color="auto"/>
        <w:right w:val="none" w:sz="0" w:space="0" w:color="auto"/>
      </w:divBdr>
      <w:divsChild>
        <w:div w:id="588926069">
          <w:marLeft w:val="0"/>
          <w:marRight w:val="0"/>
          <w:marTop w:val="0"/>
          <w:marBottom w:val="0"/>
          <w:divBdr>
            <w:top w:val="none" w:sz="0" w:space="0" w:color="auto"/>
            <w:left w:val="none" w:sz="0" w:space="0" w:color="auto"/>
            <w:bottom w:val="none" w:sz="0" w:space="0" w:color="auto"/>
            <w:right w:val="none" w:sz="0" w:space="0" w:color="auto"/>
          </w:divBdr>
          <w:divsChild>
            <w:div w:id="1747268499">
              <w:marLeft w:val="0"/>
              <w:marRight w:val="0"/>
              <w:marTop w:val="0"/>
              <w:marBottom w:val="0"/>
              <w:divBdr>
                <w:top w:val="none" w:sz="0" w:space="0" w:color="auto"/>
                <w:left w:val="none" w:sz="0" w:space="0" w:color="auto"/>
                <w:bottom w:val="none" w:sz="0" w:space="0" w:color="auto"/>
                <w:right w:val="none" w:sz="0" w:space="0" w:color="auto"/>
              </w:divBdr>
              <w:divsChild>
                <w:div w:id="1907565793">
                  <w:marLeft w:val="0"/>
                  <w:marRight w:val="0"/>
                  <w:marTop w:val="0"/>
                  <w:marBottom w:val="0"/>
                  <w:divBdr>
                    <w:top w:val="none" w:sz="0" w:space="0" w:color="auto"/>
                    <w:left w:val="none" w:sz="0" w:space="0" w:color="auto"/>
                    <w:bottom w:val="none" w:sz="0" w:space="0" w:color="auto"/>
                    <w:right w:val="none" w:sz="0" w:space="0" w:color="auto"/>
                  </w:divBdr>
                  <w:divsChild>
                    <w:div w:id="1328941209">
                      <w:marLeft w:val="0"/>
                      <w:marRight w:val="0"/>
                      <w:marTop w:val="0"/>
                      <w:marBottom w:val="0"/>
                      <w:divBdr>
                        <w:top w:val="none" w:sz="0" w:space="0" w:color="auto"/>
                        <w:left w:val="none" w:sz="0" w:space="0" w:color="auto"/>
                        <w:bottom w:val="none" w:sz="0" w:space="0" w:color="auto"/>
                        <w:right w:val="none" w:sz="0" w:space="0" w:color="auto"/>
                      </w:divBdr>
                      <w:divsChild>
                        <w:div w:id="1498225287">
                          <w:marLeft w:val="0"/>
                          <w:marRight w:val="0"/>
                          <w:marTop w:val="0"/>
                          <w:marBottom w:val="0"/>
                          <w:divBdr>
                            <w:top w:val="none" w:sz="0" w:space="0" w:color="auto"/>
                            <w:left w:val="none" w:sz="0" w:space="0" w:color="auto"/>
                            <w:bottom w:val="none" w:sz="0" w:space="0" w:color="auto"/>
                            <w:right w:val="none" w:sz="0" w:space="0" w:color="auto"/>
                          </w:divBdr>
                          <w:divsChild>
                            <w:div w:id="2002152124">
                              <w:marLeft w:val="0"/>
                              <w:marRight w:val="0"/>
                              <w:marTop w:val="0"/>
                              <w:marBottom w:val="0"/>
                              <w:divBdr>
                                <w:top w:val="none" w:sz="0" w:space="0" w:color="auto"/>
                                <w:left w:val="none" w:sz="0" w:space="0" w:color="auto"/>
                                <w:bottom w:val="none" w:sz="0" w:space="0" w:color="auto"/>
                                <w:right w:val="none" w:sz="0" w:space="0" w:color="auto"/>
                              </w:divBdr>
                              <w:divsChild>
                                <w:div w:id="1193684882">
                                  <w:marLeft w:val="0"/>
                                  <w:marRight w:val="0"/>
                                  <w:marTop w:val="0"/>
                                  <w:marBottom w:val="0"/>
                                  <w:divBdr>
                                    <w:top w:val="none" w:sz="0" w:space="0" w:color="auto"/>
                                    <w:left w:val="none" w:sz="0" w:space="0" w:color="auto"/>
                                    <w:bottom w:val="none" w:sz="0" w:space="0" w:color="auto"/>
                                    <w:right w:val="none" w:sz="0" w:space="0" w:color="auto"/>
                                  </w:divBdr>
                                  <w:divsChild>
                                    <w:div w:id="1705907023">
                                      <w:marLeft w:val="0"/>
                                      <w:marRight w:val="0"/>
                                      <w:marTop w:val="0"/>
                                      <w:marBottom w:val="0"/>
                                      <w:divBdr>
                                        <w:top w:val="none" w:sz="0" w:space="0" w:color="auto"/>
                                        <w:left w:val="none" w:sz="0" w:space="0" w:color="auto"/>
                                        <w:bottom w:val="none" w:sz="0" w:space="0" w:color="auto"/>
                                        <w:right w:val="none" w:sz="0" w:space="0" w:color="auto"/>
                                      </w:divBdr>
                                      <w:divsChild>
                                        <w:div w:id="1582712266">
                                          <w:marLeft w:val="0"/>
                                          <w:marRight w:val="0"/>
                                          <w:marTop w:val="0"/>
                                          <w:marBottom w:val="0"/>
                                          <w:divBdr>
                                            <w:top w:val="none" w:sz="0" w:space="0" w:color="auto"/>
                                            <w:left w:val="none" w:sz="0" w:space="0" w:color="auto"/>
                                            <w:bottom w:val="none" w:sz="0" w:space="0" w:color="auto"/>
                                            <w:right w:val="none" w:sz="0" w:space="0" w:color="auto"/>
                                          </w:divBdr>
                                          <w:divsChild>
                                            <w:div w:id="1980454570">
                                              <w:marLeft w:val="0"/>
                                              <w:marRight w:val="0"/>
                                              <w:marTop w:val="0"/>
                                              <w:marBottom w:val="0"/>
                                              <w:divBdr>
                                                <w:top w:val="none" w:sz="0" w:space="0" w:color="auto"/>
                                                <w:left w:val="none" w:sz="0" w:space="0" w:color="auto"/>
                                                <w:bottom w:val="none" w:sz="0" w:space="0" w:color="auto"/>
                                                <w:right w:val="none" w:sz="0" w:space="0" w:color="auto"/>
                                              </w:divBdr>
                                              <w:divsChild>
                                                <w:div w:id="378020302">
                                                  <w:marLeft w:val="0"/>
                                                  <w:marRight w:val="0"/>
                                                  <w:marTop w:val="0"/>
                                                  <w:marBottom w:val="0"/>
                                                  <w:divBdr>
                                                    <w:top w:val="none" w:sz="0" w:space="0" w:color="auto"/>
                                                    <w:left w:val="none" w:sz="0" w:space="0" w:color="auto"/>
                                                    <w:bottom w:val="none" w:sz="0" w:space="0" w:color="auto"/>
                                                    <w:right w:val="none" w:sz="0" w:space="0" w:color="auto"/>
                                                  </w:divBdr>
                                                  <w:divsChild>
                                                    <w:div w:id="1054306049">
                                                      <w:marLeft w:val="0"/>
                                                      <w:marRight w:val="0"/>
                                                      <w:marTop w:val="0"/>
                                                      <w:marBottom w:val="0"/>
                                                      <w:divBdr>
                                                        <w:top w:val="single" w:sz="6" w:space="0" w:color="auto"/>
                                                        <w:left w:val="none" w:sz="0" w:space="0" w:color="auto"/>
                                                        <w:bottom w:val="single" w:sz="6" w:space="0" w:color="auto"/>
                                                        <w:right w:val="none" w:sz="0" w:space="0" w:color="auto"/>
                                                      </w:divBdr>
                                                      <w:divsChild>
                                                        <w:div w:id="1389456703">
                                                          <w:marLeft w:val="0"/>
                                                          <w:marRight w:val="0"/>
                                                          <w:marTop w:val="0"/>
                                                          <w:marBottom w:val="0"/>
                                                          <w:divBdr>
                                                            <w:top w:val="none" w:sz="0" w:space="0" w:color="auto"/>
                                                            <w:left w:val="none" w:sz="0" w:space="0" w:color="auto"/>
                                                            <w:bottom w:val="none" w:sz="0" w:space="0" w:color="auto"/>
                                                            <w:right w:val="none" w:sz="0" w:space="0" w:color="auto"/>
                                                          </w:divBdr>
                                                          <w:divsChild>
                                                            <w:div w:id="901331991">
                                                              <w:marLeft w:val="0"/>
                                                              <w:marRight w:val="0"/>
                                                              <w:marTop w:val="0"/>
                                                              <w:marBottom w:val="0"/>
                                                              <w:divBdr>
                                                                <w:top w:val="none" w:sz="0" w:space="0" w:color="auto"/>
                                                                <w:left w:val="none" w:sz="0" w:space="0" w:color="auto"/>
                                                                <w:bottom w:val="none" w:sz="0" w:space="0" w:color="auto"/>
                                                                <w:right w:val="none" w:sz="0" w:space="0" w:color="auto"/>
                                                              </w:divBdr>
                                                              <w:divsChild>
                                                                <w:div w:id="1706833405">
                                                                  <w:marLeft w:val="0"/>
                                                                  <w:marRight w:val="0"/>
                                                                  <w:marTop w:val="0"/>
                                                                  <w:marBottom w:val="0"/>
                                                                  <w:divBdr>
                                                                    <w:top w:val="none" w:sz="0" w:space="0" w:color="auto"/>
                                                                    <w:left w:val="none" w:sz="0" w:space="0" w:color="auto"/>
                                                                    <w:bottom w:val="none" w:sz="0" w:space="0" w:color="auto"/>
                                                                    <w:right w:val="none" w:sz="0" w:space="0" w:color="auto"/>
                                                                  </w:divBdr>
                                                                  <w:divsChild>
                                                                    <w:div w:id="1003555943">
                                                                      <w:marLeft w:val="0"/>
                                                                      <w:marRight w:val="0"/>
                                                                      <w:marTop w:val="0"/>
                                                                      <w:marBottom w:val="0"/>
                                                                      <w:divBdr>
                                                                        <w:top w:val="none" w:sz="0" w:space="0" w:color="auto"/>
                                                                        <w:left w:val="none" w:sz="0" w:space="0" w:color="auto"/>
                                                                        <w:bottom w:val="none" w:sz="0" w:space="0" w:color="auto"/>
                                                                        <w:right w:val="none" w:sz="0" w:space="0" w:color="auto"/>
                                                                      </w:divBdr>
                                                                      <w:divsChild>
                                                                        <w:div w:id="1904170932">
                                                                          <w:marLeft w:val="-75"/>
                                                                          <w:marRight w:val="0"/>
                                                                          <w:marTop w:val="30"/>
                                                                          <w:marBottom w:val="30"/>
                                                                          <w:divBdr>
                                                                            <w:top w:val="none" w:sz="0" w:space="0" w:color="auto"/>
                                                                            <w:left w:val="none" w:sz="0" w:space="0" w:color="auto"/>
                                                                            <w:bottom w:val="none" w:sz="0" w:space="0" w:color="auto"/>
                                                                            <w:right w:val="none" w:sz="0" w:space="0" w:color="auto"/>
                                                                          </w:divBdr>
                                                                          <w:divsChild>
                                                                            <w:div w:id="1106848734">
                                                                              <w:marLeft w:val="0"/>
                                                                              <w:marRight w:val="0"/>
                                                                              <w:marTop w:val="0"/>
                                                                              <w:marBottom w:val="0"/>
                                                                              <w:divBdr>
                                                                                <w:top w:val="none" w:sz="0" w:space="0" w:color="auto"/>
                                                                                <w:left w:val="none" w:sz="0" w:space="0" w:color="auto"/>
                                                                                <w:bottom w:val="none" w:sz="0" w:space="0" w:color="auto"/>
                                                                                <w:right w:val="none" w:sz="0" w:space="0" w:color="auto"/>
                                                                              </w:divBdr>
                                                                              <w:divsChild>
                                                                                <w:div w:id="376854352">
                                                                                  <w:marLeft w:val="0"/>
                                                                                  <w:marRight w:val="0"/>
                                                                                  <w:marTop w:val="0"/>
                                                                                  <w:marBottom w:val="0"/>
                                                                                  <w:divBdr>
                                                                                    <w:top w:val="none" w:sz="0" w:space="0" w:color="auto"/>
                                                                                    <w:left w:val="none" w:sz="0" w:space="0" w:color="auto"/>
                                                                                    <w:bottom w:val="none" w:sz="0" w:space="0" w:color="auto"/>
                                                                                    <w:right w:val="none" w:sz="0" w:space="0" w:color="auto"/>
                                                                                  </w:divBdr>
                                                                                  <w:divsChild>
                                                                                    <w:div w:id="741945758">
                                                                                      <w:marLeft w:val="0"/>
                                                                                      <w:marRight w:val="0"/>
                                                                                      <w:marTop w:val="0"/>
                                                                                      <w:marBottom w:val="0"/>
                                                                                      <w:divBdr>
                                                                                        <w:top w:val="none" w:sz="0" w:space="0" w:color="auto"/>
                                                                                        <w:left w:val="none" w:sz="0" w:space="0" w:color="auto"/>
                                                                                        <w:bottom w:val="none" w:sz="0" w:space="0" w:color="auto"/>
                                                                                        <w:right w:val="none" w:sz="0" w:space="0" w:color="auto"/>
                                                                                      </w:divBdr>
                                                                                      <w:divsChild>
                                                                                        <w:div w:id="1169104506">
                                                                                          <w:marLeft w:val="0"/>
                                                                                          <w:marRight w:val="0"/>
                                                                                          <w:marTop w:val="0"/>
                                                                                          <w:marBottom w:val="0"/>
                                                                                          <w:divBdr>
                                                                                            <w:top w:val="none" w:sz="0" w:space="0" w:color="auto"/>
                                                                                            <w:left w:val="none" w:sz="0" w:space="0" w:color="auto"/>
                                                                                            <w:bottom w:val="none" w:sz="0" w:space="0" w:color="auto"/>
                                                                                            <w:right w:val="none" w:sz="0" w:space="0" w:color="auto"/>
                                                                                          </w:divBdr>
                                                                                          <w:divsChild>
                                                                                            <w:div w:id="1967853578">
                                                                                              <w:marLeft w:val="0"/>
                                                                                              <w:marRight w:val="0"/>
                                                                                              <w:marTop w:val="0"/>
                                                                                              <w:marBottom w:val="0"/>
                                                                                              <w:divBdr>
                                                                                                <w:top w:val="none" w:sz="0" w:space="0" w:color="auto"/>
                                                                                                <w:left w:val="none" w:sz="0" w:space="0" w:color="auto"/>
                                                                                                <w:bottom w:val="none" w:sz="0" w:space="0" w:color="auto"/>
                                                                                                <w:right w:val="none" w:sz="0" w:space="0" w:color="auto"/>
                                                                                              </w:divBdr>
                                                                                            </w:div>
                                                                                            <w:div w:id="1583951798">
                                                                                              <w:marLeft w:val="0"/>
                                                                                              <w:marRight w:val="0"/>
                                                                                              <w:marTop w:val="0"/>
                                                                                              <w:marBottom w:val="0"/>
                                                                                              <w:divBdr>
                                                                                                <w:top w:val="none" w:sz="0" w:space="0" w:color="auto"/>
                                                                                                <w:left w:val="none" w:sz="0" w:space="0" w:color="auto"/>
                                                                                                <w:bottom w:val="none" w:sz="0" w:space="0" w:color="auto"/>
                                                                                                <w:right w:val="none" w:sz="0" w:space="0" w:color="auto"/>
                                                                                              </w:divBdr>
                                                                                            </w:div>
                                                                                            <w:div w:id="2056655565">
                                                                                              <w:marLeft w:val="0"/>
                                                                                              <w:marRight w:val="0"/>
                                                                                              <w:marTop w:val="0"/>
                                                                                              <w:marBottom w:val="0"/>
                                                                                              <w:divBdr>
                                                                                                <w:top w:val="none" w:sz="0" w:space="0" w:color="auto"/>
                                                                                                <w:left w:val="none" w:sz="0" w:space="0" w:color="auto"/>
                                                                                                <w:bottom w:val="none" w:sz="0" w:space="0" w:color="auto"/>
                                                                                                <w:right w:val="none" w:sz="0" w:space="0" w:color="auto"/>
                                                                                              </w:divBdr>
                                                                                            </w:div>
                                                                                            <w:div w:id="1154836368">
                                                                                              <w:marLeft w:val="0"/>
                                                                                              <w:marRight w:val="0"/>
                                                                                              <w:marTop w:val="0"/>
                                                                                              <w:marBottom w:val="0"/>
                                                                                              <w:divBdr>
                                                                                                <w:top w:val="none" w:sz="0" w:space="0" w:color="auto"/>
                                                                                                <w:left w:val="none" w:sz="0" w:space="0" w:color="auto"/>
                                                                                                <w:bottom w:val="none" w:sz="0" w:space="0" w:color="auto"/>
                                                                                                <w:right w:val="none" w:sz="0" w:space="0" w:color="auto"/>
                                                                                              </w:divBdr>
                                                                                            </w:div>
                                                                                            <w:div w:id="344941563">
                                                                                              <w:marLeft w:val="0"/>
                                                                                              <w:marRight w:val="0"/>
                                                                                              <w:marTop w:val="0"/>
                                                                                              <w:marBottom w:val="0"/>
                                                                                              <w:divBdr>
                                                                                                <w:top w:val="none" w:sz="0" w:space="0" w:color="auto"/>
                                                                                                <w:left w:val="none" w:sz="0" w:space="0" w:color="auto"/>
                                                                                                <w:bottom w:val="none" w:sz="0" w:space="0" w:color="auto"/>
                                                                                                <w:right w:val="none" w:sz="0" w:space="0" w:color="auto"/>
                                                                                              </w:divBdr>
                                                                                            </w:div>
                                                                                            <w:div w:id="1055003255">
                                                                                              <w:marLeft w:val="0"/>
                                                                                              <w:marRight w:val="0"/>
                                                                                              <w:marTop w:val="0"/>
                                                                                              <w:marBottom w:val="0"/>
                                                                                              <w:divBdr>
                                                                                                <w:top w:val="none" w:sz="0" w:space="0" w:color="auto"/>
                                                                                                <w:left w:val="none" w:sz="0" w:space="0" w:color="auto"/>
                                                                                                <w:bottom w:val="none" w:sz="0" w:space="0" w:color="auto"/>
                                                                                                <w:right w:val="none" w:sz="0" w:space="0" w:color="auto"/>
                                                                                              </w:divBdr>
                                                                                            </w:div>
                                                                                            <w:div w:id="1508862957">
                                                                                              <w:marLeft w:val="0"/>
                                                                                              <w:marRight w:val="0"/>
                                                                                              <w:marTop w:val="0"/>
                                                                                              <w:marBottom w:val="0"/>
                                                                                              <w:divBdr>
                                                                                                <w:top w:val="none" w:sz="0" w:space="0" w:color="auto"/>
                                                                                                <w:left w:val="none" w:sz="0" w:space="0" w:color="auto"/>
                                                                                                <w:bottom w:val="none" w:sz="0" w:space="0" w:color="auto"/>
                                                                                                <w:right w:val="none" w:sz="0" w:space="0" w:color="auto"/>
                                                                                              </w:divBdr>
                                                                                            </w:div>
                                                                                            <w:div w:id="61100287">
                                                                                              <w:marLeft w:val="0"/>
                                                                                              <w:marRight w:val="0"/>
                                                                                              <w:marTop w:val="0"/>
                                                                                              <w:marBottom w:val="0"/>
                                                                                              <w:divBdr>
                                                                                                <w:top w:val="none" w:sz="0" w:space="0" w:color="auto"/>
                                                                                                <w:left w:val="none" w:sz="0" w:space="0" w:color="auto"/>
                                                                                                <w:bottom w:val="none" w:sz="0" w:space="0" w:color="auto"/>
                                                                                                <w:right w:val="none" w:sz="0" w:space="0" w:color="auto"/>
                                                                                              </w:divBdr>
                                                                                            </w:div>
                                                                                            <w:div w:id="202644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5C1E84A9.dotm</Template>
  <TotalTime>3</TotalTime>
  <Pages>5</Pages>
  <Words>1093</Words>
  <Characters>7617</Characters>
  <Application>Microsoft Office Word</Application>
  <DocSecurity>0</DocSecurity>
  <Lines>190</Lines>
  <Paragraphs>83</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Hilhorst, Ad</dc:creator>
  <cp:lastModifiedBy>Hilhorst, Ad</cp:lastModifiedBy>
  <cp:revision>3</cp:revision>
  <dcterms:created xsi:type="dcterms:W3CDTF">2020-05-04T20:53:00Z</dcterms:created>
  <dcterms:modified xsi:type="dcterms:W3CDTF">2020-05-04T20:56:00Z</dcterms:modified>
</cp:coreProperties>
</file>