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D8" w:rsidRDefault="00E91185" w:rsidP="00E91185">
      <w:pPr>
        <w:pStyle w:val="Kop1"/>
        <w:numPr>
          <w:ilvl w:val="0"/>
          <w:numId w:val="0"/>
        </w:numPr>
      </w:pPr>
      <w:r>
        <w:t>Aanmeldingsformulier Marktconsultatie Gelijkrichterstations 2020 PGRSR\42\1</w:t>
      </w:r>
    </w:p>
    <w:p w:rsidR="00E91185" w:rsidRDefault="00E91185"/>
    <w:p w:rsidR="00E91185" w:rsidRDefault="00E91185">
      <w:r>
        <w:t>Voor deelname aan de marktconsultatie dient u dit formulier volledig ingevuld toe te zenden aan:</w:t>
      </w:r>
    </w:p>
    <w:p w:rsidR="00E91185" w:rsidRDefault="00E91185"/>
    <w:p w:rsidR="00E91185" w:rsidRDefault="00E91185" w:rsidP="00E91185">
      <w:pPr>
        <w:pStyle w:val="paragraph"/>
        <w:textAlignment w:val="baseline"/>
      </w:pPr>
      <w:r>
        <w:rPr>
          <w:rStyle w:val="normaltextrun1"/>
          <w:rFonts w:ascii="Corbel" w:hAnsi="Corbel"/>
          <w:sz w:val="21"/>
          <w:szCs w:val="21"/>
        </w:rPr>
        <w:t>Gemeente Amsterdam Metro en Tram</w:t>
      </w:r>
      <w:r>
        <w:rPr>
          <w:rStyle w:val="eop"/>
          <w:rFonts w:ascii="Corbel" w:hAnsi="Corbel"/>
          <w:sz w:val="21"/>
          <w:szCs w:val="21"/>
        </w:rPr>
        <w:t> </w:t>
      </w:r>
    </w:p>
    <w:p w:rsidR="00E91185" w:rsidRDefault="00E91185" w:rsidP="00E91185">
      <w:pPr>
        <w:pStyle w:val="paragraph"/>
        <w:textAlignment w:val="baseline"/>
      </w:pPr>
      <w:r>
        <w:rPr>
          <w:rStyle w:val="normaltextrun1"/>
          <w:rFonts w:ascii="Corbel" w:hAnsi="Corbel"/>
          <w:sz w:val="21"/>
          <w:szCs w:val="21"/>
        </w:rPr>
        <w:t>Postadres: Postbus 2181, 1000 CD Amsterdam</w:t>
      </w:r>
      <w:r>
        <w:rPr>
          <w:rStyle w:val="eop"/>
          <w:rFonts w:ascii="Corbel" w:hAnsi="Corbel"/>
          <w:sz w:val="21"/>
          <w:szCs w:val="21"/>
        </w:rPr>
        <w:t> </w:t>
      </w:r>
    </w:p>
    <w:p w:rsidR="00E91185" w:rsidRDefault="00E91185" w:rsidP="00E91185">
      <w:pPr>
        <w:pStyle w:val="paragraph"/>
        <w:textAlignment w:val="baseline"/>
      </w:pPr>
      <w:r>
        <w:rPr>
          <w:rStyle w:val="eop"/>
          <w:rFonts w:ascii="Corbel" w:hAnsi="Corbel"/>
          <w:sz w:val="21"/>
          <w:szCs w:val="21"/>
        </w:rPr>
        <w:t xml:space="preserve">Afdeling </w:t>
      </w:r>
      <w:r>
        <w:rPr>
          <w:rStyle w:val="normaltextrun1"/>
          <w:rFonts w:ascii="Corbel" w:hAnsi="Corbel"/>
          <w:sz w:val="21"/>
          <w:szCs w:val="21"/>
        </w:rPr>
        <w:t>Contractmanagement</w:t>
      </w:r>
    </w:p>
    <w:p w:rsidR="00E91185" w:rsidRDefault="00E91185" w:rsidP="00E91185">
      <w:pPr>
        <w:pStyle w:val="paragraph"/>
        <w:textAlignment w:val="baseline"/>
      </w:pPr>
      <w:r>
        <w:rPr>
          <w:rStyle w:val="normaltextrun1"/>
          <w:rFonts w:ascii="Corbel" w:hAnsi="Corbel"/>
          <w:sz w:val="21"/>
          <w:szCs w:val="21"/>
        </w:rPr>
        <w:t>Contactpersoon</w:t>
      </w:r>
      <w:r w:rsidR="00F24E06">
        <w:rPr>
          <w:rStyle w:val="normaltextrun1"/>
          <w:rFonts w:ascii="Corbel" w:hAnsi="Corbel"/>
          <w:sz w:val="21"/>
          <w:szCs w:val="21"/>
        </w:rPr>
        <w:t xml:space="preserve"> </w:t>
      </w:r>
      <w:r>
        <w:rPr>
          <w:rStyle w:val="normaltextrun1"/>
          <w:rFonts w:ascii="Corbel" w:hAnsi="Corbel"/>
          <w:sz w:val="21"/>
          <w:szCs w:val="21"/>
        </w:rPr>
        <w:t>A. Hilhorst</w:t>
      </w:r>
    </w:p>
    <w:p w:rsidR="00E91185" w:rsidRDefault="00E91185" w:rsidP="00E91185">
      <w:pPr>
        <w:pStyle w:val="paragraph"/>
        <w:textAlignment w:val="baseline"/>
      </w:pPr>
      <w:r>
        <w:rPr>
          <w:rStyle w:val="normaltextrun1"/>
          <w:rFonts w:ascii="Corbel" w:hAnsi="Corbel"/>
          <w:sz w:val="21"/>
          <w:szCs w:val="21"/>
        </w:rPr>
        <w:t>E-mail A.Hilhorst@Amsterdam.nl</w:t>
      </w:r>
      <w:r>
        <w:rPr>
          <w:rStyle w:val="eop"/>
          <w:rFonts w:ascii="Corbel" w:hAnsi="Corbel"/>
          <w:sz w:val="21"/>
          <w:szCs w:val="21"/>
        </w:rPr>
        <w:t> </w:t>
      </w:r>
    </w:p>
    <w:p w:rsidR="00E91185" w:rsidRDefault="00E91185"/>
    <w:p w:rsidR="00F24E06" w:rsidRDefault="00F24E06"/>
    <w:p w:rsidR="00F24E06" w:rsidRDefault="00F24E06">
      <w:r>
        <w:t>Naam onderneming</w:t>
      </w:r>
      <w:r>
        <w:tab/>
      </w:r>
      <w:r>
        <w:tab/>
      </w:r>
      <w:r>
        <w:tab/>
        <w:t>…………………………………………………………………..</w:t>
      </w:r>
    </w:p>
    <w:p w:rsidR="00F24E06" w:rsidRDefault="00F24E06">
      <w:r>
        <w:t>Vestigingsadres onderneming</w:t>
      </w:r>
      <w:r>
        <w:tab/>
      </w:r>
      <w:r>
        <w:tab/>
        <w:t>…………………………………………………………………..</w:t>
      </w:r>
    </w:p>
    <w:p w:rsidR="00F24E06" w:rsidRDefault="00F24E06">
      <w:r>
        <w:t>Postcode en vestigingsplaats</w:t>
      </w:r>
      <w:r>
        <w:tab/>
      </w:r>
      <w:r>
        <w:tab/>
        <w:t>…………       ……………………………………………………</w:t>
      </w:r>
    </w:p>
    <w:p w:rsidR="00F24E06" w:rsidRDefault="00F24E06">
      <w:r>
        <w:t>Bezoekadres onderneming</w:t>
      </w:r>
      <w:r>
        <w:tab/>
      </w:r>
      <w:r>
        <w:tab/>
        <w:t>…………………………………………………………………..</w:t>
      </w:r>
    </w:p>
    <w:p w:rsidR="00F24E06" w:rsidRDefault="00F24E06">
      <w:r>
        <w:t>Postcode en plaats</w:t>
      </w:r>
      <w:r>
        <w:tab/>
      </w:r>
      <w:r>
        <w:tab/>
      </w:r>
      <w:r>
        <w:tab/>
        <w:t>………..        ……………………………………………………</w:t>
      </w:r>
    </w:p>
    <w:p w:rsidR="00F24E06" w:rsidRDefault="00F24E06"/>
    <w:p w:rsidR="00F24E06" w:rsidRDefault="00F24E06">
      <w:r>
        <w:t>Aard van de onderneming</w:t>
      </w:r>
      <w:r>
        <w:tab/>
      </w:r>
      <w:r>
        <w:tab/>
        <w:t>…………………………………………………………………..</w:t>
      </w:r>
    </w:p>
    <w:p w:rsidR="00F24E06" w:rsidRDefault="00F24E06"/>
    <w:p w:rsidR="00042CBA" w:rsidRDefault="00042CBA">
      <w:r>
        <w:t>Naam gevolmachtigde</w:t>
      </w:r>
      <w:r>
        <w:tab/>
      </w:r>
      <w:r>
        <w:tab/>
      </w:r>
      <w:r>
        <w:tab/>
        <w:t>…………………………………………………………………..</w:t>
      </w:r>
    </w:p>
    <w:p w:rsidR="00F24E06" w:rsidRDefault="00F24E06">
      <w:r>
        <w:t>Contactpersoon naam</w:t>
      </w:r>
      <w:r>
        <w:tab/>
      </w:r>
      <w:r>
        <w:tab/>
      </w:r>
      <w:r>
        <w:tab/>
        <w:t>…………………………………………………………………..</w:t>
      </w:r>
    </w:p>
    <w:p w:rsidR="00F24E06" w:rsidRDefault="00F24E06">
      <w:r>
        <w:t>Contactpersoon</w:t>
      </w:r>
      <w:r w:rsidR="00042CBA">
        <w:t xml:space="preserve"> telefoonnummer</w:t>
      </w:r>
      <w:r w:rsidR="00042CBA">
        <w:tab/>
        <w:t>…………………………………………………………………..</w:t>
      </w:r>
    </w:p>
    <w:p w:rsidR="00042CBA" w:rsidRDefault="00042CBA">
      <w:r>
        <w:t>Contactpersoon e-mail adres</w:t>
      </w:r>
      <w:r>
        <w:tab/>
      </w:r>
      <w:r>
        <w:tab/>
        <w:t>…………………………………………………………………..</w:t>
      </w:r>
    </w:p>
    <w:p w:rsidR="00042CBA" w:rsidRDefault="00042CBA"/>
    <w:p w:rsidR="00042CBA" w:rsidRDefault="00042CBA">
      <w:r>
        <w:t>Verzoekt hierbij voor toezending van de marktconsultatie documenten aan bovenstaand e-mail adres , of alternatief e-mail adres</w:t>
      </w:r>
      <w:r>
        <w:tab/>
        <w:t>………………………………………………………………….</w:t>
      </w:r>
    </w:p>
    <w:p w:rsidR="00042CBA" w:rsidRDefault="00042CBA"/>
    <w:p w:rsidR="00042CBA" w:rsidRDefault="00042CBA">
      <w:r>
        <w:t>Verzoekt deel te nemen aan de marktconsultatie gesprekken op 4 juni 2020 of 5 juni 2020 (doorhalen wat niet gewenst is).</w:t>
      </w:r>
    </w:p>
    <w:p w:rsidR="00042CBA" w:rsidRDefault="00042CBA"/>
    <w:p w:rsidR="00042CBA" w:rsidRDefault="00BB74DF">
      <w:r>
        <w:t xml:space="preserve">Heeft kennis genomen van de geheimhoudingsverklaring en stuurt deze hierbij ingevuld toe ter bevestiging van de geheimhouding van de ontvangen informatie. </w:t>
      </w:r>
    </w:p>
    <w:p w:rsidR="00F24E06" w:rsidRDefault="00F24E06"/>
    <w:p w:rsidR="00E91185" w:rsidRDefault="00E91185"/>
    <w:p w:rsidR="00E91185" w:rsidRDefault="00E91185"/>
    <w:p w:rsidR="00E91185" w:rsidRDefault="00E91185"/>
    <w:p w:rsidR="00E91185" w:rsidRDefault="00E91185"/>
    <w:p w:rsidR="00BB74DF" w:rsidRDefault="00BB74DF">
      <w:r>
        <w:t>Datum</w:t>
      </w:r>
      <w:r>
        <w:tab/>
        <w:t>……………………….</w:t>
      </w:r>
      <w:r>
        <w:tab/>
      </w:r>
      <w:r>
        <w:tab/>
        <w:t>Ondertekenaar naam…………………………………</w:t>
      </w:r>
    </w:p>
    <w:p w:rsidR="00BB74DF" w:rsidRDefault="00BB74DF">
      <w:r>
        <w:t xml:space="preserve">Plaats </w:t>
      </w:r>
      <w:r>
        <w:tab/>
        <w:t>……………………….</w:t>
      </w:r>
      <w:r>
        <w:tab/>
      </w:r>
      <w:r>
        <w:tab/>
        <w:t>Handtekening</w:t>
      </w:r>
      <w:bookmarkStart w:id="0" w:name="_GoBack"/>
      <w:bookmarkEnd w:id="0"/>
    </w:p>
    <w:p w:rsidR="00E91185" w:rsidRDefault="00E91185"/>
    <w:p w:rsidR="00E91185" w:rsidRDefault="00E91185"/>
    <w:p w:rsidR="00E91185" w:rsidRDefault="00E91185"/>
    <w:p w:rsidR="00E91185" w:rsidRDefault="00E91185"/>
    <w:p w:rsidR="00E91185" w:rsidRDefault="00E91185" w:rsidP="00E91185">
      <w:pPr>
        <w:pStyle w:val="paragraph"/>
        <w:textAlignment w:val="baseline"/>
        <w:rPr>
          <w:b/>
          <w:bCs/>
        </w:rPr>
      </w:pPr>
      <w:r>
        <w:rPr>
          <w:rStyle w:val="normaltextrun1"/>
          <w:rFonts w:ascii="Corbel" w:hAnsi="Corbel"/>
          <w:b/>
          <w:bCs/>
          <w:sz w:val="42"/>
          <w:szCs w:val="42"/>
        </w:rPr>
        <w:lastRenderedPageBreak/>
        <w:t>Bijlage 1 Geheimhoudingsverklaring</w:t>
      </w:r>
      <w:r>
        <w:rPr>
          <w:rStyle w:val="normaltextrun1"/>
          <w:rFonts w:ascii="Arial" w:hAnsi="Arial" w:cs="Arial"/>
          <w:b/>
          <w:bCs/>
          <w:sz w:val="42"/>
          <w:szCs w:val="42"/>
        </w:rPr>
        <w:t> </w:t>
      </w:r>
      <w:r>
        <w:rPr>
          <w:rStyle w:val="eop"/>
          <w:rFonts w:ascii="Corbel" w:hAnsi="Corbel"/>
          <w:b/>
          <w:bCs/>
          <w:sz w:val="42"/>
          <w:szCs w:val="42"/>
        </w:rPr>
        <w:t> </w:t>
      </w:r>
    </w:p>
    <w:p w:rsidR="00E91185" w:rsidRDefault="00E91185" w:rsidP="00E91185">
      <w:pPr>
        <w:pStyle w:val="paragraph"/>
        <w:textAlignment w:val="baseline"/>
      </w:pPr>
      <w:r>
        <w:rPr>
          <w:rStyle w:val="normaltextrun1"/>
          <w:rFonts w:ascii="Calibri" w:hAnsi="Calibri"/>
          <w:sz w:val="22"/>
          <w:szCs w:val="22"/>
        </w:rPr>
        <w:t> </w:t>
      </w:r>
      <w:r>
        <w:rPr>
          <w:rStyle w:val="eop"/>
          <w:rFonts w:ascii="Calibri" w:hAnsi="Calibri"/>
          <w:sz w:val="22"/>
          <w:szCs w:val="22"/>
        </w:rPr>
        <w:t> </w:t>
      </w:r>
    </w:p>
    <w:p w:rsidR="00E91185" w:rsidRDefault="00E91185" w:rsidP="00E91185">
      <w:pPr>
        <w:pStyle w:val="paragraph"/>
        <w:textAlignment w:val="baseline"/>
      </w:pPr>
      <w:r>
        <w:rPr>
          <w:rStyle w:val="normaltextrun1"/>
          <w:rFonts w:ascii="Corbel" w:hAnsi="Corbel"/>
          <w:sz w:val="21"/>
          <w:szCs w:val="21"/>
        </w:rPr>
        <w:t>___________________ [naam van de onderneming B.V. of N.V.], gevestigd te ____________ [vestigingsplaats] en kantoorhoudende te _________________________________________ [plaatsnaam en adres], ten deze rechtsgeldig vertegenwoordigd door ___________________ [naam persoon die volgens de KvK de onderneming mag vertegenwoordigen bijvoorbeeld de directeur], hierna te noemen: “Belangstellende”</w:t>
      </w:r>
      <w:r>
        <w:rPr>
          <w:rStyle w:val="eop"/>
          <w:rFonts w:ascii="Corbel" w:hAnsi="Corbel"/>
          <w:sz w:val="21"/>
          <w:szCs w:val="21"/>
        </w:rPr>
        <w:t> </w:t>
      </w:r>
    </w:p>
    <w:p w:rsidR="00E91185" w:rsidRDefault="00E91185" w:rsidP="00E91185">
      <w:pPr>
        <w:pStyle w:val="paragraph"/>
        <w:textAlignment w:val="baseline"/>
      </w:pPr>
      <w:r>
        <w:rPr>
          <w:rStyle w:val="normaltextrun1"/>
          <w:rFonts w:ascii="Corbel" w:hAnsi="Corbel"/>
          <w:sz w:val="21"/>
          <w:szCs w:val="21"/>
        </w:rPr>
        <w:t>Overwegende dat:</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w:t>
      </w:r>
      <w:r>
        <w:rPr>
          <w:rStyle w:val="tabchar"/>
          <w:rFonts w:ascii="Calibri" w:hAnsi="Calibri"/>
          <w:sz w:val="22"/>
          <w:szCs w:val="22"/>
        </w:rPr>
        <w:t> </w:t>
      </w:r>
      <w:r>
        <w:rPr>
          <w:rStyle w:val="normaltextrun1"/>
          <w:rFonts w:ascii="Corbel" w:hAnsi="Corbel"/>
          <w:sz w:val="21"/>
          <w:szCs w:val="21"/>
        </w:rPr>
        <w:t>Gemeente Amsterdam afdeling Metro en Tram</w:t>
      </w:r>
      <w:r>
        <w:rPr>
          <w:rStyle w:val="normaltextrun1"/>
          <w:rFonts w:ascii="Arial" w:hAnsi="Arial" w:cs="Arial"/>
          <w:sz w:val="21"/>
          <w:szCs w:val="21"/>
        </w:rPr>
        <w:t> </w:t>
      </w:r>
      <w:r>
        <w:rPr>
          <w:rStyle w:val="normaltextrun1"/>
          <w:rFonts w:ascii="Corbel" w:hAnsi="Corbel"/>
          <w:sz w:val="21"/>
          <w:szCs w:val="21"/>
        </w:rPr>
        <w:t xml:space="preserve">gevestigd en kantoorhoudend te (1114 AA) Amsterdam-Duivendrecht, </w:t>
      </w:r>
      <w:proofErr w:type="spellStart"/>
      <w:r>
        <w:rPr>
          <w:rStyle w:val="spellingerror"/>
          <w:rFonts w:ascii="Corbel" w:hAnsi="Corbel"/>
          <w:sz w:val="21"/>
          <w:szCs w:val="21"/>
        </w:rPr>
        <w:t>Endtrada</w:t>
      </w:r>
      <w:proofErr w:type="spellEnd"/>
      <w:r>
        <w:rPr>
          <w:rStyle w:val="normaltextrun1"/>
          <w:rFonts w:ascii="Corbel" w:hAnsi="Corbel"/>
          <w:sz w:val="21"/>
          <w:szCs w:val="21"/>
        </w:rPr>
        <w:t xml:space="preserve"> 700 (hierna te noemen </w:t>
      </w:r>
      <w:proofErr w:type="spellStart"/>
      <w:r>
        <w:rPr>
          <w:rStyle w:val="spellingerror"/>
          <w:rFonts w:ascii="Corbel" w:hAnsi="Corbel"/>
          <w:sz w:val="21"/>
          <w:szCs w:val="21"/>
        </w:rPr>
        <w:t>MeT</w:t>
      </w:r>
      <w:proofErr w:type="spellEnd"/>
      <w:r>
        <w:rPr>
          <w:rStyle w:val="normaltextrun1"/>
          <w:rFonts w:ascii="Corbel" w:hAnsi="Corbel"/>
          <w:sz w:val="21"/>
          <w:szCs w:val="21"/>
        </w:rPr>
        <w:t xml:space="preserve">) en GVB Infra BV, gevestigd en kantoorhoudend te (1043 HP) Amsterdam, </w:t>
      </w:r>
      <w:proofErr w:type="spellStart"/>
      <w:r>
        <w:rPr>
          <w:rStyle w:val="spellingerror"/>
          <w:rFonts w:ascii="Corbel" w:hAnsi="Corbel"/>
          <w:sz w:val="21"/>
          <w:szCs w:val="21"/>
        </w:rPr>
        <w:t>Arlandaweg</w:t>
      </w:r>
      <w:proofErr w:type="spellEnd"/>
      <w:r>
        <w:rPr>
          <w:rStyle w:val="normaltextrun1"/>
          <w:rFonts w:ascii="Corbel" w:hAnsi="Corbel"/>
          <w:sz w:val="21"/>
          <w:szCs w:val="21"/>
        </w:rPr>
        <w:t xml:space="preserve"> 106 (hierna te noemen: “GVB”) gezamenlijk een markconsultatie zijn gestart voor een nog op te starten inkooptraject voor gelijkrichterstations;</w:t>
      </w:r>
      <w:r>
        <w:rPr>
          <w:rStyle w:val="normaltextrun1"/>
          <w:rFonts w:ascii="Arial" w:hAnsi="Arial" w:cs="Arial"/>
          <w:sz w:val="21"/>
          <w:szCs w:val="21"/>
        </w:rPr>
        <w:t> </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w:t>
      </w:r>
      <w:r>
        <w:rPr>
          <w:rStyle w:val="tabchar"/>
          <w:rFonts w:ascii="Calibri" w:hAnsi="Calibri"/>
          <w:sz w:val="22"/>
          <w:szCs w:val="22"/>
        </w:rPr>
        <w:t> </w:t>
      </w:r>
      <w:r>
        <w:rPr>
          <w:rStyle w:val="normaltextrun1"/>
          <w:rFonts w:ascii="Corbel" w:hAnsi="Corbel"/>
          <w:sz w:val="21"/>
          <w:szCs w:val="21"/>
        </w:rPr>
        <w:t xml:space="preserve">Belangstellende in het kader van deelname aan de marktconsultatie kennis neemt van (vertrouwelijke) informatie betreffende de specificaties voor gelijkrichterstations van </w:t>
      </w:r>
      <w:proofErr w:type="spellStart"/>
      <w:r>
        <w:rPr>
          <w:rStyle w:val="spellingerror"/>
          <w:rFonts w:ascii="Corbel" w:hAnsi="Corbel"/>
          <w:sz w:val="21"/>
          <w:szCs w:val="21"/>
        </w:rPr>
        <w:t>MeT</w:t>
      </w:r>
      <w:proofErr w:type="spellEnd"/>
      <w:r>
        <w:rPr>
          <w:rStyle w:val="normaltextrun1"/>
          <w:rFonts w:ascii="Corbel" w:hAnsi="Corbel"/>
          <w:sz w:val="21"/>
          <w:szCs w:val="21"/>
        </w:rPr>
        <w:t xml:space="preserve"> en GVB;</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w:t>
      </w:r>
      <w:r>
        <w:rPr>
          <w:rStyle w:val="tabchar"/>
          <w:rFonts w:ascii="Calibri" w:hAnsi="Calibri"/>
          <w:sz w:val="22"/>
          <w:szCs w:val="22"/>
        </w:rPr>
        <w:t> </w:t>
      </w:r>
      <w:proofErr w:type="spellStart"/>
      <w:r>
        <w:rPr>
          <w:rStyle w:val="spellingerror"/>
          <w:rFonts w:ascii="Corbel" w:hAnsi="Corbel"/>
          <w:sz w:val="21"/>
          <w:szCs w:val="21"/>
        </w:rPr>
        <w:t>MeT</w:t>
      </w:r>
      <w:proofErr w:type="spellEnd"/>
      <w:r>
        <w:rPr>
          <w:rStyle w:val="normaltextrun1"/>
          <w:rFonts w:ascii="Corbel" w:hAnsi="Corbel"/>
          <w:sz w:val="21"/>
          <w:szCs w:val="21"/>
        </w:rPr>
        <w:t xml:space="preserve"> en GVB bereid zijn inzage te verstrekken in haar gegevens, mits Belangstellende de tot haar komende informatie vertrouwelijk zal behandelen;</w:t>
      </w:r>
      <w:r>
        <w:rPr>
          <w:rStyle w:val="eop"/>
          <w:rFonts w:ascii="Corbel" w:hAnsi="Corbel"/>
          <w:sz w:val="21"/>
          <w:szCs w:val="21"/>
        </w:rPr>
        <w:t> </w:t>
      </w:r>
    </w:p>
    <w:p w:rsidR="00E91185" w:rsidRDefault="00E91185" w:rsidP="00E91185">
      <w:pPr>
        <w:pStyle w:val="paragraph"/>
        <w:textAlignment w:val="baseline"/>
      </w:pPr>
      <w:r>
        <w:rPr>
          <w:rStyle w:val="normaltextrun1"/>
          <w:rFonts w:ascii="Corbel" w:hAnsi="Corbel"/>
          <w:sz w:val="21"/>
          <w:szCs w:val="21"/>
        </w:rPr>
        <w:t xml:space="preserve">Verklaart jegens </w:t>
      </w:r>
      <w:proofErr w:type="spellStart"/>
      <w:r>
        <w:rPr>
          <w:rStyle w:val="spellingerror"/>
          <w:rFonts w:ascii="Corbel" w:hAnsi="Corbel"/>
          <w:sz w:val="21"/>
          <w:szCs w:val="21"/>
        </w:rPr>
        <w:t>MeT</w:t>
      </w:r>
      <w:proofErr w:type="spellEnd"/>
      <w:r>
        <w:rPr>
          <w:rStyle w:val="normaltextrun1"/>
          <w:rFonts w:ascii="Corbel" w:hAnsi="Corbel"/>
          <w:sz w:val="21"/>
          <w:szCs w:val="21"/>
        </w:rPr>
        <w:t xml:space="preserve"> en GVB als volgt:</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1.</w:t>
      </w:r>
      <w:r>
        <w:rPr>
          <w:rStyle w:val="tabchar"/>
          <w:rFonts w:ascii="Calibri" w:hAnsi="Calibri"/>
          <w:sz w:val="22"/>
          <w:szCs w:val="22"/>
        </w:rPr>
        <w:t> </w:t>
      </w:r>
      <w:r>
        <w:rPr>
          <w:rStyle w:val="normaltextrun1"/>
          <w:rFonts w:ascii="Corbel" w:hAnsi="Corbel"/>
          <w:sz w:val="21"/>
          <w:szCs w:val="21"/>
        </w:rPr>
        <w:t xml:space="preserve">Belangstellende verplicht zich hierbij onvoorwaardelijk en onherroepelijk strikte geheimhouding te zullen betrachten omtrent alle informatie en gegevens die </w:t>
      </w:r>
      <w:proofErr w:type="spellStart"/>
      <w:r>
        <w:rPr>
          <w:rStyle w:val="spellingerror"/>
          <w:rFonts w:ascii="Corbel" w:hAnsi="Corbel"/>
          <w:sz w:val="21"/>
          <w:szCs w:val="21"/>
        </w:rPr>
        <w:t>MeT</w:t>
      </w:r>
      <w:proofErr w:type="spellEnd"/>
      <w:r>
        <w:rPr>
          <w:rStyle w:val="normaltextrun1"/>
          <w:rFonts w:ascii="Corbel" w:hAnsi="Corbel"/>
          <w:sz w:val="21"/>
          <w:szCs w:val="21"/>
        </w:rPr>
        <w:t xml:space="preserve"> en GVB hebben verstrekt. Belangstellende verplicht zich dezelfde zorgplichten en waarborgen in acht te nemen die gelden ten aanzien van haar eigen interne vertrouwelijk informatie. Deze geheimhoudingsverplichting geldt ook tegenover het personeel van Belangstellende, door Belangstellende bij de uitvoering van de marktconsultatie ingeschakelde derden of een dochtermaatschappij van Belangstellende.</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2.</w:t>
      </w:r>
      <w:r>
        <w:rPr>
          <w:rStyle w:val="tabchar"/>
          <w:rFonts w:ascii="Calibri" w:hAnsi="Calibri"/>
          <w:sz w:val="22"/>
          <w:szCs w:val="22"/>
        </w:rPr>
        <w:t> </w:t>
      </w:r>
      <w:r>
        <w:rPr>
          <w:rStyle w:val="normaltextrun1"/>
          <w:rFonts w:ascii="Corbel" w:hAnsi="Corbel"/>
          <w:sz w:val="21"/>
          <w:szCs w:val="21"/>
        </w:rPr>
        <w:t>Belangstellende zal de onder 1. genoemde informatie en gegevens uitsluitend gebruiken voor het deelnemen aan de marktconsultatie.</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3.</w:t>
      </w:r>
      <w:r>
        <w:rPr>
          <w:rStyle w:val="tabchar"/>
          <w:rFonts w:ascii="Calibri" w:hAnsi="Calibri"/>
          <w:sz w:val="22"/>
          <w:szCs w:val="22"/>
        </w:rPr>
        <w:t> </w:t>
      </w:r>
      <w:r>
        <w:rPr>
          <w:rStyle w:val="normaltextrun1"/>
          <w:rFonts w:ascii="Corbel" w:hAnsi="Corbel"/>
          <w:sz w:val="21"/>
          <w:szCs w:val="21"/>
        </w:rPr>
        <w:t xml:space="preserve">Belangstellende verbindt zich de onder 1. genoemde informatie en gegevens op geen enkele wijze commercieel of anderszins te zullen gebruiken zonder de uitdrukkelijke schriftelijke toestemming van </w:t>
      </w:r>
      <w:proofErr w:type="spellStart"/>
      <w:r>
        <w:rPr>
          <w:rStyle w:val="spellingerror"/>
          <w:rFonts w:ascii="Corbel" w:hAnsi="Corbel"/>
          <w:sz w:val="21"/>
          <w:szCs w:val="21"/>
        </w:rPr>
        <w:t>MeT</w:t>
      </w:r>
      <w:proofErr w:type="spellEnd"/>
      <w:r>
        <w:rPr>
          <w:rStyle w:val="normaltextrun1"/>
          <w:rFonts w:ascii="Corbel" w:hAnsi="Corbel"/>
          <w:sz w:val="21"/>
          <w:szCs w:val="21"/>
        </w:rPr>
        <w:t xml:space="preserve"> en GVB.</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4.</w:t>
      </w:r>
      <w:r>
        <w:rPr>
          <w:rStyle w:val="tabchar"/>
          <w:rFonts w:ascii="Calibri" w:hAnsi="Calibri"/>
          <w:sz w:val="22"/>
          <w:szCs w:val="22"/>
        </w:rPr>
        <w:t> </w:t>
      </w:r>
      <w:r>
        <w:rPr>
          <w:rStyle w:val="normaltextrun1"/>
          <w:rFonts w:ascii="Corbel" w:hAnsi="Corbel"/>
          <w:sz w:val="21"/>
          <w:szCs w:val="21"/>
        </w:rPr>
        <w:t>Voorts zal Belangstellende de onder 1. genoemde informatie en gegevens evenmin geheel of gedeeltelijk aan derden verkopen of op andere wijze ten dienste van derden stellen dan wel ter inzage verstrekken. Onder derden wordt mede verstaan de media.</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5.</w:t>
      </w:r>
      <w:r>
        <w:rPr>
          <w:rStyle w:val="tabchar"/>
          <w:rFonts w:ascii="Calibri" w:hAnsi="Calibri"/>
          <w:sz w:val="22"/>
          <w:szCs w:val="22"/>
        </w:rPr>
        <w:t> </w:t>
      </w:r>
      <w:r>
        <w:rPr>
          <w:rStyle w:val="normaltextrun1"/>
          <w:rFonts w:ascii="Corbel" w:hAnsi="Corbel"/>
          <w:sz w:val="21"/>
          <w:szCs w:val="21"/>
        </w:rPr>
        <w:t>Belangstellende verbindt zich de genoemde informatie en gegevens uitsluitend ter kennis te brengen van die personeelsleden (van haarzelf of van haar dochterondernemingen) of die bepaalde door haar bij de uitvoering van de marktconsultatie ingeschakelde derden, die daarvan kennis moeten dragen in het kader van de uitvoering van de lopende marktconsultatie.</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6.</w:t>
      </w:r>
      <w:r>
        <w:rPr>
          <w:rStyle w:val="tabchar"/>
          <w:rFonts w:ascii="Calibri" w:hAnsi="Calibri"/>
          <w:sz w:val="22"/>
          <w:szCs w:val="22"/>
        </w:rPr>
        <w:t> </w:t>
      </w:r>
      <w:r>
        <w:rPr>
          <w:rStyle w:val="normaltextrun1"/>
          <w:rFonts w:ascii="Corbel" w:hAnsi="Corbel"/>
          <w:sz w:val="21"/>
          <w:szCs w:val="21"/>
        </w:rPr>
        <w:t>De in deze verklaring genoemde verplichtingen van Belangstellende blijven gedurende een periode van 10 jaar vanaf de datum van ondertekening van deze verklaring, van kracht. Deze verplichtingen gelden zowel voor Belangstellende als door haar ingeschakelde dochterondernemingen of derden.</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7.</w:t>
      </w:r>
      <w:r>
        <w:rPr>
          <w:rStyle w:val="tabchar"/>
          <w:rFonts w:ascii="Calibri" w:hAnsi="Calibri"/>
          <w:sz w:val="22"/>
          <w:szCs w:val="22"/>
        </w:rPr>
        <w:t> </w:t>
      </w:r>
      <w:r>
        <w:rPr>
          <w:rStyle w:val="normaltextrun1"/>
          <w:rFonts w:ascii="Corbel" w:hAnsi="Corbel"/>
          <w:sz w:val="21"/>
          <w:szCs w:val="21"/>
        </w:rPr>
        <w:t xml:space="preserve">Ingeval van niet nakoming of overtreding van het bepaalde in deze geheimhoudingsverklaring door Belangstellende of zijn medewerkers of door derden die door haar bij de uitvoering van de marktconsultatie zijn betrokken, verbeurt Belangstellende zonder nadere ingebrekestelling of sommatie een onmiddellijk opeisbare boete aan </w:t>
      </w:r>
      <w:proofErr w:type="spellStart"/>
      <w:r>
        <w:rPr>
          <w:rStyle w:val="spellingerror"/>
          <w:rFonts w:ascii="Corbel" w:hAnsi="Corbel"/>
          <w:sz w:val="21"/>
          <w:szCs w:val="21"/>
        </w:rPr>
        <w:t>MeT</w:t>
      </w:r>
      <w:proofErr w:type="spellEnd"/>
      <w:r>
        <w:rPr>
          <w:rStyle w:val="normaltextrun1"/>
          <w:rFonts w:ascii="Corbel" w:hAnsi="Corbel"/>
          <w:sz w:val="21"/>
          <w:szCs w:val="21"/>
        </w:rPr>
        <w:t xml:space="preserve"> en GVB van € 25.000,-- (zegge: vijfentwintigduizend euro) per overtreding zonder dat GVB enig verlies of schade hoeft te bewijzen en zulks onverminderd het recht van </w:t>
      </w:r>
      <w:proofErr w:type="spellStart"/>
      <w:r>
        <w:rPr>
          <w:rStyle w:val="spellingerror"/>
          <w:rFonts w:ascii="Corbel" w:hAnsi="Corbel"/>
          <w:sz w:val="21"/>
          <w:szCs w:val="21"/>
        </w:rPr>
        <w:t>MeT</w:t>
      </w:r>
      <w:proofErr w:type="spellEnd"/>
      <w:r>
        <w:rPr>
          <w:rStyle w:val="normaltextrun1"/>
          <w:rFonts w:ascii="Corbel" w:hAnsi="Corbel"/>
          <w:sz w:val="21"/>
          <w:szCs w:val="21"/>
        </w:rPr>
        <w:t xml:space="preserve"> en GVB op volledige schadevergoeding als deze meer dan het boetebedrag mocht belopen.</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8.</w:t>
      </w:r>
      <w:r>
        <w:rPr>
          <w:rStyle w:val="tabchar"/>
          <w:rFonts w:ascii="Calibri" w:hAnsi="Calibri"/>
          <w:sz w:val="22"/>
          <w:szCs w:val="22"/>
        </w:rPr>
        <w:t> </w:t>
      </w:r>
      <w:r>
        <w:rPr>
          <w:rStyle w:val="normaltextrun1"/>
          <w:rFonts w:ascii="Corbel" w:hAnsi="Corbel"/>
          <w:sz w:val="21"/>
          <w:szCs w:val="21"/>
        </w:rPr>
        <w:t xml:space="preserve">Overtreding van het bepaalde in deze geheimhoudingsverklaring door één van de personeelsleden van Belangstellende, haar dochteronderneming of door haar ingeschakelde </w:t>
      </w:r>
      <w:r>
        <w:rPr>
          <w:rStyle w:val="normaltextrun1"/>
          <w:rFonts w:ascii="Corbel" w:hAnsi="Corbel"/>
          <w:sz w:val="21"/>
          <w:szCs w:val="21"/>
        </w:rPr>
        <w:lastRenderedPageBreak/>
        <w:t>derden bij de uitvoering van de Marktconsultatie, wordt aangemerkt als overtreding van Belangstellende.</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9.</w:t>
      </w:r>
      <w:r>
        <w:rPr>
          <w:rStyle w:val="tabchar"/>
          <w:rFonts w:ascii="Calibri" w:hAnsi="Calibri"/>
          <w:sz w:val="22"/>
          <w:szCs w:val="22"/>
        </w:rPr>
        <w:t> </w:t>
      </w:r>
      <w:r>
        <w:rPr>
          <w:rStyle w:val="normaltextrun1"/>
          <w:rFonts w:ascii="Corbel" w:hAnsi="Corbel"/>
          <w:sz w:val="21"/>
          <w:szCs w:val="21"/>
        </w:rPr>
        <w:t>Het bepaalde in deze geheimhoudingsverklaring geldt niet voor informatie en gegevens waarvan aangetoond kan worden dat deze publiekelijk algemeen toegankelijk was.</w:t>
      </w:r>
      <w:r>
        <w:rPr>
          <w:rStyle w:val="eop"/>
          <w:rFonts w:ascii="Corbel" w:hAnsi="Corbel"/>
          <w:sz w:val="21"/>
          <w:szCs w:val="21"/>
        </w:rPr>
        <w:t> </w:t>
      </w:r>
    </w:p>
    <w:p w:rsidR="00E91185" w:rsidRDefault="00E91185" w:rsidP="00E91185">
      <w:pPr>
        <w:pStyle w:val="paragraph"/>
        <w:ind w:left="420" w:hanging="420"/>
        <w:textAlignment w:val="baseline"/>
      </w:pPr>
      <w:r>
        <w:rPr>
          <w:rStyle w:val="normaltextrun1"/>
          <w:rFonts w:ascii="Corbel" w:hAnsi="Corbel"/>
          <w:sz w:val="21"/>
          <w:szCs w:val="21"/>
        </w:rPr>
        <w:t>10.</w:t>
      </w:r>
      <w:r>
        <w:rPr>
          <w:rStyle w:val="tabchar"/>
          <w:rFonts w:ascii="Calibri" w:hAnsi="Calibri"/>
          <w:sz w:val="22"/>
          <w:szCs w:val="22"/>
        </w:rPr>
        <w:t> </w:t>
      </w:r>
      <w:r>
        <w:rPr>
          <w:rStyle w:val="normaltextrun1"/>
          <w:rFonts w:ascii="Corbel" w:hAnsi="Corbel"/>
          <w:sz w:val="21"/>
          <w:szCs w:val="21"/>
        </w:rPr>
        <w:t>Op deze verklaring is Nederlands recht van toepassing. Alle geschillen die naar aanleiding van deze geheimhoudingsverklaring tussen GVB en Belangstellende mochten ontstaan, worden ter beslechting voorgelegd aan de bevoegde rechter te Amsterdam.</w:t>
      </w:r>
      <w:r>
        <w:rPr>
          <w:rStyle w:val="eop"/>
          <w:rFonts w:ascii="Corbel" w:hAnsi="Corbel"/>
          <w:sz w:val="21"/>
          <w:szCs w:val="21"/>
        </w:rPr>
        <w:t> </w:t>
      </w:r>
    </w:p>
    <w:p w:rsidR="00E91185" w:rsidRDefault="00E91185" w:rsidP="00E91185">
      <w:pPr>
        <w:pStyle w:val="paragraph"/>
        <w:textAlignment w:val="baseline"/>
      </w:pPr>
      <w:r>
        <w:rPr>
          <w:rStyle w:val="normaltextrun1"/>
          <w:rFonts w:ascii="Corbel" w:hAnsi="Corbel"/>
          <w:sz w:val="21"/>
          <w:szCs w:val="21"/>
        </w:rPr>
        <w:t>Aldus verklaard en in tweevoud ondertekend te Amsterdam,</w:t>
      </w:r>
      <w:r>
        <w:rPr>
          <w:rStyle w:val="eop"/>
          <w:rFonts w:ascii="Corbel" w:hAnsi="Corbel"/>
          <w:sz w:val="21"/>
          <w:szCs w:val="21"/>
        </w:rPr>
        <w:t> </w:t>
      </w:r>
    </w:p>
    <w:p w:rsidR="00E91185" w:rsidRDefault="00E91185" w:rsidP="00E91185">
      <w:pPr>
        <w:pStyle w:val="paragraph"/>
        <w:textAlignment w:val="baseline"/>
      </w:pPr>
      <w:r>
        <w:rPr>
          <w:rStyle w:val="eop"/>
          <w:rFonts w:ascii="Corbel" w:hAnsi="Corbel"/>
          <w:sz w:val="21"/>
          <w:szCs w:val="21"/>
        </w:rPr>
        <w:t> </w:t>
      </w:r>
    </w:p>
    <w:p w:rsidR="00E91185" w:rsidRDefault="00E91185" w:rsidP="00E91185">
      <w:pPr>
        <w:pStyle w:val="paragraph"/>
        <w:textAlignment w:val="baseline"/>
      </w:pPr>
      <w:r>
        <w:rPr>
          <w:rStyle w:val="normaltextrun1"/>
          <w:rFonts w:ascii="Corbel" w:hAnsi="Corbel"/>
          <w:sz w:val="21"/>
          <w:szCs w:val="21"/>
        </w:rPr>
        <w:t>__________________________ [juridische naam onderneming]</w:t>
      </w:r>
      <w:r>
        <w:rPr>
          <w:rStyle w:val="eop"/>
          <w:rFonts w:ascii="Corbel" w:hAnsi="Corbel"/>
          <w:sz w:val="21"/>
          <w:szCs w:val="21"/>
        </w:rPr>
        <w:t> </w:t>
      </w:r>
    </w:p>
    <w:p w:rsidR="00E91185" w:rsidRDefault="00E91185" w:rsidP="00E91185">
      <w:pPr>
        <w:pStyle w:val="paragraph"/>
        <w:textAlignment w:val="baseline"/>
      </w:pPr>
      <w:r>
        <w:rPr>
          <w:rStyle w:val="eop"/>
          <w:rFonts w:ascii="Corbel" w:hAnsi="Corbel"/>
          <w:sz w:val="21"/>
          <w:szCs w:val="21"/>
        </w:rPr>
        <w:t> </w:t>
      </w:r>
    </w:p>
    <w:p w:rsidR="00E91185" w:rsidRDefault="00E91185" w:rsidP="00E91185">
      <w:pPr>
        <w:pStyle w:val="paragraph"/>
        <w:textAlignment w:val="baseline"/>
      </w:pPr>
      <w:r>
        <w:rPr>
          <w:rStyle w:val="normaltextrun1"/>
          <w:rFonts w:ascii="Corbel" w:hAnsi="Corbel"/>
          <w:sz w:val="21"/>
          <w:szCs w:val="21"/>
        </w:rPr>
        <w:t>datum: ______________________</w:t>
      </w:r>
      <w:r>
        <w:rPr>
          <w:rStyle w:val="eop"/>
          <w:rFonts w:ascii="Corbel" w:hAnsi="Corbel"/>
          <w:sz w:val="21"/>
          <w:szCs w:val="21"/>
        </w:rPr>
        <w:t> </w:t>
      </w:r>
    </w:p>
    <w:p w:rsidR="00E91185" w:rsidRDefault="00E91185" w:rsidP="00E91185">
      <w:pPr>
        <w:pStyle w:val="paragraph"/>
        <w:textAlignment w:val="baseline"/>
      </w:pPr>
      <w:r>
        <w:rPr>
          <w:rStyle w:val="normaltextrun1"/>
          <w:rFonts w:ascii="Corbel" w:hAnsi="Corbel"/>
          <w:sz w:val="21"/>
          <w:szCs w:val="21"/>
        </w:rPr>
        <w:t>naam: _______________________</w:t>
      </w:r>
      <w:r>
        <w:rPr>
          <w:rStyle w:val="eop"/>
          <w:rFonts w:ascii="Corbel" w:hAnsi="Corbel"/>
          <w:sz w:val="21"/>
          <w:szCs w:val="21"/>
        </w:rPr>
        <w:t> </w:t>
      </w:r>
    </w:p>
    <w:p w:rsidR="00E91185" w:rsidRDefault="00E91185"/>
    <w:sectPr w:rsidR="00E91185"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6"/>
  </w:num>
  <w:num w:numId="4">
    <w:abstractNumId w:val="5"/>
  </w:num>
  <w:num w:numId="5">
    <w:abstractNumId w:val="0"/>
  </w:num>
  <w:num w:numId="6">
    <w:abstractNumId w:val="1"/>
  </w:num>
  <w:num w:numId="7">
    <w:abstractNumId w:val="4"/>
  </w:num>
  <w:num w:numId="8">
    <w:abstractNumId w:val="3"/>
  </w:num>
  <w:num w:numId="9">
    <w:abstractNumId w:val="6"/>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3"/>
  </w:num>
  <w:num w:numId="20">
    <w:abstractNumId w:val="6"/>
  </w:num>
  <w:num w:numId="21">
    <w:abstractNumId w:val="0"/>
  </w:num>
  <w:num w:numId="22">
    <w:abstractNumId w:val="1"/>
  </w:num>
  <w:num w:numId="23">
    <w:abstractNumId w:val="4"/>
  </w:num>
  <w:num w:numId="24">
    <w:abstractNumId w:val="0"/>
  </w:num>
  <w:num w:numId="25">
    <w:abstractNumId w:val="0"/>
  </w:num>
  <w:num w:numId="2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185"/>
    <w:rsid w:val="00042CBA"/>
    <w:rsid w:val="000B46D8"/>
    <w:rsid w:val="00177A29"/>
    <w:rsid w:val="002B5524"/>
    <w:rsid w:val="003B3222"/>
    <w:rsid w:val="00424DED"/>
    <w:rsid w:val="00482A4F"/>
    <w:rsid w:val="00527398"/>
    <w:rsid w:val="00632123"/>
    <w:rsid w:val="008104C5"/>
    <w:rsid w:val="008402D9"/>
    <w:rsid w:val="009175F9"/>
    <w:rsid w:val="009761CF"/>
    <w:rsid w:val="009B0D92"/>
    <w:rsid w:val="00A03098"/>
    <w:rsid w:val="00A3732E"/>
    <w:rsid w:val="00A53085"/>
    <w:rsid w:val="00BB74DF"/>
    <w:rsid w:val="00BD0C39"/>
    <w:rsid w:val="00E91185"/>
    <w:rsid w:val="00EB1492"/>
    <w:rsid w:val="00F12F0D"/>
    <w:rsid w:val="00F24E06"/>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Ballontekst">
    <w:name w:val="Balloon Text"/>
    <w:basedOn w:val="Standaard"/>
    <w:link w:val="BallontekstChar"/>
    <w:rsid w:val="00E9118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91185"/>
    <w:rPr>
      <w:rFonts w:ascii="Tahoma" w:hAnsi="Tahoma" w:cs="Tahoma"/>
      <w:sz w:val="16"/>
      <w:szCs w:val="16"/>
    </w:rPr>
  </w:style>
  <w:style w:type="paragraph" w:customStyle="1" w:styleId="paragraph">
    <w:name w:val="paragraph"/>
    <w:basedOn w:val="Standaard"/>
    <w:rsid w:val="00E91185"/>
    <w:pPr>
      <w:spacing w:line="240" w:lineRule="auto"/>
    </w:pPr>
    <w:rPr>
      <w:rFonts w:ascii="Times New Roman" w:hAnsi="Times New Roman"/>
      <w:sz w:val="24"/>
      <w:szCs w:val="24"/>
    </w:rPr>
  </w:style>
  <w:style w:type="character" w:customStyle="1" w:styleId="spellingerror">
    <w:name w:val="spellingerror"/>
    <w:basedOn w:val="Standaardalinea-lettertype"/>
    <w:rsid w:val="00E91185"/>
  </w:style>
  <w:style w:type="character" w:customStyle="1" w:styleId="normaltextrun1">
    <w:name w:val="normaltextrun1"/>
    <w:basedOn w:val="Standaardalinea-lettertype"/>
    <w:rsid w:val="00E91185"/>
  </w:style>
  <w:style w:type="character" w:customStyle="1" w:styleId="eop">
    <w:name w:val="eop"/>
    <w:basedOn w:val="Standaardalinea-lettertype"/>
    <w:rsid w:val="00E91185"/>
  </w:style>
  <w:style w:type="character" w:customStyle="1" w:styleId="tabchar">
    <w:name w:val="tabchar"/>
    <w:basedOn w:val="Standaardalinea-lettertype"/>
    <w:rsid w:val="00E911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Ballontekst">
    <w:name w:val="Balloon Text"/>
    <w:basedOn w:val="Standaard"/>
    <w:link w:val="BallontekstChar"/>
    <w:rsid w:val="00E9118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91185"/>
    <w:rPr>
      <w:rFonts w:ascii="Tahoma" w:hAnsi="Tahoma" w:cs="Tahoma"/>
      <w:sz w:val="16"/>
      <w:szCs w:val="16"/>
    </w:rPr>
  </w:style>
  <w:style w:type="paragraph" w:customStyle="1" w:styleId="paragraph">
    <w:name w:val="paragraph"/>
    <w:basedOn w:val="Standaard"/>
    <w:rsid w:val="00E91185"/>
    <w:pPr>
      <w:spacing w:line="240" w:lineRule="auto"/>
    </w:pPr>
    <w:rPr>
      <w:rFonts w:ascii="Times New Roman" w:hAnsi="Times New Roman"/>
      <w:sz w:val="24"/>
      <w:szCs w:val="24"/>
    </w:rPr>
  </w:style>
  <w:style w:type="character" w:customStyle="1" w:styleId="spellingerror">
    <w:name w:val="spellingerror"/>
    <w:basedOn w:val="Standaardalinea-lettertype"/>
    <w:rsid w:val="00E91185"/>
  </w:style>
  <w:style w:type="character" w:customStyle="1" w:styleId="normaltextrun1">
    <w:name w:val="normaltextrun1"/>
    <w:basedOn w:val="Standaardalinea-lettertype"/>
    <w:rsid w:val="00E91185"/>
  </w:style>
  <w:style w:type="character" w:customStyle="1" w:styleId="eop">
    <w:name w:val="eop"/>
    <w:basedOn w:val="Standaardalinea-lettertype"/>
    <w:rsid w:val="00E91185"/>
  </w:style>
  <w:style w:type="character" w:customStyle="1" w:styleId="tabchar">
    <w:name w:val="tabchar"/>
    <w:basedOn w:val="Standaardalinea-lettertype"/>
    <w:rsid w:val="00E91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5526">
      <w:bodyDiv w:val="1"/>
      <w:marLeft w:val="0"/>
      <w:marRight w:val="0"/>
      <w:marTop w:val="0"/>
      <w:marBottom w:val="0"/>
      <w:divBdr>
        <w:top w:val="none" w:sz="0" w:space="0" w:color="auto"/>
        <w:left w:val="none" w:sz="0" w:space="0" w:color="auto"/>
        <w:bottom w:val="none" w:sz="0" w:space="0" w:color="auto"/>
        <w:right w:val="none" w:sz="0" w:space="0" w:color="auto"/>
      </w:divBdr>
      <w:divsChild>
        <w:div w:id="1063942486">
          <w:marLeft w:val="0"/>
          <w:marRight w:val="0"/>
          <w:marTop w:val="0"/>
          <w:marBottom w:val="0"/>
          <w:divBdr>
            <w:top w:val="none" w:sz="0" w:space="0" w:color="auto"/>
            <w:left w:val="none" w:sz="0" w:space="0" w:color="auto"/>
            <w:bottom w:val="none" w:sz="0" w:space="0" w:color="auto"/>
            <w:right w:val="none" w:sz="0" w:space="0" w:color="auto"/>
          </w:divBdr>
          <w:divsChild>
            <w:div w:id="1588268138">
              <w:marLeft w:val="0"/>
              <w:marRight w:val="0"/>
              <w:marTop w:val="0"/>
              <w:marBottom w:val="0"/>
              <w:divBdr>
                <w:top w:val="none" w:sz="0" w:space="0" w:color="auto"/>
                <w:left w:val="none" w:sz="0" w:space="0" w:color="auto"/>
                <w:bottom w:val="none" w:sz="0" w:space="0" w:color="auto"/>
                <w:right w:val="none" w:sz="0" w:space="0" w:color="auto"/>
              </w:divBdr>
              <w:divsChild>
                <w:div w:id="862132371">
                  <w:marLeft w:val="0"/>
                  <w:marRight w:val="0"/>
                  <w:marTop w:val="0"/>
                  <w:marBottom w:val="0"/>
                  <w:divBdr>
                    <w:top w:val="none" w:sz="0" w:space="0" w:color="auto"/>
                    <w:left w:val="none" w:sz="0" w:space="0" w:color="auto"/>
                    <w:bottom w:val="none" w:sz="0" w:space="0" w:color="auto"/>
                    <w:right w:val="none" w:sz="0" w:space="0" w:color="auto"/>
                  </w:divBdr>
                  <w:divsChild>
                    <w:div w:id="674190326">
                      <w:marLeft w:val="0"/>
                      <w:marRight w:val="0"/>
                      <w:marTop w:val="0"/>
                      <w:marBottom w:val="0"/>
                      <w:divBdr>
                        <w:top w:val="none" w:sz="0" w:space="0" w:color="auto"/>
                        <w:left w:val="none" w:sz="0" w:space="0" w:color="auto"/>
                        <w:bottom w:val="none" w:sz="0" w:space="0" w:color="auto"/>
                        <w:right w:val="none" w:sz="0" w:space="0" w:color="auto"/>
                      </w:divBdr>
                      <w:divsChild>
                        <w:div w:id="209389059">
                          <w:marLeft w:val="0"/>
                          <w:marRight w:val="0"/>
                          <w:marTop w:val="0"/>
                          <w:marBottom w:val="0"/>
                          <w:divBdr>
                            <w:top w:val="none" w:sz="0" w:space="0" w:color="auto"/>
                            <w:left w:val="none" w:sz="0" w:space="0" w:color="auto"/>
                            <w:bottom w:val="none" w:sz="0" w:space="0" w:color="auto"/>
                            <w:right w:val="none" w:sz="0" w:space="0" w:color="auto"/>
                          </w:divBdr>
                          <w:divsChild>
                            <w:div w:id="292029747">
                              <w:marLeft w:val="0"/>
                              <w:marRight w:val="0"/>
                              <w:marTop w:val="0"/>
                              <w:marBottom w:val="0"/>
                              <w:divBdr>
                                <w:top w:val="none" w:sz="0" w:space="0" w:color="auto"/>
                                <w:left w:val="none" w:sz="0" w:space="0" w:color="auto"/>
                                <w:bottom w:val="none" w:sz="0" w:space="0" w:color="auto"/>
                                <w:right w:val="none" w:sz="0" w:space="0" w:color="auto"/>
                              </w:divBdr>
                              <w:divsChild>
                                <w:div w:id="757141919">
                                  <w:marLeft w:val="0"/>
                                  <w:marRight w:val="0"/>
                                  <w:marTop w:val="0"/>
                                  <w:marBottom w:val="0"/>
                                  <w:divBdr>
                                    <w:top w:val="none" w:sz="0" w:space="0" w:color="auto"/>
                                    <w:left w:val="none" w:sz="0" w:space="0" w:color="auto"/>
                                    <w:bottom w:val="none" w:sz="0" w:space="0" w:color="auto"/>
                                    <w:right w:val="none" w:sz="0" w:space="0" w:color="auto"/>
                                  </w:divBdr>
                                  <w:divsChild>
                                    <w:div w:id="1238249333">
                                      <w:marLeft w:val="0"/>
                                      <w:marRight w:val="0"/>
                                      <w:marTop w:val="0"/>
                                      <w:marBottom w:val="0"/>
                                      <w:divBdr>
                                        <w:top w:val="none" w:sz="0" w:space="0" w:color="auto"/>
                                        <w:left w:val="none" w:sz="0" w:space="0" w:color="auto"/>
                                        <w:bottom w:val="none" w:sz="0" w:space="0" w:color="auto"/>
                                        <w:right w:val="none" w:sz="0" w:space="0" w:color="auto"/>
                                      </w:divBdr>
                                      <w:divsChild>
                                        <w:div w:id="1688167363">
                                          <w:marLeft w:val="0"/>
                                          <w:marRight w:val="0"/>
                                          <w:marTop w:val="0"/>
                                          <w:marBottom w:val="0"/>
                                          <w:divBdr>
                                            <w:top w:val="none" w:sz="0" w:space="0" w:color="auto"/>
                                            <w:left w:val="none" w:sz="0" w:space="0" w:color="auto"/>
                                            <w:bottom w:val="none" w:sz="0" w:space="0" w:color="auto"/>
                                            <w:right w:val="none" w:sz="0" w:space="0" w:color="auto"/>
                                          </w:divBdr>
                                          <w:divsChild>
                                            <w:div w:id="1708024858">
                                              <w:marLeft w:val="0"/>
                                              <w:marRight w:val="0"/>
                                              <w:marTop w:val="0"/>
                                              <w:marBottom w:val="0"/>
                                              <w:divBdr>
                                                <w:top w:val="none" w:sz="0" w:space="0" w:color="auto"/>
                                                <w:left w:val="none" w:sz="0" w:space="0" w:color="auto"/>
                                                <w:bottom w:val="none" w:sz="0" w:space="0" w:color="auto"/>
                                                <w:right w:val="none" w:sz="0" w:space="0" w:color="auto"/>
                                              </w:divBdr>
                                              <w:divsChild>
                                                <w:div w:id="704401530">
                                                  <w:marLeft w:val="0"/>
                                                  <w:marRight w:val="0"/>
                                                  <w:marTop w:val="0"/>
                                                  <w:marBottom w:val="0"/>
                                                  <w:divBdr>
                                                    <w:top w:val="none" w:sz="0" w:space="0" w:color="auto"/>
                                                    <w:left w:val="none" w:sz="0" w:space="0" w:color="auto"/>
                                                    <w:bottom w:val="none" w:sz="0" w:space="0" w:color="auto"/>
                                                    <w:right w:val="none" w:sz="0" w:space="0" w:color="auto"/>
                                                  </w:divBdr>
                                                  <w:divsChild>
                                                    <w:div w:id="723336908">
                                                      <w:marLeft w:val="0"/>
                                                      <w:marRight w:val="0"/>
                                                      <w:marTop w:val="0"/>
                                                      <w:marBottom w:val="0"/>
                                                      <w:divBdr>
                                                        <w:top w:val="single" w:sz="6" w:space="0" w:color="auto"/>
                                                        <w:left w:val="none" w:sz="0" w:space="0" w:color="auto"/>
                                                        <w:bottom w:val="single" w:sz="6" w:space="0" w:color="auto"/>
                                                        <w:right w:val="none" w:sz="0" w:space="0" w:color="auto"/>
                                                      </w:divBdr>
                                                      <w:divsChild>
                                                        <w:div w:id="1999772001">
                                                          <w:marLeft w:val="0"/>
                                                          <w:marRight w:val="0"/>
                                                          <w:marTop w:val="0"/>
                                                          <w:marBottom w:val="0"/>
                                                          <w:divBdr>
                                                            <w:top w:val="none" w:sz="0" w:space="0" w:color="auto"/>
                                                            <w:left w:val="none" w:sz="0" w:space="0" w:color="auto"/>
                                                            <w:bottom w:val="none" w:sz="0" w:space="0" w:color="auto"/>
                                                            <w:right w:val="none" w:sz="0" w:space="0" w:color="auto"/>
                                                          </w:divBdr>
                                                          <w:divsChild>
                                                            <w:div w:id="1982882292">
                                                              <w:marLeft w:val="0"/>
                                                              <w:marRight w:val="0"/>
                                                              <w:marTop w:val="0"/>
                                                              <w:marBottom w:val="0"/>
                                                              <w:divBdr>
                                                                <w:top w:val="none" w:sz="0" w:space="0" w:color="auto"/>
                                                                <w:left w:val="none" w:sz="0" w:space="0" w:color="auto"/>
                                                                <w:bottom w:val="none" w:sz="0" w:space="0" w:color="auto"/>
                                                                <w:right w:val="none" w:sz="0" w:space="0" w:color="auto"/>
                                                              </w:divBdr>
                                                              <w:divsChild>
                                                                <w:div w:id="844593517">
                                                                  <w:marLeft w:val="0"/>
                                                                  <w:marRight w:val="0"/>
                                                                  <w:marTop w:val="0"/>
                                                                  <w:marBottom w:val="0"/>
                                                                  <w:divBdr>
                                                                    <w:top w:val="none" w:sz="0" w:space="0" w:color="auto"/>
                                                                    <w:left w:val="none" w:sz="0" w:space="0" w:color="auto"/>
                                                                    <w:bottom w:val="none" w:sz="0" w:space="0" w:color="auto"/>
                                                                    <w:right w:val="none" w:sz="0" w:space="0" w:color="auto"/>
                                                                  </w:divBdr>
                                                                  <w:divsChild>
                                                                    <w:div w:id="1483697418">
                                                                      <w:marLeft w:val="0"/>
                                                                      <w:marRight w:val="0"/>
                                                                      <w:marTop w:val="0"/>
                                                                      <w:marBottom w:val="0"/>
                                                                      <w:divBdr>
                                                                        <w:top w:val="none" w:sz="0" w:space="0" w:color="auto"/>
                                                                        <w:left w:val="none" w:sz="0" w:space="0" w:color="auto"/>
                                                                        <w:bottom w:val="none" w:sz="0" w:space="0" w:color="auto"/>
                                                                        <w:right w:val="none" w:sz="0" w:space="0" w:color="auto"/>
                                                                      </w:divBdr>
                                                                      <w:divsChild>
                                                                        <w:div w:id="163203002">
                                                                          <w:marLeft w:val="0"/>
                                                                          <w:marRight w:val="0"/>
                                                                          <w:marTop w:val="0"/>
                                                                          <w:marBottom w:val="0"/>
                                                                          <w:divBdr>
                                                                            <w:top w:val="none" w:sz="0" w:space="0" w:color="auto"/>
                                                                            <w:left w:val="none" w:sz="0" w:space="0" w:color="auto"/>
                                                                            <w:bottom w:val="none" w:sz="0" w:space="0" w:color="auto"/>
                                                                            <w:right w:val="none" w:sz="0" w:space="0" w:color="auto"/>
                                                                          </w:divBdr>
                                                                          <w:divsChild>
                                                                            <w:div w:id="1498616043">
                                                                              <w:marLeft w:val="0"/>
                                                                              <w:marRight w:val="0"/>
                                                                              <w:marTop w:val="0"/>
                                                                              <w:marBottom w:val="0"/>
                                                                              <w:divBdr>
                                                                                <w:top w:val="none" w:sz="0" w:space="0" w:color="auto"/>
                                                                                <w:left w:val="none" w:sz="0" w:space="0" w:color="auto"/>
                                                                                <w:bottom w:val="none" w:sz="0" w:space="0" w:color="auto"/>
                                                                                <w:right w:val="none" w:sz="0" w:space="0" w:color="auto"/>
                                                                              </w:divBdr>
                                                                              <w:divsChild>
                                                                                <w:div w:id="2066831323">
                                                                                  <w:marLeft w:val="0"/>
                                                                                  <w:marRight w:val="0"/>
                                                                                  <w:marTop w:val="0"/>
                                                                                  <w:marBottom w:val="0"/>
                                                                                  <w:divBdr>
                                                                                    <w:top w:val="none" w:sz="0" w:space="0" w:color="auto"/>
                                                                                    <w:left w:val="none" w:sz="0" w:space="0" w:color="auto"/>
                                                                                    <w:bottom w:val="none" w:sz="0" w:space="0" w:color="auto"/>
                                                                                    <w:right w:val="none" w:sz="0" w:space="0" w:color="auto"/>
                                                                                  </w:divBdr>
                                                                                </w:div>
                                                                                <w:div w:id="2142385624">
                                                                                  <w:marLeft w:val="0"/>
                                                                                  <w:marRight w:val="0"/>
                                                                                  <w:marTop w:val="0"/>
                                                                                  <w:marBottom w:val="0"/>
                                                                                  <w:divBdr>
                                                                                    <w:top w:val="none" w:sz="0" w:space="0" w:color="auto"/>
                                                                                    <w:left w:val="none" w:sz="0" w:space="0" w:color="auto"/>
                                                                                    <w:bottom w:val="none" w:sz="0" w:space="0" w:color="auto"/>
                                                                                    <w:right w:val="none" w:sz="0" w:space="0" w:color="auto"/>
                                                                                  </w:divBdr>
                                                                                </w:div>
                                                                                <w:div w:id="1045641092">
                                                                                  <w:marLeft w:val="0"/>
                                                                                  <w:marRight w:val="0"/>
                                                                                  <w:marTop w:val="0"/>
                                                                                  <w:marBottom w:val="0"/>
                                                                                  <w:divBdr>
                                                                                    <w:top w:val="none" w:sz="0" w:space="0" w:color="auto"/>
                                                                                    <w:left w:val="none" w:sz="0" w:space="0" w:color="auto"/>
                                                                                    <w:bottom w:val="none" w:sz="0" w:space="0" w:color="auto"/>
                                                                                    <w:right w:val="none" w:sz="0" w:space="0" w:color="auto"/>
                                                                                  </w:divBdr>
                                                                                </w:div>
                                                                                <w:div w:id="1268004851">
                                                                                  <w:marLeft w:val="0"/>
                                                                                  <w:marRight w:val="0"/>
                                                                                  <w:marTop w:val="0"/>
                                                                                  <w:marBottom w:val="0"/>
                                                                                  <w:divBdr>
                                                                                    <w:top w:val="none" w:sz="0" w:space="0" w:color="auto"/>
                                                                                    <w:left w:val="none" w:sz="0" w:space="0" w:color="auto"/>
                                                                                    <w:bottom w:val="none" w:sz="0" w:space="0" w:color="auto"/>
                                                                                    <w:right w:val="none" w:sz="0" w:space="0" w:color="auto"/>
                                                                                  </w:divBdr>
                                                                                </w:div>
                                                                                <w:div w:id="1810123022">
                                                                                  <w:marLeft w:val="0"/>
                                                                                  <w:marRight w:val="0"/>
                                                                                  <w:marTop w:val="0"/>
                                                                                  <w:marBottom w:val="0"/>
                                                                                  <w:divBdr>
                                                                                    <w:top w:val="none" w:sz="0" w:space="0" w:color="auto"/>
                                                                                    <w:left w:val="none" w:sz="0" w:space="0" w:color="auto"/>
                                                                                    <w:bottom w:val="none" w:sz="0" w:space="0" w:color="auto"/>
                                                                                    <w:right w:val="none" w:sz="0" w:space="0" w:color="auto"/>
                                                                                  </w:divBdr>
                                                                                </w:div>
                                                                                <w:div w:id="728724930">
                                                                                  <w:marLeft w:val="0"/>
                                                                                  <w:marRight w:val="0"/>
                                                                                  <w:marTop w:val="0"/>
                                                                                  <w:marBottom w:val="0"/>
                                                                                  <w:divBdr>
                                                                                    <w:top w:val="none" w:sz="0" w:space="0" w:color="auto"/>
                                                                                    <w:left w:val="none" w:sz="0" w:space="0" w:color="auto"/>
                                                                                    <w:bottom w:val="none" w:sz="0" w:space="0" w:color="auto"/>
                                                                                    <w:right w:val="none" w:sz="0" w:space="0" w:color="auto"/>
                                                                                  </w:divBdr>
                                                                                </w:div>
                                                                                <w:div w:id="949437575">
                                                                                  <w:marLeft w:val="0"/>
                                                                                  <w:marRight w:val="0"/>
                                                                                  <w:marTop w:val="0"/>
                                                                                  <w:marBottom w:val="0"/>
                                                                                  <w:divBdr>
                                                                                    <w:top w:val="none" w:sz="0" w:space="0" w:color="auto"/>
                                                                                    <w:left w:val="none" w:sz="0" w:space="0" w:color="auto"/>
                                                                                    <w:bottom w:val="none" w:sz="0" w:space="0" w:color="auto"/>
                                                                                    <w:right w:val="none" w:sz="0" w:space="0" w:color="auto"/>
                                                                                  </w:divBdr>
                                                                                </w:div>
                                                                                <w:div w:id="176889878">
                                                                                  <w:marLeft w:val="0"/>
                                                                                  <w:marRight w:val="0"/>
                                                                                  <w:marTop w:val="0"/>
                                                                                  <w:marBottom w:val="0"/>
                                                                                  <w:divBdr>
                                                                                    <w:top w:val="none" w:sz="0" w:space="0" w:color="auto"/>
                                                                                    <w:left w:val="none" w:sz="0" w:space="0" w:color="auto"/>
                                                                                    <w:bottom w:val="none" w:sz="0" w:space="0" w:color="auto"/>
                                                                                    <w:right w:val="none" w:sz="0" w:space="0" w:color="auto"/>
                                                                                  </w:divBdr>
                                                                                </w:div>
                                                                                <w:div w:id="1843623297">
                                                                                  <w:marLeft w:val="0"/>
                                                                                  <w:marRight w:val="0"/>
                                                                                  <w:marTop w:val="0"/>
                                                                                  <w:marBottom w:val="0"/>
                                                                                  <w:divBdr>
                                                                                    <w:top w:val="none" w:sz="0" w:space="0" w:color="auto"/>
                                                                                    <w:left w:val="none" w:sz="0" w:space="0" w:color="auto"/>
                                                                                    <w:bottom w:val="none" w:sz="0" w:space="0" w:color="auto"/>
                                                                                    <w:right w:val="none" w:sz="0" w:space="0" w:color="auto"/>
                                                                                  </w:divBdr>
                                                                                </w:div>
                                                                                <w:div w:id="328486909">
                                                                                  <w:marLeft w:val="0"/>
                                                                                  <w:marRight w:val="0"/>
                                                                                  <w:marTop w:val="0"/>
                                                                                  <w:marBottom w:val="0"/>
                                                                                  <w:divBdr>
                                                                                    <w:top w:val="none" w:sz="0" w:space="0" w:color="auto"/>
                                                                                    <w:left w:val="none" w:sz="0" w:space="0" w:color="auto"/>
                                                                                    <w:bottom w:val="none" w:sz="0" w:space="0" w:color="auto"/>
                                                                                    <w:right w:val="none" w:sz="0" w:space="0" w:color="auto"/>
                                                                                  </w:divBdr>
                                                                                </w:div>
                                                                                <w:div w:id="895898213">
                                                                                  <w:marLeft w:val="0"/>
                                                                                  <w:marRight w:val="0"/>
                                                                                  <w:marTop w:val="0"/>
                                                                                  <w:marBottom w:val="0"/>
                                                                                  <w:divBdr>
                                                                                    <w:top w:val="none" w:sz="0" w:space="0" w:color="auto"/>
                                                                                    <w:left w:val="none" w:sz="0" w:space="0" w:color="auto"/>
                                                                                    <w:bottom w:val="none" w:sz="0" w:space="0" w:color="auto"/>
                                                                                    <w:right w:val="none" w:sz="0" w:space="0" w:color="auto"/>
                                                                                  </w:divBdr>
                                                                                </w:div>
                                                                                <w:div w:id="260647881">
                                                                                  <w:marLeft w:val="0"/>
                                                                                  <w:marRight w:val="0"/>
                                                                                  <w:marTop w:val="0"/>
                                                                                  <w:marBottom w:val="0"/>
                                                                                  <w:divBdr>
                                                                                    <w:top w:val="none" w:sz="0" w:space="0" w:color="auto"/>
                                                                                    <w:left w:val="none" w:sz="0" w:space="0" w:color="auto"/>
                                                                                    <w:bottom w:val="none" w:sz="0" w:space="0" w:color="auto"/>
                                                                                    <w:right w:val="none" w:sz="0" w:space="0" w:color="auto"/>
                                                                                  </w:divBdr>
                                                                                </w:div>
                                                                                <w:div w:id="1101141932">
                                                                                  <w:marLeft w:val="0"/>
                                                                                  <w:marRight w:val="0"/>
                                                                                  <w:marTop w:val="0"/>
                                                                                  <w:marBottom w:val="0"/>
                                                                                  <w:divBdr>
                                                                                    <w:top w:val="none" w:sz="0" w:space="0" w:color="auto"/>
                                                                                    <w:left w:val="none" w:sz="0" w:space="0" w:color="auto"/>
                                                                                    <w:bottom w:val="none" w:sz="0" w:space="0" w:color="auto"/>
                                                                                    <w:right w:val="none" w:sz="0" w:space="0" w:color="auto"/>
                                                                                  </w:divBdr>
                                                                                </w:div>
                                                                                <w:div w:id="594292624">
                                                                                  <w:marLeft w:val="0"/>
                                                                                  <w:marRight w:val="0"/>
                                                                                  <w:marTop w:val="0"/>
                                                                                  <w:marBottom w:val="0"/>
                                                                                  <w:divBdr>
                                                                                    <w:top w:val="none" w:sz="0" w:space="0" w:color="auto"/>
                                                                                    <w:left w:val="none" w:sz="0" w:space="0" w:color="auto"/>
                                                                                    <w:bottom w:val="none" w:sz="0" w:space="0" w:color="auto"/>
                                                                                    <w:right w:val="none" w:sz="0" w:space="0" w:color="auto"/>
                                                                                  </w:divBdr>
                                                                                </w:div>
                                                                                <w:div w:id="842864660">
                                                                                  <w:marLeft w:val="0"/>
                                                                                  <w:marRight w:val="0"/>
                                                                                  <w:marTop w:val="0"/>
                                                                                  <w:marBottom w:val="0"/>
                                                                                  <w:divBdr>
                                                                                    <w:top w:val="none" w:sz="0" w:space="0" w:color="auto"/>
                                                                                    <w:left w:val="none" w:sz="0" w:space="0" w:color="auto"/>
                                                                                    <w:bottom w:val="none" w:sz="0" w:space="0" w:color="auto"/>
                                                                                    <w:right w:val="none" w:sz="0" w:space="0" w:color="auto"/>
                                                                                  </w:divBdr>
                                                                                </w:div>
                                                                                <w:div w:id="1244530593">
                                                                                  <w:marLeft w:val="0"/>
                                                                                  <w:marRight w:val="0"/>
                                                                                  <w:marTop w:val="0"/>
                                                                                  <w:marBottom w:val="0"/>
                                                                                  <w:divBdr>
                                                                                    <w:top w:val="none" w:sz="0" w:space="0" w:color="auto"/>
                                                                                    <w:left w:val="none" w:sz="0" w:space="0" w:color="auto"/>
                                                                                    <w:bottom w:val="none" w:sz="0" w:space="0" w:color="auto"/>
                                                                                    <w:right w:val="none" w:sz="0" w:space="0" w:color="auto"/>
                                                                                  </w:divBdr>
                                                                                </w:div>
                                                                                <w:div w:id="721641244">
                                                                                  <w:marLeft w:val="0"/>
                                                                                  <w:marRight w:val="0"/>
                                                                                  <w:marTop w:val="0"/>
                                                                                  <w:marBottom w:val="0"/>
                                                                                  <w:divBdr>
                                                                                    <w:top w:val="none" w:sz="0" w:space="0" w:color="auto"/>
                                                                                    <w:left w:val="none" w:sz="0" w:space="0" w:color="auto"/>
                                                                                    <w:bottom w:val="none" w:sz="0" w:space="0" w:color="auto"/>
                                                                                    <w:right w:val="none" w:sz="0" w:space="0" w:color="auto"/>
                                                                                  </w:divBdr>
                                                                                </w:div>
                                                                                <w:div w:id="1557427912">
                                                                                  <w:marLeft w:val="0"/>
                                                                                  <w:marRight w:val="0"/>
                                                                                  <w:marTop w:val="0"/>
                                                                                  <w:marBottom w:val="0"/>
                                                                                  <w:divBdr>
                                                                                    <w:top w:val="none" w:sz="0" w:space="0" w:color="auto"/>
                                                                                    <w:left w:val="none" w:sz="0" w:space="0" w:color="auto"/>
                                                                                    <w:bottom w:val="none" w:sz="0" w:space="0" w:color="auto"/>
                                                                                    <w:right w:val="none" w:sz="0" w:space="0" w:color="auto"/>
                                                                                  </w:divBdr>
                                                                                </w:div>
                                                                                <w:div w:id="100731371">
                                                                                  <w:marLeft w:val="0"/>
                                                                                  <w:marRight w:val="0"/>
                                                                                  <w:marTop w:val="0"/>
                                                                                  <w:marBottom w:val="0"/>
                                                                                  <w:divBdr>
                                                                                    <w:top w:val="none" w:sz="0" w:space="0" w:color="auto"/>
                                                                                    <w:left w:val="none" w:sz="0" w:space="0" w:color="auto"/>
                                                                                    <w:bottom w:val="none" w:sz="0" w:space="0" w:color="auto"/>
                                                                                    <w:right w:val="none" w:sz="0" w:space="0" w:color="auto"/>
                                                                                  </w:divBdr>
                                                                                </w:div>
                                                                                <w:div w:id="86535359">
                                                                                  <w:marLeft w:val="0"/>
                                                                                  <w:marRight w:val="0"/>
                                                                                  <w:marTop w:val="0"/>
                                                                                  <w:marBottom w:val="0"/>
                                                                                  <w:divBdr>
                                                                                    <w:top w:val="none" w:sz="0" w:space="0" w:color="auto"/>
                                                                                    <w:left w:val="none" w:sz="0" w:space="0" w:color="auto"/>
                                                                                    <w:bottom w:val="none" w:sz="0" w:space="0" w:color="auto"/>
                                                                                    <w:right w:val="none" w:sz="0" w:space="0" w:color="auto"/>
                                                                                  </w:divBdr>
                                                                                </w:div>
                                                                                <w:div w:id="93483700">
                                                                                  <w:marLeft w:val="0"/>
                                                                                  <w:marRight w:val="0"/>
                                                                                  <w:marTop w:val="0"/>
                                                                                  <w:marBottom w:val="0"/>
                                                                                  <w:divBdr>
                                                                                    <w:top w:val="none" w:sz="0" w:space="0" w:color="auto"/>
                                                                                    <w:left w:val="none" w:sz="0" w:space="0" w:color="auto"/>
                                                                                    <w:bottom w:val="none" w:sz="0" w:space="0" w:color="auto"/>
                                                                                    <w:right w:val="none" w:sz="0" w:space="0" w:color="auto"/>
                                                                                  </w:divBdr>
                                                                                </w:div>
                                                                                <w:div w:id="160316152">
                                                                                  <w:marLeft w:val="0"/>
                                                                                  <w:marRight w:val="0"/>
                                                                                  <w:marTop w:val="0"/>
                                                                                  <w:marBottom w:val="0"/>
                                                                                  <w:divBdr>
                                                                                    <w:top w:val="none" w:sz="0" w:space="0" w:color="auto"/>
                                                                                    <w:left w:val="none" w:sz="0" w:space="0" w:color="auto"/>
                                                                                    <w:bottom w:val="none" w:sz="0" w:space="0" w:color="auto"/>
                                                                                    <w:right w:val="none" w:sz="0" w:space="0" w:color="auto"/>
                                                                                  </w:divBdr>
                                                                                </w:div>
                                                                                <w:div w:id="1404991259">
                                                                                  <w:marLeft w:val="0"/>
                                                                                  <w:marRight w:val="0"/>
                                                                                  <w:marTop w:val="0"/>
                                                                                  <w:marBottom w:val="0"/>
                                                                                  <w:divBdr>
                                                                                    <w:top w:val="none" w:sz="0" w:space="0" w:color="auto"/>
                                                                                    <w:left w:val="none" w:sz="0" w:space="0" w:color="auto"/>
                                                                                    <w:bottom w:val="none" w:sz="0" w:space="0" w:color="auto"/>
                                                                                    <w:right w:val="none" w:sz="0" w:space="0" w:color="auto"/>
                                                                                  </w:divBdr>
                                                                                </w:div>
                                                                                <w:div w:id="204644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938478">
      <w:bodyDiv w:val="1"/>
      <w:marLeft w:val="0"/>
      <w:marRight w:val="0"/>
      <w:marTop w:val="0"/>
      <w:marBottom w:val="0"/>
      <w:divBdr>
        <w:top w:val="none" w:sz="0" w:space="0" w:color="auto"/>
        <w:left w:val="none" w:sz="0" w:space="0" w:color="auto"/>
        <w:bottom w:val="none" w:sz="0" w:space="0" w:color="auto"/>
        <w:right w:val="none" w:sz="0" w:space="0" w:color="auto"/>
      </w:divBdr>
      <w:divsChild>
        <w:div w:id="1122381744">
          <w:marLeft w:val="0"/>
          <w:marRight w:val="0"/>
          <w:marTop w:val="0"/>
          <w:marBottom w:val="0"/>
          <w:divBdr>
            <w:top w:val="none" w:sz="0" w:space="0" w:color="auto"/>
            <w:left w:val="none" w:sz="0" w:space="0" w:color="auto"/>
            <w:bottom w:val="none" w:sz="0" w:space="0" w:color="auto"/>
            <w:right w:val="none" w:sz="0" w:space="0" w:color="auto"/>
          </w:divBdr>
          <w:divsChild>
            <w:div w:id="255598946">
              <w:marLeft w:val="0"/>
              <w:marRight w:val="0"/>
              <w:marTop w:val="0"/>
              <w:marBottom w:val="0"/>
              <w:divBdr>
                <w:top w:val="none" w:sz="0" w:space="0" w:color="auto"/>
                <w:left w:val="none" w:sz="0" w:space="0" w:color="auto"/>
                <w:bottom w:val="none" w:sz="0" w:space="0" w:color="auto"/>
                <w:right w:val="none" w:sz="0" w:space="0" w:color="auto"/>
              </w:divBdr>
              <w:divsChild>
                <w:div w:id="99034565">
                  <w:marLeft w:val="0"/>
                  <w:marRight w:val="0"/>
                  <w:marTop w:val="0"/>
                  <w:marBottom w:val="0"/>
                  <w:divBdr>
                    <w:top w:val="none" w:sz="0" w:space="0" w:color="auto"/>
                    <w:left w:val="none" w:sz="0" w:space="0" w:color="auto"/>
                    <w:bottom w:val="none" w:sz="0" w:space="0" w:color="auto"/>
                    <w:right w:val="none" w:sz="0" w:space="0" w:color="auto"/>
                  </w:divBdr>
                  <w:divsChild>
                    <w:div w:id="1653951193">
                      <w:marLeft w:val="0"/>
                      <w:marRight w:val="0"/>
                      <w:marTop w:val="0"/>
                      <w:marBottom w:val="0"/>
                      <w:divBdr>
                        <w:top w:val="none" w:sz="0" w:space="0" w:color="auto"/>
                        <w:left w:val="none" w:sz="0" w:space="0" w:color="auto"/>
                        <w:bottom w:val="none" w:sz="0" w:space="0" w:color="auto"/>
                        <w:right w:val="none" w:sz="0" w:space="0" w:color="auto"/>
                      </w:divBdr>
                      <w:divsChild>
                        <w:div w:id="1375621231">
                          <w:marLeft w:val="0"/>
                          <w:marRight w:val="0"/>
                          <w:marTop w:val="0"/>
                          <w:marBottom w:val="0"/>
                          <w:divBdr>
                            <w:top w:val="none" w:sz="0" w:space="0" w:color="auto"/>
                            <w:left w:val="none" w:sz="0" w:space="0" w:color="auto"/>
                            <w:bottom w:val="none" w:sz="0" w:space="0" w:color="auto"/>
                            <w:right w:val="none" w:sz="0" w:space="0" w:color="auto"/>
                          </w:divBdr>
                          <w:divsChild>
                            <w:div w:id="1076438071">
                              <w:marLeft w:val="0"/>
                              <w:marRight w:val="0"/>
                              <w:marTop w:val="0"/>
                              <w:marBottom w:val="0"/>
                              <w:divBdr>
                                <w:top w:val="none" w:sz="0" w:space="0" w:color="auto"/>
                                <w:left w:val="none" w:sz="0" w:space="0" w:color="auto"/>
                                <w:bottom w:val="none" w:sz="0" w:space="0" w:color="auto"/>
                                <w:right w:val="none" w:sz="0" w:space="0" w:color="auto"/>
                              </w:divBdr>
                              <w:divsChild>
                                <w:div w:id="96601974">
                                  <w:marLeft w:val="0"/>
                                  <w:marRight w:val="0"/>
                                  <w:marTop w:val="0"/>
                                  <w:marBottom w:val="0"/>
                                  <w:divBdr>
                                    <w:top w:val="none" w:sz="0" w:space="0" w:color="auto"/>
                                    <w:left w:val="none" w:sz="0" w:space="0" w:color="auto"/>
                                    <w:bottom w:val="none" w:sz="0" w:space="0" w:color="auto"/>
                                    <w:right w:val="none" w:sz="0" w:space="0" w:color="auto"/>
                                  </w:divBdr>
                                  <w:divsChild>
                                    <w:div w:id="1307125579">
                                      <w:marLeft w:val="0"/>
                                      <w:marRight w:val="0"/>
                                      <w:marTop w:val="0"/>
                                      <w:marBottom w:val="0"/>
                                      <w:divBdr>
                                        <w:top w:val="none" w:sz="0" w:space="0" w:color="auto"/>
                                        <w:left w:val="none" w:sz="0" w:space="0" w:color="auto"/>
                                        <w:bottom w:val="none" w:sz="0" w:space="0" w:color="auto"/>
                                        <w:right w:val="none" w:sz="0" w:space="0" w:color="auto"/>
                                      </w:divBdr>
                                      <w:divsChild>
                                        <w:div w:id="641236519">
                                          <w:marLeft w:val="0"/>
                                          <w:marRight w:val="0"/>
                                          <w:marTop w:val="0"/>
                                          <w:marBottom w:val="0"/>
                                          <w:divBdr>
                                            <w:top w:val="none" w:sz="0" w:space="0" w:color="auto"/>
                                            <w:left w:val="none" w:sz="0" w:space="0" w:color="auto"/>
                                            <w:bottom w:val="none" w:sz="0" w:space="0" w:color="auto"/>
                                            <w:right w:val="none" w:sz="0" w:space="0" w:color="auto"/>
                                          </w:divBdr>
                                          <w:divsChild>
                                            <w:div w:id="610674602">
                                              <w:marLeft w:val="0"/>
                                              <w:marRight w:val="0"/>
                                              <w:marTop w:val="0"/>
                                              <w:marBottom w:val="0"/>
                                              <w:divBdr>
                                                <w:top w:val="none" w:sz="0" w:space="0" w:color="auto"/>
                                                <w:left w:val="none" w:sz="0" w:space="0" w:color="auto"/>
                                                <w:bottom w:val="none" w:sz="0" w:space="0" w:color="auto"/>
                                                <w:right w:val="none" w:sz="0" w:space="0" w:color="auto"/>
                                              </w:divBdr>
                                              <w:divsChild>
                                                <w:div w:id="693922561">
                                                  <w:marLeft w:val="0"/>
                                                  <w:marRight w:val="0"/>
                                                  <w:marTop w:val="0"/>
                                                  <w:marBottom w:val="0"/>
                                                  <w:divBdr>
                                                    <w:top w:val="none" w:sz="0" w:space="0" w:color="auto"/>
                                                    <w:left w:val="none" w:sz="0" w:space="0" w:color="auto"/>
                                                    <w:bottom w:val="none" w:sz="0" w:space="0" w:color="auto"/>
                                                    <w:right w:val="none" w:sz="0" w:space="0" w:color="auto"/>
                                                  </w:divBdr>
                                                  <w:divsChild>
                                                    <w:div w:id="366414283">
                                                      <w:marLeft w:val="0"/>
                                                      <w:marRight w:val="0"/>
                                                      <w:marTop w:val="0"/>
                                                      <w:marBottom w:val="0"/>
                                                      <w:divBdr>
                                                        <w:top w:val="single" w:sz="6" w:space="0" w:color="auto"/>
                                                        <w:left w:val="none" w:sz="0" w:space="0" w:color="auto"/>
                                                        <w:bottom w:val="single" w:sz="6" w:space="0" w:color="auto"/>
                                                        <w:right w:val="none" w:sz="0" w:space="0" w:color="auto"/>
                                                      </w:divBdr>
                                                      <w:divsChild>
                                                        <w:div w:id="364409731">
                                                          <w:marLeft w:val="0"/>
                                                          <w:marRight w:val="0"/>
                                                          <w:marTop w:val="0"/>
                                                          <w:marBottom w:val="0"/>
                                                          <w:divBdr>
                                                            <w:top w:val="none" w:sz="0" w:space="0" w:color="auto"/>
                                                            <w:left w:val="none" w:sz="0" w:space="0" w:color="auto"/>
                                                            <w:bottom w:val="none" w:sz="0" w:space="0" w:color="auto"/>
                                                            <w:right w:val="none" w:sz="0" w:space="0" w:color="auto"/>
                                                          </w:divBdr>
                                                          <w:divsChild>
                                                            <w:div w:id="40058067">
                                                              <w:marLeft w:val="0"/>
                                                              <w:marRight w:val="0"/>
                                                              <w:marTop w:val="0"/>
                                                              <w:marBottom w:val="0"/>
                                                              <w:divBdr>
                                                                <w:top w:val="none" w:sz="0" w:space="0" w:color="auto"/>
                                                                <w:left w:val="none" w:sz="0" w:space="0" w:color="auto"/>
                                                                <w:bottom w:val="none" w:sz="0" w:space="0" w:color="auto"/>
                                                                <w:right w:val="none" w:sz="0" w:space="0" w:color="auto"/>
                                                              </w:divBdr>
                                                              <w:divsChild>
                                                                <w:div w:id="767428899">
                                                                  <w:marLeft w:val="0"/>
                                                                  <w:marRight w:val="0"/>
                                                                  <w:marTop w:val="0"/>
                                                                  <w:marBottom w:val="0"/>
                                                                  <w:divBdr>
                                                                    <w:top w:val="none" w:sz="0" w:space="0" w:color="auto"/>
                                                                    <w:left w:val="none" w:sz="0" w:space="0" w:color="auto"/>
                                                                    <w:bottom w:val="none" w:sz="0" w:space="0" w:color="auto"/>
                                                                    <w:right w:val="none" w:sz="0" w:space="0" w:color="auto"/>
                                                                  </w:divBdr>
                                                                  <w:divsChild>
                                                                    <w:div w:id="1987582358">
                                                                      <w:marLeft w:val="0"/>
                                                                      <w:marRight w:val="0"/>
                                                                      <w:marTop w:val="0"/>
                                                                      <w:marBottom w:val="0"/>
                                                                      <w:divBdr>
                                                                        <w:top w:val="none" w:sz="0" w:space="0" w:color="auto"/>
                                                                        <w:left w:val="none" w:sz="0" w:space="0" w:color="auto"/>
                                                                        <w:bottom w:val="none" w:sz="0" w:space="0" w:color="auto"/>
                                                                        <w:right w:val="none" w:sz="0" w:space="0" w:color="auto"/>
                                                                      </w:divBdr>
                                                                      <w:divsChild>
                                                                        <w:div w:id="1778787921">
                                                                          <w:marLeft w:val="0"/>
                                                                          <w:marRight w:val="0"/>
                                                                          <w:marTop w:val="0"/>
                                                                          <w:marBottom w:val="0"/>
                                                                          <w:divBdr>
                                                                            <w:top w:val="none" w:sz="0" w:space="0" w:color="auto"/>
                                                                            <w:left w:val="none" w:sz="0" w:space="0" w:color="auto"/>
                                                                            <w:bottom w:val="none" w:sz="0" w:space="0" w:color="auto"/>
                                                                            <w:right w:val="none" w:sz="0" w:space="0" w:color="auto"/>
                                                                          </w:divBdr>
                                                                          <w:divsChild>
                                                                            <w:div w:id="1476332527">
                                                                              <w:marLeft w:val="0"/>
                                                                              <w:marRight w:val="0"/>
                                                                              <w:marTop w:val="0"/>
                                                                              <w:marBottom w:val="0"/>
                                                                              <w:divBdr>
                                                                                <w:top w:val="none" w:sz="0" w:space="0" w:color="auto"/>
                                                                                <w:left w:val="none" w:sz="0" w:space="0" w:color="auto"/>
                                                                                <w:bottom w:val="none" w:sz="0" w:space="0" w:color="auto"/>
                                                                                <w:right w:val="none" w:sz="0" w:space="0" w:color="auto"/>
                                                                              </w:divBdr>
                                                                              <w:divsChild>
                                                                                <w:div w:id="1930960288">
                                                                                  <w:marLeft w:val="0"/>
                                                                                  <w:marRight w:val="0"/>
                                                                                  <w:marTop w:val="0"/>
                                                                                  <w:marBottom w:val="0"/>
                                                                                  <w:divBdr>
                                                                                    <w:top w:val="none" w:sz="0" w:space="0" w:color="auto"/>
                                                                                    <w:left w:val="none" w:sz="0" w:space="0" w:color="auto"/>
                                                                                    <w:bottom w:val="none" w:sz="0" w:space="0" w:color="auto"/>
                                                                                    <w:right w:val="none" w:sz="0" w:space="0" w:color="auto"/>
                                                                                  </w:divBdr>
                                                                                </w:div>
                                                                                <w:div w:id="371851954">
                                                                                  <w:marLeft w:val="0"/>
                                                                                  <w:marRight w:val="0"/>
                                                                                  <w:marTop w:val="0"/>
                                                                                  <w:marBottom w:val="0"/>
                                                                                  <w:divBdr>
                                                                                    <w:top w:val="none" w:sz="0" w:space="0" w:color="auto"/>
                                                                                    <w:left w:val="none" w:sz="0" w:space="0" w:color="auto"/>
                                                                                    <w:bottom w:val="none" w:sz="0" w:space="0" w:color="auto"/>
                                                                                    <w:right w:val="none" w:sz="0" w:space="0" w:color="auto"/>
                                                                                  </w:divBdr>
                                                                                </w:div>
                                                                                <w:div w:id="1701391952">
                                                                                  <w:marLeft w:val="0"/>
                                                                                  <w:marRight w:val="0"/>
                                                                                  <w:marTop w:val="0"/>
                                                                                  <w:marBottom w:val="0"/>
                                                                                  <w:divBdr>
                                                                                    <w:top w:val="none" w:sz="0" w:space="0" w:color="auto"/>
                                                                                    <w:left w:val="none" w:sz="0" w:space="0" w:color="auto"/>
                                                                                    <w:bottom w:val="none" w:sz="0" w:space="0" w:color="auto"/>
                                                                                    <w:right w:val="none" w:sz="0" w:space="0" w:color="auto"/>
                                                                                  </w:divBdr>
                                                                                </w:div>
                                                                                <w:div w:id="1445616653">
                                                                                  <w:marLeft w:val="0"/>
                                                                                  <w:marRight w:val="0"/>
                                                                                  <w:marTop w:val="0"/>
                                                                                  <w:marBottom w:val="0"/>
                                                                                  <w:divBdr>
                                                                                    <w:top w:val="none" w:sz="0" w:space="0" w:color="auto"/>
                                                                                    <w:left w:val="none" w:sz="0" w:space="0" w:color="auto"/>
                                                                                    <w:bottom w:val="none" w:sz="0" w:space="0" w:color="auto"/>
                                                                                    <w:right w:val="none" w:sz="0" w:space="0" w:color="auto"/>
                                                                                  </w:divBdr>
                                                                                </w:div>
                                                                                <w:div w:id="2013137995">
                                                                                  <w:marLeft w:val="0"/>
                                                                                  <w:marRight w:val="0"/>
                                                                                  <w:marTop w:val="0"/>
                                                                                  <w:marBottom w:val="0"/>
                                                                                  <w:divBdr>
                                                                                    <w:top w:val="none" w:sz="0" w:space="0" w:color="auto"/>
                                                                                    <w:left w:val="none" w:sz="0" w:space="0" w:color="auto"/>
                                                                                    <w:bottom w:val="none" w:sz="0" w:space="0" w:color="auto"/>
                                                                                    <w:right w:val="none" w:sz="0" w:space="0" w:color="auto"/>
                                                                                  </w:divBdr>
                                                                                </w:div>
                                                                                <w:div w:id="770205533">
                                                                                  <w:marLeft w:val="0"/>
                                                                                  <w:marRight w:val="0"/>
                                                                                  <w:marTop w:val="0"/>
                                                                                  <w:marBottom w:val="0"/>
                                                                                  <w:divBdr>
                                                                                    <w:top w:val="none" w:sz="0" w:space="0" w:color="auto"/>
                                                                                    <w:left w:val="none" w:sz="0" w:space="0" w:color="auto"/>
                                                                                    <w:bottom w:val="none" w:sz="0" w:space="0" w:color="auto"/>
                                                                                    <w:right w:val="none" w:sz="0" w:space="0" w:color="auto"/>
                                                                                  </w:divBdr>
                                                                                </w:div>
                                                                                <w:div w:id="296182273">
                                                                                  <w:marLeft w:val="0"/>
                                                                                  <w:marRight w:val="0"/>
                                                                                  <w:marTop w:val="0"/>
                                                                                  <w:marBottom w:val="0"/>
                                                                                  <w:divBdr>
                                                                                    <w:top w:val="none" w:sz="0" w:space="0" w:color="auto"/>
                                                                                    <w:left w:val="none" w:sz="0" w:space="0" w:color="auto"/>
                                                                                    <w:bottom w:val="none" w:sz="0" w:space="0" w:color="auto"/>
                                                                                    <w:right w:val="none" w:sz="0" w:space="0" w:color="auto"/>
                                                                                  </w:divBdr>
                                                                                </w:div>
                                                                                <w:div w:id="1651129187">
                                                                                  <w:marLeft w:val="0"/>
                                                                                  <w:marRight w:val="0"/>
                                                                                  <w:marTop w:val="0"/>
                                                                                  <w:marBottom w:val="0"/>
                                                                                  <w:divBdr>
                                                                                    <w:top w:val="none" w:sz="0" w:space="0" w:color="auto"/>
                                                                                    <w:left w:val="none" w:sz="0" w:space="0" w:color="auto"/>
                                                                                    <w:bottom w:val="none" w:sz="0" w:space="0" w:color="auto"/>
                                                                                    <w:right w:val="none" w:sz="0" w:space="0" w:color="auto"/>
                                                                                  </w:divBdr>
                                                                                </w:div>
                                                                                <w:div w:id="1621957837">
                                                                                  <w:marLeft w:val="0"/>
                                                                                  <w:marRight w:val="0"/>
                                                                                  <w:marTop w:val="0"/>
                                                                                  <w:marBottom w:val="0"/>
                                                                                  <w:divBdr>
                                                                                    <w:top w:val="none" w:sz="0" w:space="0" w:color="auto"/>
                                                                                    <w:left w:val="none" w:sz="0" w:space="0" w:color="auto"/>
                                                                                    <w:bottom w:val="none" w:sz="0" w:space="0" w:color="auto"/>
                                                                                    <w:right w:val="none" w:sz="0" w:space="0" w:color="auto"/>
                                                                                  </w:divBdr>
                                                                                </w:div>
                                                                                <w:div w:id="1682271937">
                                                                                  <w:marLeft w:val="0"/>
                                                                                  <w:marRight w:val="0"/>
                                                                                  <w:marTop w:val="0"/>
                                                                                  <w:marBottom w:val="0"/>
                                                                                  <w:divBdr>
                                                                                    <w:top w:val="none" w:sz="0" w:space="0" w:color="auto"/>
                                                                                    <w:left w:val="none" w:sz="0" w:space="0" w:color="auto"/>
                                                                                    <w:bottom w:val="none" w:sz="0" w:space="0" w:color="auto"/>
                                                                                    <w:right w:val="none" w:sz="0" w:space="0" w:color="auto"/>
                                                                                  </w:divBdr>
                                                                                </w:div>
                                                                                <w:div w:id="308898531">
                                                                                  <w:marLeft w:val="0"/>
                                                                                  <w:marRight w:val="0"/>
                                                                                  <w:marTop w:val="0"/>
                                                                                  <w:marBottom w:val="0"/>
                                                                                  <w:divBdr>
                                                                                    <w:top w:val="none" w:sz="0" w:space="0" w:color="auto"/>
                                                                                    <w:left w:val="none" w:sz="0" w:space="0" w:color="auto"/>
                                                                                    <w:bottom w:val="none" w:sz="0" w:space="0" w:color="auto"/>
                                                                                    <w:right w:val="none" w:sz="0" w:space="0" w:color="auto"/>
                                                                                  </w:divBdr>
                                                                                </w:div>
                                                                                <w:div w:id="1037583567">
                                                                                  <w:marLeft w:val="0"/>
                                                                                  <w:marRight w:val="0"/>
                                                                                  <w:marTop w:val="0"/>
                                                                                  <w:marBottom w:val="0"/>
                                                                                  <w:divBdr>
                                                                                    <w:top w:val="none" w:sz="0" w:space="0" w:color="auto"/>
                                                                                    <w:left w:val="none" w:sz="0" w:space="0" w:color="auto"/>
                                                                                    <w:bottom w:val="none" w:sz="0" w:space="0" w:color="auto"/>
                                                                                    <w:right w:val="none" w:sz="0" w:space="0" w:color="auto"/>
                                                                                  </w:divBdr>
                                                                                </w:div>
                                                                                <w:div w:id="1752657565">
                                                                                  <w:marLeft w:val="0"/>
                                                                                  <w:marRight w:val="0"/>
                                                                                  <w:marTop w:val="0"/>
                                                                                  <w:marBottom w:val="0"/>
                                                                                  <w:divBdr>
                                                                                    <w:top w:val="none" w:sz="0" w:space="0" w:color="auto"/>
                                                                                    <w:left w:val="none" w:sz="0" w:space="0" w:color="auto"/>
                                                                                    <w:bottom w:val="none" w:sz="0" w:space="0" w:color="auto"/>
                                                                                    <w:right w:val="none" w:sz="0" w:space="0" w:color="auto"/>
                                                                                  </w:divBdr>
                                                                                </w:div>
                                                                                <w:div w:id="576325161">
                                                                                  <w:marLeft w:val="0"/>
                                                                                  <w:marRight w:val="0"/>
                                                                                  <w:marTop w:val="0"/>
                                                                                  <w:marBottom w:val="0"/>
                                                                                  <w:divBdr>
                                                                                    <w:top w:val="none" w:sz="0" w:space="0" w:color="auto"/>
                                                                                    <w:left w:val="none" w:sz="0" w:space="0" w:color="auto"/>
                                                                                    <w:bottom w:val="none" w:sz="0" w:space="0" w:color="auto"/>
                                                                                    <w:right w:val="none" w:sz="0" w:space="0" w:color="auto"/>
                                                                                  </w:divBdr>
                                                                                </w:div>
                                                                                <w:div w:id="1621719783">
                                                                                  <w:marLeft w:val="0"/>
                                                                                  <w:marRight w:val="0"/>
                                                                                  <w:marTop w:val="0"/>
                                                                                  <w:marBottom w:val="0"/>
                                                                                  <w:divBdr>
                                                                                    <w:top w:val="none" w:sz="0" w:space="0" w:color="auto"/>
                                                                                    <w:left w:val="none" w:sz="0" w:space="0" w:color="auto"/>
                                                                                    <w:bottom w:val="none" w:sz="0" w:space="0" w:color="auto"/>
                                                                                    <w:right w:val="none" w:sz="0" w:space="0" w:color="auto"/>
                                                                                  </w:divBdr>
                                                                                </w:div>
                                                                                <w:div w:id="407843278">
                                                                                  <w:marLeft w:val="0"/>
                                                                                  <w:marRight w:val="0"/>
                                                                                  <w:marTop w:val="0"/>
                                                                                  <w:marBottom w:val="0"/>
                                                                                  <w:divBdr>
                                                                                    <w:top w:val="none" w:sz="0" w:space="0" w:color="auto"/>
                                                                                    <w:left w:val="none" w:sz="0" w:space="0" w:color="auto"/>
                                                                                    <w:bottom w:val="none" w:sz="0" w:space="0" w:color="auto"/>
                                                                                    <w:right w:val="none" w:sz="0" w:space="0" w:color="auto"/>
                                                                                  </w:divBdr>
                                                                                </w:div>
                                                                                <w:div w:id="1415399560">
                                                                                  <w:marLeft w:val="0"/>
                                                                                  <w:marRight w:val="0"/>
                                                                                  <w:marTop w:val="0"/>
                                                                                  <w:marBottom w:val="0"/>
                                                                                  <w:divBdr>
                                                                                    <w:top w:val="none" w:sz="0" w:space="0" w:color="auto"/>
                                                                                    <w:left w:val="none" w:sz="0" w:space="0" w:color="auto"/>
                                                                                    <w:bottom w:val="none" w:sz="0" w:space="0" w:color="auto"/>
                                                                                    <w:right w:val="none" w:sz="0" w:space="0" w:color="auto"/>
                                                                                  </w:divBdr>
                                                                                </w:div>
                                                                                <w:div w:id="906499833">
                                                                                  <w:marLeft w:val="0"/>
                                                                                  <w:marRight w:val="0"/>
                                                                                  <w:marTop w:val="0"/>
                                                                                  <w:marBottom w:val="0"/>
                                                                                  <w:divBdr>
                                                                                    <w:top w:val="none" w:sz="0" w:space="0" w:color="auto"/>
                                                                                    <w:left w:val="none" w:sz="0" w:space="0" w:color="auto"/>
                                                                                    <w:bottom w:val="none" w:sz="0" w:space="0" w:color="auto"/>
                                                                                    <w:right w:val="none" w:sz="0" w:space="0" w:color="auto"/>
                                                                                  </w:divBdr>
                                                                                </w:div>
                                                                                <w:div w:id="1319383340">
                                                                                  <w:marLeft w:val="0"/>
                                                                                  <w:marRight w:val="0"/>
                                                                                  <w:marTop w:val="0"/>
                                                                                  <w:marBottom w:val="0"/>
                                                                                  <w:divBdr>
                                                                                    <w:top w:val="none" w:sz="0" w:space="0" w:color="auto"/>
                                                                                    <w:left w:val="none" w:sz="0" w:space="0" w:color="auto"/>
                                                                                    <w:bottom w:val="none" w:sz="0" w:space="0" w:color="auto"/>
                                                                                    <w:right w:val="none" w:sz="0" w:space="0" w:color="auto"/>
                                                                                  </w:divBdr>
                                                                                </w:div>
                                                                                <w:div w:id="1909686113">
                                                                                  <w:marLeft w:val="0"/>
                                                                                  <w:marRight w:val="0"/>
                                                                                  <w:marTop w:val="0"/>
                                                                                  <w:marBottom w:val="0"/>
                                                                                  <w:divBdr>
                                                                                    <w:top w:val="none" w:sz="0" w:space="0" w:color="auto"/>
                                                                                    <w:left w:val="none" w:sz="0" w:space="0" w:color="auto"/>
                                                                                    <w:bottom w:val="none" w:sz="0" w:space="0" w:color="auto"/>
                                                                                    <w:right w:val="none" w:sz="0" w:space="0" w:color="auto"/>
                                                                                  </w:divBdr>
                                                                                </w:div>
                                                                                <w:div w:id="1587810782">
                                                                                  <w:marLeft w:val="0"/>
                                                                                  <w:marRight w:val="0"/>
                                                                                  <w:marTop w:val="0"/>
                                                                                  <w:marBottom w:val="0"/>
                                                                                  <w:divBdr>
                                                                                    <w:top w:val="none" w:sz="0" w:space="0" w:color="auto"/>
                                                                                    <w:left w:val="none" w:sz="0" w:space="0" w:color="auto"/>
                                                                                    <w:bottom w:val="none" w:sz="0" w:space="0" w:color="auto"/>
                                                                                    <w:right w:val="none" w:sz="0" w:space="0" w:color="auto"/>
                                                                                  </w:divBdr>
                                                                                </w:div>
                                                                                <w:div w:id="121659636">
                                                                                  <w:marLeft w:val="0"/>
                                                                                  <w:marRight w:val="0"/>
                                                                                  <w:marTop w:val="0"/>
                                                                                  <w:marBottom w:val="0"/>
                                                                                  <w:divBdr>
                                                                                    <w:top w:val="none" w:sz="0" w:space="0" w:color="auto"/>
                                                                                    <w:left w:val="none" w:sz="0" w:space="0" w:color="auto"/>
                                                                                    <w:bottom w:val="none" w:sz="0" w:space="0" w:color="auto"/>
                                                                                    <w:right w:val="none" w:sz="0" w:space="0" w:color="auto"/>
                                                                                  </w:divBdr>
                                                                                </w:div>
                                                                                <w:div w:id="130026904">
                                                                                  <w:marLeft w:val="0"/>
                                                                                  <w:marRight w:val="0"/>
                                                                                  <w:marTop w:val="0"/>
                                                                                  <w:marBottom w:val="0"/>
                                                                                  <w:divBdr>
                                                                                    <w:top w:val="none" w:sz="0" w:space="0" w:color="auto"/>
                                                                                    <w:left w:val="none" w:sz="0" w:space="0" w:color="auto"/>
                                                                                    <w:bottom w:val="none" w:sz="0" w:space="0" w:color="auto"/>
                                                                                    <w:right w:val="none" w:sz="0" w:space="0" w:color="auto"/>
                                                                                  </w:divBdr>
                                                                                </w:div>
                                                                                <w:div w:id="13364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5148914">
      <w:bodyDiv w:val="1"/>
      <w:marLeft w:val="0"/>
      <w:marRight w:val="0"/>
      <w:marTop w:val="0"/>
      <w:marBottom w:val="0"/>
      <w:divBdr>
        <w:top w:val="none" w:sz="0" w:space="0" w:color="auto"/>
        <w:left w:val="none" w:sz="0" w:space="0" w:color="auto"/>
        <w:bottom w:val="none" w:sz="0" w:space="0" w:color="auto"/>
        <w:right w:val="none" w:sz="0" w:space="0" w:color="auto"/>
      </w:divBdr>
      <w:divsChild>
        <w:div w:id="588926069">
          <w:marLeft w:val="0"/>
          <w:marRight w:val="0"/>
          <w:marTop w:val="0"/>
          <w:marBottom w:val="0"/>
          <w:divBdr>
            <w:top w:val="none" w:sz="0" w:space="0" w:color="auto"/>
            <w:left w:val="none" w:sz="0" w:space="0" w:color="auto"/>
            <w:bottom w:val="none" w:sz="0" w:space="0" w:color="auto"/>
            <w:right w:val="none" w:sz="0" w:space="0" w:color="auto"/>
          </w:divBdr>
          <w:divsChild>
            <w:div w:id="1747268499">
              <w:marLeft w:val="0"/>
              <w:marRight w:val="0"/>
              <w:marTop w:val="0"/>
              <w:marBottom w:val="0"/>
              <w:divBdr>
                <w:top w:val="none" w:sz="0" w:space="0" w:color="auto"/>
                <w:left w:val="none" w:sz="0" w:space="0" w:color="auto"/>
                <w:bottom w:val="none" w:sz="0" w:space="0" w:color="auto"/>
                <w:right w:val="none" w:sz="0" w:space="0" w:color="auto"/>
              </w:divBdr>
              <w:divsChild>
                <w:div w:id="1907565793">
                  <w:marLeft w:val="0"/>
                  <w:marRight w:val="0"/>
                  <w:marTop w:val="0"/>
                  <w:marBottom w:val="0"/>
                  <w:divBdr>
                    <w:top w:val="none" w:sz="0" w:space="0" w:color="auto"/>
                    <w:left w:val="none" w:sz="0" w:space="0" w:color="auto"/>
                    <w:bottom w:val="none" w:sz="0" w:space="0" w:color="auto"/>
                    <w:right w:val="none" w:sz="0" w:space="0" w:color="auto"/>
                  </w:divBdr>
                  <w:divsChild>
                    <w:div w:id="1328941209">
                      <w:marLeft w:val="0"/>
                      <w:marRight w:val="0"/>
                      <w:marTop w:val="0"/>
                      <w:marBottom w:val="0"/>
                      <w:divBdr>
                        <w:top w:val="none" w:sz="0" w:space="0" w:color="auto"/>
                        <w:left w:val="none" w:sz="0" w:space="0" w:color="auto"/>
                        <w:bottom w:val="none" w:sz="0" w:space="0" w:color="auto"/>
                        <w:right w:val="none" w:sz="0" w:space="0" w:color="auto"/>
                      </w:divBdr>
                      <w:divsChild>
                        <w:div w:id="1498225287">
                          <w:marLeft w:val="0"/>
                          <w:marRight w:val="0"/>
                          <w:marTop w:val="0"/>
                          <w:marBottom w:val="0"/>
                          <w:divBdr>
                            <w:top w:val="none" w:sz="0" w:space="0" w:color="auto"/>
                            <w:left w:val="none" w:sz="0" w:space="0" w:color="auto"/>
                            <w:bottom w:val="none" w:sz="0" w:space="0" w:color="auto"/>
                            <w:right w:val="none" w:sz="0" w:space="0" w:color="auto"/>
                          </w:divBdr>
                          <w:divsChild>
                            <w:div w:id="2002152124">
                              <w:marLeft w:val="0"/>
                              <w:marRight w:val="0"/>
                              <w:marTop w:val="0"/>
                              <w:marBottom w:val="0"/>
                              <w:divBdr>
                                <w:top w:val="none" w:sz="0" w:space="0" w:color="auto"/>
                                <w:left w:val="none" w:sz="0" w:space="0" w:color="auto"/>
                                <w:bottom w:val="none" w:sz="0" w:space="0" w:color="auto"/>
                                <w:right w:val="none" w:sz="0" w:space="0" w:color="auto"/>
                              </w:divBdr>
                              <w:divsChild>
                                <w:div w:id="1193684882">
                                  <w:marLeft w:val="0"/>
                                  <w:marRight w:val="0"/>
                                  <w:marTop w:val="0"/>
                                  <w:marBottom w:val="0"/>
                                  <w:divBdr>
                                    <w:top w:val="none" w:sz="0" w:space="0" w:color="auto"/>
                                    <w:left w:val="none" w:sz="0" w:space="0" w:color="auto"/>
                                    <w:bottom w:val="none" w:sz="0" w:space="0" w:color="auto"/>
                                    <w:right w:val="none" w:sz="0" w:space="0" w:color="auto"/>
                                  </w:divBdr>
                                  <w:divsChild>
                                    <w:div w:id="1705907023">
                                      <w:marLeft w:val="0"/>
                                      <w:marRight w:val="0"/>
                                      <w:marTop w:val="0"/>
                                      <w:marBottom w:val="0"/>
                                      <w:divBdr>
                                        <w:top w:val="none" w:sz="0" w:space="0" w:color="auto"/>
                                        <w:left w:val="none" w:sz="0" w:space="0" w:color="auto"/>
                                        <w:bottom w:val="none" w:sz="0" w:space="0" w:color="auto"/>
                                        <w:right w:val="none" w:sz="0" w:space="0" w:color="auto"/>
                                      </w:divBdr>
                                      <w:divsChild>
                                        <w:div w:id="1582712266">
                                          <w:marLeft w:val="0"/>
                                          <w:marRight w:val="0"/>
                                          <w:marTop w:val="0"/>
                                          <w:marBottom w:val="0"/>
                                          <w:divBdr>
                                            <w:top w:val="none" w:sz="0" w:space="0" w:color="auto"/>
                                            <w:left w:val="none" w:sz="0" w:space="0" w:color="auto"/>
                                            <w:bottom w:val="none" w:sz="0" w:space="0" w:color="auto"/>
                                            <w:right w:val="none" w:sz="0" w:space="0" w:color="auto"/>
                                          </w:divBdr>
                                          <w:divsChild>
                                            <w:div w:id="1980454570">
                                              <w:marLeft w:val="0"/>
                                              <w:marRight w:val="0"/>
                                              <w:marTop w:val="0"/>
                                              <w:marBottom w:val="0"/>
                                              <w:divBdr>
                                                <w:top w:val="none" w:sz="0" w:space="0" w:color="auto"/>
                                                <w:left w:val="none" w:sz="0" w:space="0" w:color="auto"/>
                                                <w:bottom w:val="none" w:sz="0" w:space="0" w:color="auto"/>
                                                <w:right w:val="none" w:sz="0" w:space="0" w:color="auto"/>
                                              </w:divBdr>
                                              <w:divsChild>
                                                <w:div w:id="378020302">
                                                  <w:marLeft w:val="0"/>
                                                  <w:marRight w:val="0"/>
                                                  <w:marTop w:val="0"/>
                                                  <w:marBottom w:val="0"/>
                                                  <w:divBdr>
                                                    <w:top w:val="none" w:sz="0" w:space="0" w:color="auto"/>
                                                    <w:left w:val="none" w:sz="0" w:space="0" w:color="auto"/>
                                                    <w:bottom w:val="none" w:sz="0" w:space="0" w:color="auto"/>
                                                    <w:right w:val="none" w:sz="0" w:space="0" w:color="auto"/>
                                                  </w:divBdr>
                                                  <w:divsChild>
                                                    <w:div w:id="1054306049">
                                                      <w:marLeft w:val="0"/>
                                                      <w:marRight w:val="0"/>
                                                      <w:marTop w:val="0"/>
                                                      <w:marBottom w:val="0"/>
                                                      <w:divBdr>
                                                        <w:top w:val="single" w:sz="6" w:space="0" w:color="auto"/>
                                                        <w:left w:val="none" w:sz="0" w:space="0" w:color="auto"/>
                                                        <w:bottom w:val="single" w:sz="6" w:space="0" w:color="auto"/>
                                                        <w:right w:val="none" w:sz="0" w:space="0" w:color="auto"/>
                                                      </w:divBdr>
                                                      <w:divsChild>
                                                        <w:div w:id="1389456703">
                                                          <w:marLeft w:val="0"/>
                                                          <w:marRight w:val="0"/>
                                                          <w:marTop w:val="0"/>
                                                          <w:marBottom w:val="0"/>
                                                          <w:divBdr>
                                                            <w:top w:val="none" w:sz="0" w:space="0" w:color="auto"/>
                                                            <w:left w:val="none" w:sz="0" w:space="0" w:color="auto"/>
                                                            <w:bottom w:val="none" w:sz="0" w:space="0" w:color="auto"/>
                                                            <w:right w:val="none" w:sz="0" w:space="0" w:color="auto"/>
                                                          </w:divBdr>
                                                          <w:divsChild>
                                                            <w:div w:id="901331991">
                                                              <w:marLeft w:val="0"/>
                                                              <w:marRight w:val="0"/>
                                                              <w:marTop w:val="0"/>
                                                              <w:marBottom w:val="0"/>
                                                              <w:divBdr>
                                                                <w:top w:val="none" w:sz="0" w:space="0" w:color="auto"/>
                                                                <w:left w:val="none" w:sz="0" w:space="0" w:color="auto"/>
                                                                <w:bottom w:val="none" w:sz="0" w:space="0" w:color="auto"/>
                                                                <w:right w:val="none" w:sz="0" w:space="0" w:color="auto"/>
                                                              </w:divBdr>
                                                              <w:divsChild>
                                                                <w:div w:id="1706833405">
                                                                  <w:marLeft w:val="0"/>
                                                                  <w:marRight w:val="0"/>
                                                                  <w:marTop w:val="0"/>
                                                                  <w:marBottom w:val="0"/>
                                                                  <w:divBdr>
                                                                    <w:top w:val="none" w:sz="0" w:space="0" w:color="auto"/>
                                                                    <w:left w:val="none" w:sz="0" w:space="0" w:color="auto"/>
                                                                    <w:bottom w:val="none" w:sz="0" w:space="0" w:color="auto"/>
                                                                    <w:right w:val="none" w:sz="0" w:space="0" w:color="auto"/>
                                                                  </w:divBdr>
                                                                  <w:divsChild>
                                                                    <w:div w:id="1003555943">
                                                                      <w:marLeft w:val="0"/>
                                                                      <w:marRight w:val="0"/>
                                                                      <w:marTop w:val="0"/>
                                                                      <w:marBottom w:val="0"/>
                                                                      <w:divBdr>
                                                                        <w:top w:val="none" w:sz="0" w:space="0" w:color="auto"/>
                                                                        <w:left w:val="none" w:sz="0" w:space="0" w:color="auto"/>
                                                                        <w:bottom w:val="none" w:sz="0" w:space="0" w:color="auto"/>
                                                                        <w:right w:val="none" w:sz="0" w:space="0" w:color="auto"/>
                                                                      </w:divBdr>
                                                                      <w:divsChild>
                                                                        <w:div w:id="1904170932">
                                                                          <w:marLeft w:val="-75"/>
                                                                          <w:marRight w:val="0"/>
                                                                          <w:marTop w:val="30"/>
                                                                          <w:marBottom w:val="30"/>
                                                                          <w:divBdr>
                                                                            <w:top w:val="none" w:sz="0" w:space="0" w:color="auto"/>
                                                                            <w:left w:val="none" w:sz="0" w:space="0" w:color="auto"/>
                                                                            <w:bottom w:val="none" w:sz="0" w:space="0" w:color="auto"/>
                                                                            <w:right w:val="none" w:sz="0" w:space="0" w:color="auto"/>
                                                                          </w:divBdr>
                                                                          <w:divsChild>
                                                                            <w:div w:id="1106848734">
                                                                              <w:marLeft w:val="0"/>
                                                                              <w:marRight w:val="0"/>
                                                                              <w:marTop w:val="0"/>
                                                                              <w:marBottom w:val="0"/>
                                                                              <w:divBdr>
                                                                                <w:top w:val="none" w:sz="0" w:space="0" w:color="auto"/>
                                                                                <w:left w:val="none" w:sz="0" w:space="0" w:color="auto"/>
                                                                                <w:bottom w:val="none" w:sz="0" w:space="0" w:color="auto"/>
                                                                                <w:right w:val="none" w:sz="0" w:space="0" w:color="auto"/>
                                                                              </w:divBdr>
                                                                              <w:divsChild>
                                                                                <w:div w:id="376854352">
                                                                                  <w:marLeft w:val="0"/>
                                                                                  <w:marRight w:val="0"/>
                                                                                  <w:marTop w:val="0"/>
                                                                                  <w:marBottom w:val="0"/>
                                                                                  <w:divBdr>
                                                                                    <w:top w:val="none" w:sz="0" w:space="0" w:color="auto"/>
                                                                                    <w:left w:val="none" w:sz="0" w:space="0" w:color="auto"/>
                                                                                    <w:bottom w:val="none" w:sz="0" w:space="0" w:color="auto"/>
                                                                                    <w:right w:val="none" w:sz="0" w:space="0" w:color="auto"/>
                                                                                  </w:divBdr>
                                                                                  <w:divsChild>
                                                                                    <w:div w:id="741945758">
                                                                                      <w:marLeft w:val="0"/>
                                                                                      <w:marRight w:val="0"/>
                                                                                      <w:marTop w:val="0"/>
                                                                                      <w:marBottom w:val="0"/>
                                                                                      <w:divBdr>
                                                                                        <w:top w:val="none" w:sz="0" w:space="0" w:color="auto"/>
                                                                                        <w:left w:val="none" w:sz="0" w:space="0" w:color="auto"/>
                                                                                        <w:bottom w:val="none" w:sz="0" w:space="0" w:color="auto"/>
                                                                                        <w:right w:val="none" w:sz="0" w:space="0" w:color="auto"/>
                                                                                      </w:divBdr>
                                                                                      <w:divsChild>
                                                                                        <w:div w:id="1169104506">
                                                                                          <w:marLeft w:val="0"/>
                                                                                          <w:marRight w:val="0"/>
                                                                                          <w:marTop w:val="0"/>
                                                                                          <w:marBottom w:val="0"/>
                                                                                          <w:divBdr>
                                                                                            <w:top w:val="none" w:sz="0" w:space="0" w:color="auto"/>
                                                                                            <w:left w:val="none" w:sz="0" w:space="0" w:color="auto"/>
                                                                                            <w:bottom w:val="none" w:sz="0" w:space="0" w:color="auto"/>
                                                                                            <w:right w:val="none" w:sz="0" w:space="0" w:color="auto"/>
                                                                                          </w:divBdr>
                                                                                          <w:divsChild>
                                                                                            <w:div w:id="1967853578">
                                                                                              <w:marLeft w:val="0"/>
                                                                                              <w:marRight w:val="0"/>
                                                                                              <w:marTop w:val="0"/>
                                                                                              <w:marBottom w:val="0"/>
                                                                                              <w:divBdr>
                                                                                                <w:top w:val="none" w:sz="0" w:space="0" w:color="auto"/>
                                                                                                <w:left w:val="none" w:sz="0" w:space="0" w:color="auto"/>
                                                                                                <w:bottom w:val="none" w:sz="0" w:space="0" w:color="auto"/>
                                                                                                <w:right w:val="none" w:sz="0" w:space="0" w:color="auto"/>
                                                                                              </w:divBdr>
                                                                                            </w:div>
                                                                                            <w:div w:id="1583951798">
                                                                                              <w:marLeft w:val="0"/>
                                                                                              <w:marRight w:val="0"/>
                                                                                              <w:marTop w:val="0"/>
                                                                                              <w:marBottom w:val="0"/>
                                                                                              <w:divBdr>
                                                                                                <w:top w:val="none" w:sz="0" w:space="0" w:color="auto"/>
                                                                                                <w:left w:val="none" w:sz="0" w:space="0" w:color="auto"/>
                                                                                                <w:bottom w:val="none" w:sz="0" w:space="0" w:color="auto"/>
                                                                                                <w:right w:val="none" w:sz="0" w:space="0" w:color="auto"/>
                                                                                              </w:divBdr>
                                                                                            </w:div>
                                                                                            <w:div w:id="2056655565">
                                                                                              <w:marLeft w:val="0"/>
                                                                                              <w:marRight w:val="0"/>
                                                                                              <w:marTop w:val="0"/>
                                                                                              <w:marBottom w:val="0"/>
                                                                                              <w:divBdr>
                                                                                                <w:top w:val="none" w:sz="0" w:space="0" w:color="auto"/>
                                                                                                <w:left w:val="none" w:sz="0" w:space="0" w:color="auto"/>
                                                                                                <w:bottom w:val="none" w:sz="0" w:space="0" w:color="auto"/>
                                                                                                <w:right w:val="none" w:sz="0" w:space="0" w:color="auto"/>
                                                                                              </w:divBdr>
                                                                                            </w:div>
                                                                                            <w:div w:id="1154836368">
                                                                                              <w:marLeft w:val="0"/>
                                                                                              <w:marRight w:val="0"/>
                                                                                              <w:marTop w:val="0"/>
                                                                                              <w:marBottom w:val="0"/>
                                                                                              <w:divBdr>
                                                                                                <w:top w:val="none" w:sz="0" w:space="0" w:color="auto"/>
                                                                                                <w:left w:val="none" w:sz="0" w:space="0" w:color="auto"/>
                                                                                                <w:bottom w:val="none" w:sz="0" w:space="0" w:color="auto"/>
                                                                                                <w:right w:val="none" w:sz="0" w:space="0" w:color="auto"/>
                                                                                              </w:divBdr>
                                                                                            </w:div>
                                                                                            <w:div w:id="344941563">
                                                                                              <w:marLeft w:val="0"/>
                                                                                              <w:marRight w:val="0"/>
                                                                                              <w:marTop w:val="0"/>
                                                                                              <w:marBottom w:val="0"/>
                                                                                              <w:divBdr>
                                                                                                <w:top w:val="none" w:sz="0" w:space="0" w:color="auto"/>
                                                                                                <w:left w:val="none" w:sz="0" w:space="0" w:color="auto"/>
                                                                                                <w:bottom w:val="none" w:sz="0" w:space="0" w:color="auto"/>
                                                                                                <w:right w:val="none" w:sz="0" w:space="0" w:color="auto"/>
                                                                                              </w:divBdr>
                                                                                            </w:div>
                                                                                            <w:div w:id="1055003255">
                                                                                              <w:marLeft w:val="0"/>
                                                                                              <w:marRight w:val="0"/>
                                                                                              <w:marTop w:val="0"/>
                                                                                              <w:marBottom w:val="0"/>
                                                                                              <w:divBdr>
                                                                                                <w:top w:val="none" w:sz="0" w:space="0" w:color="auto"/>
                                                                                                <w:left w:val="none" w:sz="0" w:space="0" w:color="auto"/>
                                                                                                <w:bottom w:val="none" w:sz="0" w:space="0" w:color="auto"/>
                                                                                                <w:right w:val="none" w:sz="0" w:space="0" w:color="auto"/>
                                                                                              </w:divBdr>
                                                                                            </w:div>
                                                                                            <w:div w:id="1508862957">
                                                                                              <w:marLeft w:val="0"/>
                                                                                              <w:marRight w:val="0"/>
                                                                                              <w:marTop w:val="0"/>
                                                                                              <w:marBottom w:val="0"/>
                                                                                              <w:divBdr>
                                                                                                <w:top w:val="none" w:sz="0" w:space="0" w:color="auto"/>
                                                                                                <w:left w:val="none" w:sz="0" w:space="0" w:color="auto"/>
                                                                                                <w:bottom w:val="none" w:sz="0" w:space="0" w:color="auto"/>
                                                                                                <w:right w:val="none" w:sz="0" w:space="0" w:color="auto"/>
                                                                                              </w:divBdr>
                                                                                            </w:div>
                                                                                            <w:div w:id="61100287">
                                                                                              <w:marLeft w:val="0"/>
                                                                                              <w:marRight w:val="0"/>
                                                                                              <w:marTop w:val="0"/>
                                                                                              <w:marBottom w:val="0"/>
                                                                                              <w:divBdr>
                                                                                                <w:top w:val="none" w:sz="0" w:space="0" w:color="auto"/>
                                                                                                <w:left w:val="none" w:sz="0" w:space="0" w:color="auto"/>
                                                                                                <w:bottom w:val="none" w:sz="0" w:space="0" w:color="auto"/>
                                                                                                <w:right w:val="none" w:sz="0" w:space="0" w:color="auto"/>
                                                                                              </w:divBdr>
                                                                                            </w:div>
                                                                                            <w:div w:id="202644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5C1E84A9.dotm</Template>
  <TotalTime>19</TotalTime>
  <Pages>3</Pages>
  <Words>729</Words>
  <Characters>5157</Characters>
  <Application>Microsoft Office Word</Application>
  <DocSecurity>0</DocSecurity>
  <Lines>128</Lines>
  <Paragraphs>56</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Hilhorst, Ad</dc:creator>
  <cp:lastModifiedBy>Hilhorst, Ad</cp:lastModifiedBy>
  <cp:revision>1</cp:revision>
  <dcterms:created xsi:type="dcterms:W3CDTF">2020-05-04T20:30:00Z</dcterms:created>
  <dcterms:modified xsi:type="dcterms:W3CDTF">2020-05-04T20:49:00Z</dcterms:modified>
</cp:coreProperties>
</file>