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B9114" w14:textId="053831FB" w:rsidR="00A76DB0" w:rsidRPr="00E231AB" w:rsidRDefault="00A76DB0" w:rsidP="00A76DB0">
      <w:pPr>
        <w:pStyle w:val="Kop2zondernummerabcnova"/>
      </w:pPr>
      <w:bookmarkStart w:id="0" w:name="_Toc482695988"/>
      <w:bookmarkStart w:id="1" w:name="_Toc493506770"/>
      <w:bookmarkStart w:id="2" w:name="_Toc497120839"/>
      <w:bookmarkStart w:id="3" w:name="_Toc498097182"/>
      <w:bookmarkStart w:id="4" w:name="_Toc520808990"/>
      <w:bookmarkStart w:id="5" w:name="_Toc37949332"/>
      <w:r w:rsidRPr="00E231AB">
        <w:t xml:space="preserve">Formulier </w:t>
      </w:r>
      <w:r>
        <w:t>D |</w:t>
      </w:r>
      <w:r>
        <w:tab/>
        <w:t>R</w:t>
      </w:r>
      <w:r w:rsidRPr="00E231AB">
        <w:t>eferentieproject</w:t>
      </w:r>
      <w:r>
        <w:t xml:space="preserve"> </w:t>
      </w:r>
      <w:r w:rsidRPr="001A3041">
        <w:rPr>
          <w:rFonts w:eastAsia="PMingLiU"/>
        </w:rPr>
        <w:t>–</w:t>
      </w:r>
      <w:r>
        <w:rPr>
          <w:rFonts w:eastAsia="PMingLiU"/>
        </w:rPr>
        <w:t xml:space="preserve"> Selectiecriterium 1</w:t>
      </w:r>
    </w:p>
    <w:tbl>
      <w:tblPr>
        <w:tblStyle w:val="Tabelraster10"/>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A76DB0" w:rsidRPr="00FE7C5A" w14:paraId="48EE1B5B" w14:textId="77777777" w:rsidTr="002B07C5">
        <w:tc>
          <w:tcPr>
            <w:tcW w:w="796" w:type="dxa"/>
          </w:tcPr>
          <w:p w14:paraId="3CD9B529" w14:textId="77777777" w:rsidR="00A76DB0" w:rsidRPr="00FE7C5A" w:rsidRDefault="00A76DB0" w:rsidP="002B07C5">
            <w:pPr>
              <w:spacing w:line="260" w:lineRule="atLeast"/>
              <w:ind w:right="-738"/>
              <w:rPr>
                <w:rFonts w:asciiTheme="majorHAnsi" w:hAnsiTheme="majorHAnsi" w:cs="Tahoma"/>
              </w:rPr>
            </w:pPr>
            <w:r w:rsidRPr="00FE7C5A">
              <w:rPr>
                <w:rFonts w:asciiTheme="majorHAnsi" w:hAnsiTheme="majorHAnsi" w:cs="Tahoma"/>
              </w:rPr>
              <w:t>Betreft</w:t>
            </w:r>
          </w:p>
        </w:tc>
        <w:tc>
          <w:tcPr>
            <w:tcW w:w="333" w:type="dxa"/>
          </w:tcPr>
          <w:p w14:paraId="0707BA58" w14:textId="77777777" w:rsidR="00A76DB0" w:rsidRPr="00FE7C5A" w:rsidRDefault="00A76DB0" w:rsidP="002B07C5">
            <w:pPr>
              <w:spacing w:line="260" w:lineRule="atLeast"/>
              <w:ind w:right="-738"/>
              <w:rPr>
                <w:rFonts w:asciiTheme="majorHAnsi" w:hAnsiTheme="majorHAnsi" w:cs="Tahoma"/>
              </w:rPr>
            </w:pPr>
            <w:r w:rsidRPr="00FE7C5A">
              <w:rPr>
                <w:rFonts w:asciiTheme="majorHAnsi" w:hAnsiTheme="majorHAnsi" w:cs="Tahoma"/>
              </w:rPr>
              <w:t>:</w:t>
            </w:r>
          </w:p>
        </w:tc>
        <w:tc>
          <w:tcPr>
            <w:tcW w:w="7479" w:type="dxa"/>
          </w:tcPr>
          <w:p w14:paraId="4E846A48" w14:textId="77777777" w:rsidR="00A76DB0" w:rsidRPr="00FE7C5A" w:rsidRDefault="00A76DB0" w:rsidP="002B07C5">
            <w:pPr>
              <w:spacing w:line="260" w:lineRule="atLeast"/>
              <w:ind w:right="-738"/>
              <w:rPr>
                <w:rFonts w:asciiTheme="majorHAnsi" w:hAnsiTheme="majorHAnsi" w:cs="Tahoma"/>
              </w:rPr>
            </w:pPr>
            <w:r>
              <w:rPr>
                <w:rFonts w:asciiTheme="majorHAnsi" w:hAnsiTheme="majorHAnsi" w:cs="Tahoma"/>
              </w:rPr>
              <w:t xml:space="preserve">Aanbesteding – </w:t>
            </w:r>
            <w:proofErr w:type="spellStart"/>
            <w:r>
              <w:rPr>
                <w:rFonts w:asciiTheme="majorHAnsi" w:hAnsiTheme="majorHAnsi" w:cs="Tahoma"/>
              </w:rPr>
              <w:t>Nimeto</w:t>
            </w:r>
            <w:proofErr w:type="spellEnd"/>
            <w:r>
              <w:rPr>
                <w:rFonts w:asciiTheme="majorHAnsi" w:hAnsiTheme="majorHAnsi" w:cs="Tahoma"/>
              </w:rPr>
              <w:t xml:space="preserve"> Utrecht</w:t>
            </w:r>
          </w:p>
        </w:tc>
      </w:tr>
      <w:tr w:rsidR="00A76DB0" w:rsidRPr="00FE7C5A" w14:paraId="7636565A" w14:textId="77777777" w:rsidTr="002B07C5">
        <w:tc>
          <w:tcPr>
            <w:tcW w:w="796" w:type="dxa"/>
          </w:tcPr>
          <w:p w14:paraId="719C4BAC" w14:textId="77777777" w:rsidR="00A76DB0" w:rsidRPr="00FE7C5A" w:rsidRDefault="00A76DB0" w:rsidP="002B07C5">
            <w:pPr>
              <w:spacing w:line="260" w:lineRule="atLeast"/>
              <w:ind w:right="-738"/>
              <w:rPr>
                <w:rFonts w:asciiTheme="majorHAnsi" w:hAnsiTheme="majorHAnsi" w:cs="Tahoma"/>
              </w:rPr>
            </w:pPr>
            <w:r w:rsidRPr="00FE7C5A">
              <w:rPr>
                <w:rFonts w:asciiTheme="majorHAnsi" w:hAnsiTheme="majorHAnsi" w:cs="Tahoma"/>
              </w:rPr>
              <w:t>Datum</w:t>
            </w:r>
          </w:p>
        </w:tc>
        <w:tc>
          <w:tcPr>
            <w:tcW w:w="333" w:type="dxa"/>
          </w:tcPr>
          <w:p w14:paraId="140FE89E" w14:textId="77777777" w:rsidR="00A76DB0" w:rsidRPr="00FE7C5A" w:rsidRDefault="00A76DB0" w:rsidP="002B07C5">
            <w:pPr>
              <w:spacing w:line="260" w:lineRule="atLeast"/>
              <w:ind w:right="-738"/>
              <w:rPr>
                <w:rFonts w:asciiTheme="majorHAnsi" w:hAnsiTheme="majorHAnsi" w:cs="Tahoma"/>
              </w:rPr>
            </w:pPr>
            <w:r w:rsidRPr="00FE7C5A">
              <w:rPr>
                <w:rFonts w:asciiTheme="majorHAnsi" w:hAnsiTheme="majorHAnsi" w:cs="Tahoma"/>
              </w:rPr>
              <w:t>:</w:t>
            </w:r>
          </w:p>
        </w:tc>
        <w:tc>
          <w:tcPr>
            <w:tcW w:w="7479" w:type="dxa"/>
          </w:tcPr>
          <w:p w14:paraId="415BB4DD" w14:textId="77777777" w:rsidR="00A76DB0" w:rsidRPr="00FE7C5A" w:rsidRDefault="00A76DB0" w:rsidP="002B07C5">
            <w:pPr>
              <w:spacing w:line="260" w:lineRule="atLeast"/>
              <w:ind w:right="-738"/>
              <w:rPr>
                <w:rFonts w:asciiTheme="majorHAnsi" w:hAnsiTheme="majorHAnsi" w:cs="Tahoma"/>
              </w:rPr>
            </w:pPr>
            <w:proofErr w:type="spellStart"/>
            <w:r w:rsidRPr="00B633BC">
              <w:rPr>
                <w:rFonts w:asciiTheme="majorHAnsi" w:hAnsiTheme="majorHAnsi" w:cs="Tahoma"/>
                <w:highlight w:val="yellow"/>
              </w:rPr>
              <w:t>n.t.b</w:t>
            </w:r>
            <w:proofErr w:type="spellEnd"/>
            <w:r w:rsidRPr="00B633BC">
              <w:rPr>
                <w:rFonts w:asciiTheme="majorHAnsi" w:hAnsiTheme="majorHAnsi" w:cs="Tahoma"/>
                <w:highlight w:val="yellow"/>
              </w:rPr>
              <w:t>.</w:t>
            </w:r>
          </w:p>
        </w:tc>
      </w:tr>
    </w:tbl>
    <w:p w14:paraId="1D9BB342" w14:textId="77777777" w:rsidR="00A76DB0" w:rsidRDefault="00A76DB0" w:rsidP="00A76DB0">
      <w:pPr>
        <w:spacing w:line="260" w:lineRule="atLeast"/>
        <w:rPr>
          <w:rFonts w:asciiTheme="majorHAnsi" w:eastAsia="PMingLiU" w:hAnsiTheme="majorHAnsi" w:cs="Tahoma"/>
        </w:rPr>
      </w:pPr>
    </w:p>
    <w:p w14:paraId="0DA4C87C" w14:textId="60D784A0" w:rsidR="00A76DB0" w:rsidRDefault="00A76DB0" w:rsidP="00A76DB0">
      <w:pPr>
        <w:spacing w:line="260" w:lineRule="atLeast"/>
      </w:pPr>
      <w:r w:rsidRPr="00FE7C5A">
        <w:rPr>
          <w:rFonts w:asciiTheme="majorHAnsi" w:eastAsia="PMingLiU" w:hAnsiTheme="majorHAnsi" w:cs="Tahoma"/>
        </w:rPr>
        <w:t xml:space="preserve">Door het invullen van dit formulier kan de Gegadigde aantonen in welke mate wordt voldaan aan de gestelde selectiecriteria, zoals omschreven in § </w:t>
      </w:r>
      <w:r>
        <w:rPr>
          <w:rFonts w:asciiTheme="majorHAnsi" w:eastAsia="PMingLiU" w:hAnsiTheme="majorHAnsi" w:cs="Tahoma"/>
        </w:rPr>
        <w:t>6</w:t>
      </w:r>
      <w:r w:rsidRPr="00FE7C5A">
        <w:rPr>
          <w:rFonts w:asciiTheme="majorHAnsi" w:eastAsia="PMingLiU" w:hAnsiTheme="majorHAnsi" w:cs="Tahoma"/>
        </w:rPr>
        <w:t xml:space="preserve">.3 van de selectieleidraad. </w:t>
      </w:r>
      <w:r w:rsidRPr="001220F7">
        <w:rPr>
          <w:rFonts w:asciiTheme="majorHAnsi" w:eastAsia="PMingLiU" w:hAnsiTheme="majorHAnsi" w:cs="Tahoma"/>
        </w:rPr>
        <w:t xml:space="preserve">De </w:t>
      </w:r>
      <w:r>
        <w:rPr>
          <w:rFonts w:asciiTheme="majorHAnsi" w:eastAsia="PMingLiU" w:hAnsiTheme="majorHAnsi" w:cs="Tahoma"/>
        </w:rPr>
        <w:t xml:space="preserve">selectiecriteria </w:t>
      </w:r>
      <w:r w:rsidRPr="001220F7">
        <w:rPr>
          <w:rFonts w:asciiTheme="majorHAnsi" w:eastAsia="PMingLiU" w:hAnsiTheme="majorHAnsi" w:cs="Tahoma"/>
        </w:rPr>
        <w:t>dienen te worden aangetoond door overlegging van een referentie, welke voorzien is</w:t>
      </w:r>
      <w:r w:rsidRPr="003414CA">
        <w:rPr>
          <w:rFonts w:asciiTheme="majorHAnsi" w:eastAsia="PMingLiU" w:hAnsiTheme="majorHAnsi" w:cs="Tahoma"/>
        </w:rPr>
        <w:t xml:space="preserve"> van een ondertekende tevredenheidsverklaring van de desbetreffende opdrachtgever. </w:t>
      </w:r>
      <w:r>
        <w:rPr>
          <w:rFonts w:asciiTheme="majorHAnsi" w:eastAsia="PMingLiU" w:hAnsiTheme="majorHAnsi" w:cs="Tahoma"/>
        </w:rPr>
        <w:t>Ter</w:t>
      </w:r>
      <w:r w:rsidRPr="003414CA">
        <w:rPr>
          <w:rFonts w:asciiTheme="majorHAnsi" w:eastAsia="PMingLiU" w:hAnsiTheme="majorHAnsi" w:cs="Tahoma"/>
        </w:rPr>
        <w:t xml:space="preserve"> onderbouwing is een maximum van twee (2) pagina’s A4 inclusief beeldmateriaal toegestaan. De Aanbestedende dienst behoudt zich het recht voor de verklaring te controleren. Indien een door Gegadigde aangeboden referentie niet voldoet </w:t>
      </w:r>
      <w:r w:rsidRPr="00D47560">
        <w:t>aan de in deze verklaring verstrekte informatie, kan de Aanbestedende dienst besluiten de referentieverklaring geheel terzijde te leggen en geen punten toe te kennen.</w:t>
      </w:r>
    </w:p>
    <w:p w14:paraId="4707D42D" w14:textId="77777777" w:rsidR="00A76DB0" w:rsidRPr="00E231AB" w:rsidRDefault="00A76DB0" w:rsidP="00A76DB0">
      <w:pPr>
        <w:spacing w:line="260" w:lineRule="atLeast"/>
      </w:pPr>
    </w:p>
    <w:tbl>
      <w:tblPr>
        <w:tblW w:w="9639" w:type="dxa"/>
        <w:tblInd w:w="-5" w:type="dxa"/>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Layout w:type="fixed"/>
        <w:tblLook w:val="0000" w:firstRow="0" w:lastRow="0" w:firstColumn="0" w:lastColumn="0" w:noHBand="0" w:noVBand="0"/>
      </w:tblPr>
      <w:tblGrid>
        <w:gridCol w:w="3969"/>
        <w:gridCol w:w="3119"/>
        <w:gridCol w:w="2551"/>
      </w:tblGrid>
      <w:tr w:rsidR="00A76DB0" w:rsidRPr="003414CA" w14:paraId="33A0EF0A" w14:textId="77777777" w:rsidTr="002B07C5">
        <w:trPr>
          <w:trHeight w:val="340"/>
        </w:trPr>
        <w:tc>
          <w:tcPr>
            <w:tcW w:w="9639" w:type="dxa"/>
            <w:gridSpan w:val="3"/>
            <w:shd w:val="clear" w:color="auto" w:fill="81BDC9"/>
            <w:vAlign w:val="bottom"/>
          </w:tcPr>
          <w:p w14:paraId="05AC074E" w14:textId="77777777" w:rsidR="00A76DB0" w:rsidRPr="003414CA" w:rsidRDefault="00A76DB0" w:rsidP="002B07C5">
            <w:pPr>
              <w:spacing w:line="240" w:lineRule="auto"/>
              <w:rPr>
                <w:rFonts w:cs="Tahoma"/>
                <w:b/>
              </w:rPr>
            </w:pPr>
            <w:r w:rsidRPr="003414CA">
              <w:rPr>
                <w:rFonts w:cs="Tahoma"/>
                <w:b/>
              </w:rPr>
              <w:t xml:space="preserve">Projectinformatie </w:t>
            </w:r>
          </w:p>
        </w:tc>
      </w:tr>
      <w:tr w:rsidR="00A76DB0" w:rsidRPr="003414CA" w14:paraId="32395646" w14:textId="77777777" w:rsidTr="002B07C5">
        <w:trPr>
          <w:trHeight w:val="283"/>
        </w:trPr>
        <w:tc>
          <w:tcPr>
            <w:tcW w:w="3969" w:type="dxa"/>
            <w:shd w:val="clear" w:color="auto" w:fill="E3F2F3" w:themeFill="accent3"/>
          </w:tcPr>
          <w:p w14:paraId="3FFF12D9" w14:textId="77777777" w:rsidR="00A76DB0" w:rsidRPr="003414CA" w:rsidRDefault="00A76DB0" w:rsidP="002B07C5">
            <w:pPr>
              <w:spacing w:line="240" w:lineRule="auto"/>
              <w:rPr>
                <w:rFonts w:cs="Tahoma"/>
              </w:rPr>
            </w:pPr>
            <w:r w:rsidRPr="003414CA">
              <w:rPr>
                <w:rFonts w:cs="Tahoma"/>
              </w:rPr>
              <w:t>Door welke partij uitgevoerd</w:t>
            </w:r>
          </w:p>
        </w:tc>
        <w:tc>
          <w:tcPr>
            <w:tcW w:w="5670" w:type="dxa"/>
            <w:gridSpan w:val="2"/>
            <w:shd w:val="clear" w:color="auto" w:fill="E3F2F3" w:themeFill="accent3"/>
          </w:tcPr>
          <w:p w14:paraId="3782DBDC" w14:textId="77777777" w:rsidR="00A76DB0" w:rsidRPr="003414CA" w:rsidRDefault="00A76DB0" w:rsidP="002B07C5">
            <w:pPr>
              <w:spacing w:line="240" w:lineRule="auto"/>
              <w:rPr>
                <w:rFonts w:cs="Tahoma"/>
              </w:rPr>
            </w:pPr>
            <w:r w:rsidRPr="003414CA">
              <w:rPr>
                <w:rFonts w:cs="Tahoma"/>
              </w:rPr>
              <w:fldChar w:fldCharType="begin">
                <w:ffData>
                  <w:name w:val="Check9"/>
                  <w:enabled/>
                  <w:calcOnExit w:val="0"/>
                  <w:checkBox>
                    <w:sizeAuto/>
                    <w:default w:val="0"/>
                  </w:checkBox>
                </w:ffData>
              </w:fldChar>
            </w:r>
            <w:r w:rsidRPr="003414CA">
              <w:rPr>
                <w:rFonts w:cs="Tahoma"/>
              </w:rPr>
              <w:instrText xml:space="preserve"> FORMCHECKBOX </w:instrText>
            </w:r>
            <w:r w:rsidR="00B83DF7">
              <w:rPr>
                <w:rFonts w:cs="Tahoma"/>
              </w:rPr>
            </w:r>
            <w:r w:rsidR="00B83DF7">
              <w:rPr>
                <w:rFonts w:cs="Tahoma"/>
              </w:rPr>
              <w:fldChar w:fldCharType="separate"/>
            </w:r>
            <w:r w:rsidRPr="003414CA">
              <w:rPr>
                <w:rFonts w:cs="Tahoma"/>
              </w:rPr>
              <w:fldChar w:fldCharType="end"/>
            </w:r>
            <w:r w:rsidRPr="003414CA">
              <w:rPr>
                <w:rFonts w:cs="Tahoma"/>
              </w:rPr>
              <w:t xml:space="preserve"> Inschrijver </w:t>
            </w:r>
            <w:r w:rsidRPr="003414CA">
              <w:rPr>
                <w:rFonts w:cs="Tahoma"/>
              </w:rPr>
              <w:br/>
            </w:r>
            <w:r w:rsidRPr="003414CA">
              <w:rPr>
                <w:rFonts w:cs="Tahoma"/>
              </w:rPr>
              <w:fldChar w:fldCharType="begin">
                <w:ffData>
                  <w:name w:val="Check10"/>
                  <w:enabled/>
                  <w:calcOnExit w:val="0"/>
                  <w:checkBox>
                    <w:sizeAuto/>
                    <w:default w:val="0"/>
                  </w:checkBox>
                </w:ffData>
              </w:fldChar>
            </w:r>
            <w:r w:rsidRPr="003414CA">
              <w:rPr>
                <w:rFonts w:cs="Tahoma"/>
              </w:rPr>
              <w:instrText xml:space="preserve"> FORMCHECKBOX </w:instrText>
            </w:r>
            <w:r w:rsidR="00B83DF7">
              <w:rPr>
                <w:rFonts w:cs="Tahoma"/>
              </w:rPr>
            </w:r>
            <w:r w:rsidR="00B83DF7">
              <w:rPr>
                <w:rFonts w:cs="Tahoma"/>
              </w:rPr>
              <w:fldChar w:fldCharType="separate"/>
            </w:r>
            <w:r w:rsidRPr="003414CA">
              <w:rPr>
                <w:rFonts w:cs="Tahoma"/>
              </w:rPr>
              <w:fldChar w:fldCharType="end"/>
            </w:r>
            <w:r w:rsidRPr="003414CA">
              <w:rPr>
                <w:rFonts w:cs="Tahoma"/>
              </w:rPr>
              <w:t xml:space="preserve"> Samenwerkende partij </w:t>
            </w:r>
            <w:r w:rsidRPr="003414CA">
              <w:rPr>
                <w:rFonts w:cs="Tahoma"/>
              </w:rPr>
              <w:br/>
            </w:r>
            <w:r w:rsidRPr="003414CA">
              <w:rPr>
                <w:rFonts w:cs="Tahoma"/>
              </w:rPr>
              <w:fldChar w:fldCharType="begin">
                <w:ffData>
                  <w:name w:val="Check12"/>
                  <w:enabled/>
                  <w:calcOnExit w:val="0"/>
                  <w:checkBox>
                    <w:sizeAuto/>
                    <w:default w:val="0"/>
                  </w:checkBox>
                </w:ffData>
              </w:fldChar>
            </w:r>
            <w:r w:rsidRPr="003414CA">
              <w:rPr>
                <w:rFonts w:cs="Tahoma"/>
              </w:rPr>
              <w:instrText xml:space="preserve"> FORMCHECKBOX </w:instrText>
            </w:r>
            <w:r w:rsidR="00B83DF7">
              <w:rPr>
                <w:rFonts w:cs="Tahoma"/>
              </w:rPr>
            </w:r>
            <w:r w:rsidR="00B83DF7">
              <w:rPr>
                <w:rFonts w:cs="Tahoma"/>
              </w:rPr>
              <w:fldChar w:fldCharType="separate"/>
            </w:r>
            <w:r w:rsidRPr="003414CA">
              <w:rPr>
                <w:rFonts w:cs="Tahoma"/>
              </w:rPr>
              <w:fldChar w:fldCharType="end"/>
            </w:r>
            <w:r w:rsidRPr="003414CA">
              <w:rPr>
                <w:rFonts w:cs="Tahoma"/>
              </w:rPr>
              <w:t xml:space="preserve"> Onderaannemer</w:t>
            </w:r>
          </w:p>
        </w:tc>
      </w:tr>
      <w:tr w:rsidR="00A76DB0" w:rsidRPr="003414CA" w14:paraId="3BE19B06" w14:textId="77777777" w:rsidTr="002B07C5">
        <w:trPr>
          <w:trHeight w:val="283"/>
        </w:trPr>
        <w:tc>
          <w:tcPr>
            <w:tcW w:w="3969" w:type="dxa"/>
            <w:shd w:val="clear" w:color="auto" w:fill="auto"/>
          </w:tcPr>
          <w:p w14:paraId="5CAF7C9E" w14:textId="77777777" w:rsidR="00A76DB0" w:rsidRPr="003414CA" w:rsidRDefault="00A76DB0" w:rsidP="002B07C5">
            <w:pPr>
              <w:spacing w:line="240" w:lineRule="auto"/>
              <w:rPr>
                <w:rFonts w:cs="Tahoma"/>
              </w:rPr>
            </w:pPr>
            <w:r w:rsidRPr="003414CA">
              <w:rPr>
                <w:rFonts w:cs="Tahoma"/>
              </w:rPr>
              <w:t>Naam uitvoerende partij</w:t>
            </w:r>
          </w:p>
        </w:tc>
        <w:tc>
          <w:tcPr>
            <w:tcW w:w="5670" w:type="dxa"/>
            <w:gridSpan w:val="2"/>
            <w:shd w:val="clear" w:color="auto" w:fill="auto"/>
          </w:tcPr>
          <w:p w14:paraId="534C9449" w14:textId="77777777" w:rsidR="00A76DB0" w:rsidRPr="003414CA" w:rsidRDefault="00A76DB0" w:rsidP="002B07C5">
            <w:pPr>
              <w:spacing w:line="240" w:lineRule="auto"/>
              <w:rPr>
                <w:i/>
                <w:iCs/>
              </w:rPr>
            </w:pPr>
          </w:p>
        </w:tc>
      </w:tr>
      <w:tr w:rsidR="00A76DB0" w:rsidRPr="003414CA" w14:paraId="0C01D5AB" w14:textId="77777777" w:rsidTr="002B07C5">
        <w:trPr>
          <w:trHeight w:val="283"/>
        </w:trPr>
        <w:tc>
          <w:tcPr>
            <w:tcW w:w="3969" w:type="dxa"/>
            <w:shd w:val="clear" w:color="auto" w:fill="E3F2F3" w:themeFill="accent3"/>
          </w:tcPr>
          <w:p w14:paraId="5904FB3D" w14:textId="77777777" w:rsidR="00A76DB0" w:rsidRPr="003414CA" w:rsidRDefault="00A76DB0" w:rsidP="002B07C5">
            <w:pPr>
              <w:spacing w:line="240" w:lineRule="auto"/>
              <w:rPr>
                <w:rFonts w:cs="Tahoma"/>
              </w:rPr>
            </w:pPr>
            <w:r w:rsidRPr="003414CA">
              <w:rPr>
                <w:rFonts w:cs="Tahoma"/>
              </w:rPr>
              <w:t>Naam project</w:t>
            </w:r>
          </w:p>
        </w:tc>
        <w:tc>
          <w:tcPr>
            <w:tcW w:w="5670" w:type="dxa"/>
            <w:gridSpan w:val="2"/>
            <w:shd w:val="clear" w:color="auto" w:fill="E3F2F3" w:themeFill="accent3"/>
          </w:tcPr>
          <w:p w14:paraId="2F2726A2" w14:textId="77777777" w:rsidR="00A76DB0" w:rsidRPr="003414CA" w:rsidDel="0050433C" w:rsidRDefault="00A76DB0" w:rsidP="002B07C5">
            <w:pPr>
              <w:spacing w:line="240" w:lineRule="auto"/>
              <w:rPr>
                <w:rFonts w:cs="Tahoma"/>
                <w:i/>
                <w:iCs/>
              </w:rPr>
            </w:pPr>
          </w:p>
        </w:tc>
      </w:tr>
      <w:tr w:rsidR="00A76DB0" w:rsidRPr="003414CA" w14:paraId="4F038955" w14:textId="77777777" w:rsidTr="002B07C5">
        <w:trPr>
          <w:trHeight w:val="283"/>
        </w:trPr>
        <w:tc>
          <w:tcPr>
            <w:tcW w:w="3969" w:type="dxa"/>
            <w:shd w:val="clear" w:color="auto" w:fill="auto"/>
          </w:tcPr>
          <w:p w14:paraId="3D6EB92B" w14:textId="77777777" w:rsidR="00A76DB0" w:rsidRPr="003414CA" w:rsidRDefault="00A76DB0" w:rsidP="002B07C5">
            <w:pPr>
              <w:spacing w:line="240" w:lineRule="auto"/>
              <w:rPr>
                <w:rFonts w:cs="Tahoma"/>
              </w:rPr>
            </w:pPr>
            <w:r w:rsidRPr="003414CA">
              <w:rPr>
                <w:rFonts w:cs="Tahoma"/>
              </w:rPr>
              <w:t xml:space="preserve">Gebouwfunctie </w:t>
            </w:r>
          </w:p>
        </w:tc>
        <w:tc>
          <w:tcPr>
            <w:tcW w:w="5670" w:type="dxa"/>
            <w:gridSpan w:val="2"/>
            <w:shd w:val="clear" w:color="auto" w:fill="auto"/>
          </w:tcPr>
          <w:p w14:paraId="5BC27B5D" w14:textId="77777777" w:rsidR="00A76DB0" w:rsidRPr="003414CA" w:rsidRDefault="00A76DB0" w:rsidP="002B07C5">
            <w:pPr>
              <w:spacing w:line="240" w:lineRule="auto"/>
              <w:rPr>
                <w:i/>
                <w:iCs/>
                <w:highlight w:val="yellow"/>
              </w:rPr>
            </w:pPr>
          </w:p>
        </w:tc>
      </w:tr>
      <w:tr w:rsidR="00A76DB0" w:rsidRPr="003414CA" w14:paraId="62D573F1" w14:textId="77777777" w:rsidTr="002B07C5">
        <w:trPr>
          <w:trHeight w:val="283"/>
        </w:trPr>
        <w:tc>
          <w:tcPr>
            <w:tcW w:w="3969" w:type="dxa"/>
            <w:shd w:val="clear" w:color="auto" w:fill="E3F2F3" w:themeFill="accent3"/>
          </w:tcPr>
          <w:p w14:paraId="55B866F5" w14:textId="77777777" w:rsidR="00A76DB0" w:rsidRPr="003414CA" w:rsidRDefault="00A76DB0" w:rsidP="002B07C5">
            <w:pPr>
              <w:spacing w:line="240" w:lineRule="auto"/>
              <w:rPr>
                <w:rFonts w:cs="Tahoma"/>
              </w:rPr>
            </w:pPr>
            <w:r w:rsidRPr="003414CA">
              <w:rPr>
                <w:rFonts w:cs="Tahoma"/>
              </w:rPr>
              <w:t>Contractvorm</w:t>
            </w:r>
          </w:p>
        </w:tc>
        <w:tc>
          <w:tcPr>
            <w:tcW w:w="5670" w:type="dxa"/>
            <w:gridSpan w:val="2"/>
            <w:shd w:val="clear" w:color="auto" w:fill="E3F2F3" w:themeFill="accent3"/>
          </w:tcPr>
          <w:p w14:paraId="1E52A01E" w14:textId="77777777" w:rsidR="00A76DB0" w:rsidRPr="003414CA" w:rsidRDefault="00A76DB0" w:rsidP="002B07C5">
            <w:pPr>
              <w:spacing w:line="240" w:lineRule="auto"/>
              <w:rPr>
                <w:i/>
                <w:iCs/>
                <w:highlight w:val="yellow"/>
              </w:rPr>
            </w:pPr>
          </w:p>
        </w:tc>
      </w:tr>
      <w:tr w:rsidR="00A76DB0" w:rsidRPr="003414CA" w14:paraId="175F3251" w14:textId="77777777" w:rsidTr="002B07C5">
        <w:trPr>
          <w:trHeight w:val="283"/>
        </w:trPr>
        <w:tc>
          <w:tcPr>
            <w:tcW w:w="3969" w:type="dxa"/>
            <w:shd w:val="clear" w:color="auto" w:fill="auto"/>
          </w:tcPr>
          <w:p w14:paraId="31CDC49C" w14:textId="77777777" w:rsidR="00A76DB0" w:rsidRPr="003414CA" w:rsidRDefault="00A76DB0" w:rsidP="002B07C5">
            <w:pPr>
              <w:spacing w:line="240" w:lineRule="auto"/>
              <w:rPr>
                <w:rFonts w:cs="Tahoma"/>
              </w:rPr>
            </w:pPr>
            <w:r w:rsidRPr="003414CA">
              <w:rPr>
                <w:rFonts w:cs="Tahoma"/>
              </w:rPr>
              <w:t>Omvang project in m</w:t>
            </w:r>
            <w:r w:rsidRPr="003414CA">
              <w:rPr>
                <w:rFonts w:cs="Tahoma"/>
                <w:vertAlign w:val="superscript"/>
              </w:rPr>
              <w:t>2</w:t>
            </w:r>
            <w:r w:rsidRPr="003414CA">
              <w:rPr>
                <w:rFonts w:cs="Tahoma"/>
              </w:rPr>
              <w:t xml:space="preserve"> BVO</w:t>
            </w:r>
          </w:p>
        </w:tc>
        <w:tc>
          <w:tcPr>
            <w:tcW w:w="5670" w:type="dxa"/>
            <w:gridSpan w:val="2"/>
            <w:shd w:val="clear" w:color="auto" w:fill="auto"/>
          </w:tcPr>
          <w:p w14:paraId="3DFC6944" w14:textId="77777777" w:rsidR="00A76DB0" w:rsidRPr="003414CA" w:rsidRDefault="00A76DB0" w:rsidP="002B07C5">
            <w:pPr>
              <w:spacing w:line="240" w:lineRule="auto"/>
              <w:rPr>
                <w:rFonts w:cs="Tahoma"/>
                <w:i/>
                <w:iCs/>
              </w:rPr>
            </w:pPr>
          </w:p>
        </w:tc>
      </w:tr>
      <w:tr w:rsidR="00A76DB0" w:rsidRPr="003414CA" w14:paraId="55C658D1" w14:textId="77777777" w:rsidTr="002B07C5">
        <w:trPr>
          <w:trHeight w:val="283"/>
        </w:trPr>
        <w:tc>
          <w:tcPr>
            <w:tcW w:w="3969" w:type="dxa"/>
            <w:shd w:val="clear" w:color="auto" w:fill="E3F2F3" w:themeFill="accent3"/>
          </w:tcPr>
          <w:p w14:paraId="3A1A1462" w14:textId="77777777" w:rsidR="00A76DB0" w:rsidRPr="003414CA" w:rsidRDefault="00A76DB0" w:rsidP="002B07C5">
            <w:pPr>
              <w:spacing w:line="240" w:lineRule="auto"/>
              <w:rPr>
                <w:rFonts w:cs="Tahoma"/>
              </w:rPr>
            </w:pPr>
            <w:r w:rsidRPr="003414CA">
              <w:rPr>
                <w:rFonts w:cs="Tahoma"/>
              </w:rPr>
              <w:t>Naam opdrachtgever</w:t>
            </w:r>
          </w:p>
        </w:tc>
        <w:tc>
          <w:tcPr>
            <w:tcW w:w="5670" w:type="dxa"/>
            <w:gridSpan w:val="2"/>
            <w:shd w:val="clear" w:color="auto" w:fill="E3F2F3" w:themeFill="accent3"/>
          </w:tcPr>
          <w:p w14:paraId="158CCDF8" w14:textId="77777777" w:rsidR="00A76DB0" w:rsidRPr="003414CA" w:rsidRDefault="00A76DB0" w:rsidP="002B07C5">
            <w:pPr>
              <w:spacing w:line="240" w:lineRule="auto"/>
              <w:rPr>
                <w:rFonts w:cs="Tahoma"/>
                <w:i/>
                <w:iCs/>
              </w:rPr>
            </w:pPr>
          </w:p>
        </w:tc>
      </w:tr>
      <w:tr w:rsidR="00A76DB0" w:rsidRPr="003414CA" w14:paraId="0BF6628A" w14:textId="77777777" w:rsidTr="002B07C5">
        <w:trPr>
          <w:trHeight w:val="283"/>
        </w:trPr>
        <w:tc>
          <w:tcPr>
            <w:tcW w:w="3969" w:type="dxa"/>
            <w:shd w:val="clear" w:color="auto" w:fill="auto"/>
          </w:tcPr>
          <w:p w14:paraId="354A2CD5" w14:textId="77777777" w:rsidR="00A76DB0" w:rsidRPr="003414CA" w:rsidRDefault="00A76DB0" w:rsidP="002B07C5">
            <w:pPr>
              <w:spacing w:line="240" w:lineRule="auto"/>
              <w:rPr>
                <w:rFonts w:cs="Tahoma"/>
              </w:rPr>
            </w:pPr>
            <w:r w:rsidRPr="003414CA">
              <w:rPr>
                <w:rFonts w:cs="Tahoma"/>
              </w:rPr>
              <w:t>Contactgegevens opdrachtgever</w:t>
            </w:r>
          </w:p>
        </w:tc>
        <w:tc>
          <w:tcPr>
            <w:tcW w:w="5670" w:type="dxa"/>
            <w:gridSpan w:val="2"/>
            <w:shd w:val="clear" w:color="auto" w:fill="auto"/>
          </w:tcPr>
          <w:p w14:paraId="79A6B839" w14:textId="77777777" w:rsidR="00A76DB0" w:rsidRPr="003414CA" w:rsidRDefault="00A76DB0" w:rsidP="002B07C5">
            <w:pPr>
              <w:spacing w:line="240" w:lineRule="auto"/>
              <w:rPr>
                <w:rFonts w:cs="Tahoma"/>
                <w:i/>
                <w:iCs/>
              </w:rPr>
            </w:pPr>
          </w:p>
        </w:tc>
      </w:tr>
      <w:tr w:rsidR="00A76DB0" w:rsidRPr="003414CA" w14:paraId="4D5D74EB" w14:textId="77777777" w:rsidTr="002B07C5">
        <w:trPr>
          <w:trHeight w:val="283"/>
        </w:trPr>
        <w:tc>
          <w:tcPr>
            <w:tcW w:w="3969" w:type="dxa"/>
            <w:shd w:val="clear" w:color="auto" w:fill="E3F2F3" w:themeFill="accent3"/>
          </w:tcPr>
          <w:p w14:paraId="062EF71E" w14:textId="77777777" w:rsidR="00A76DB0" w:rsidRPr="003414CA" w:rsidRDefault="00A76DB0" w:rsidP="002B07C5">
            <w:pPr>
              <w:spacing w:line="240" w:lineRule="auto"/>
              <w:rPr>
                <w:rFonts w:cs="Tahoma"/>
              </w:rPr>
            </w:pPr>
            <w:r w:rsidRPr="003414CA">
              <w:rPr>
                <w:rFonts w:cs="Tahoma"/>
              </w:rPr>
              <w:t xml:space="preserve">Datum start uitvoering </w:t>
            </w:r>
          </w:p>
        </w:tc>
        <w:tc>
          <w:tcPr>
            <w:tcW w:w="5670" w:type="dxa"/>
            <w:gridSpan w:val="2"/>
            <w:shd w:val="clear" w:color="auto" w:fill="E3F2F3" w:themeFill="accent3"/>
          </w:tcPr>
          <w:p w14:paraId="52CAE91A" w14:textId="77777777" w:rsidR="00A76DB0" w:rsidRPr="003414CA" w:rsidRDefault="00A76DB0" w:rsidP="002B07C5">
            <w:pPr>
              <w:spacing w:line="240" w:lineRule="auto"/>
              <w:rPr>
                <w:rFonts w:cs="Tahoma"/>
                <w:i/>
                <w:iCs/>
              </w:rPr>
            </w:pPr>
          </w:p>
        </w:tc>
      </w:tr>
      <w:tr w:rsidR="00A76DB0" w:rsidRPr="003414CA" w14:paraId="3FB1C60A" w14:textId="77777777" w:rsidTr="002B07C5">
        <w:trPr>
          <w:trHeight w:val="283"/>
        </w:trPr>
        <w:tc>
          <w:tcPr>
            <w:tcW w:w="3969" w:type="dxa"/>
            <w:shd w:val="clear" w:color="auto" w:fill="auto"/>
          </w:tcPr>
          <w:p w14:paraId="155B397C" w14:textId="77777777" w:rsidR="00A76DB0" w:rsidRPr="003414CA" w:rsidRDefault="00A76DB0" w:rsidP="002B07C5">
            <w:pPr>
              <w:spacing w:line="240" w:lineRule="auto"/>
              <w:rPr>
                <w:rFonts w:cs="Tahoma"/>
              </w:rPr>
            </w:pPr>
            <w:r w:rsidRPr="003414CA">
              <w:rPr>
                <w:rFonts w:cs="Tahoma"/>
              </w:rPr>
              <w:t>Datum oplevering</w:t>
            </w:r>
          </w:p>
        </w:tc>
        <w:tc>
          <w:tcPr>
            <w:tcW w:w="5670" w:type="dxa"/>
            <w:gridSpan w:val="2"/>
            <w:shd w:val="clear" w:color="auto" w:fill="auto"/>
          </w:tcPr>
          <w:p w14:paraId="67B902EA" w14:textId="77777777" w:rsidR="00A76DB0" w:rsidRPr="003414CA" w:rsidRDefault="00A76DB0" w:rsidP="002B07C5">
            <w:pPr>
              <w:spacing w:line="240" w:lineRule="auto"/>
              <w:rPr>
                <w:rFonts w:cs="Tahoma"/>
                <w:i/>
                <w:iCs/>
              </w:rPr>
            </w:pPr>
          </w:p>
        </w:tc>
      </w:tr>
      <w:tr w:rsidR="00A76DB0" w:rsidRPr="003414CA" w14:paraId="1D58C5AB" w14:textId="77777777" w:rsidTr="002B07C5">
        <w:trPr>
          <w:trHeight w:val="283"/>
        </w:trPr>
        <w:tc>
          <w:tcPr>
            <w:tcW w:w="3969" w:type="dxa"/>
            <w:shd w:val="clear" w:color="auto" w:fill="E3F2F3" w:themeFill="accent3"/>
          </w:tcPr>
          <w:p w14:paraId="22075137" w14:textId="67BA6A80" w:rsidR="00A76DB0" w:rsidRPr="003414CA" w:rsidRDefault="00A76DB0" w:rsidP="002B07C5">
            <w:pPr>
              <w:spacing w:line="240" w:lineRule="auto"/>
              <w:rPr>
                <w:rFonts w:cs="Tahoma"/>
              </w:rPr>
            </w:pPr>
            <w:r w:rsidRPr="003414CA">
              <w:rPr>
                <w:rFonts w:cs="Tahoma"/>
              </w:rPr>
              <w:t xml:space="preserve">Opdrachtsom </w:t>
            </w:r>
            <w:r>
              <w:rPr>
                <w:rFonts w:cs="Tahoma"/>
              </w:rPr>
              <w:t>inclusief BTW</w:t>
            </w:r>
          </w:p>
        </w:tc>
        <w:tc>
          <w:tcPr>
            <w:tcW w:w="5670" w:type="dxa"/>
            <w:gridSpan w:val="2"/>
            <w:shd w:val="clear" w:color="auto" w:fill="E3F2F3" w:themeFill="accent3"/>
          </w:tcPr>
          <w:p w14:paraId="0DC36DD2" w14:textId="77777777" w:rsidR="00A76DB0" w:rsidRPr="003414CA" w:rsidRDefault="00A76DB0" w:rsidP="002B07C5">
            <w:pPr>
              <w:spacing w:line="240" w:lineRule="auto"/>
              <w:rPr>
                <w:rFonts w:cs="Tahoma"/>
                <w:i/>
                <w:iCs/>
              </w:rPr>
            </w:pPr>
          </w:p>
        </w:tc>
      </w:tr>
      <w:tr w:rsidR="00A76DB0" w:rsidRPr="003414CA" w14:paraId="6361C1D7" w14:textId="77777777" w:rsidTr="002B07C5">
        <w:trPr>
          <w:trHeight w:val="340"/>
        </w:trPr>
        <w:tc>
          <w:tcPr>
            <w:tcW w:w="9639" w:type="dxa"/>
            <w:gridSpan w:val="3"/>
            <w:shd w:val="clear" w:color="auto" w:fill="81BDC9" w:themeFill="accent1"/>
            <w:vAlign w:val="bottom"/>
          </w:tcPr>
          <w:p w14:paraId="3AA4E7EA" w14:textId="694F9B04" w:rsidR="00A76DB0" w:rsidRPr="00A76DB0" w:rsidRDefault="00A76DB0" w:rsidP="00A76DB0">
            <w:pPr>
              <w:spacing w:line="240" w:lineRule="auto"/>
              <w:rPr>
                <w:rFonts w:cs="Tahoma"/>
                <w:b/>
              </w:rPr>
            </w:pPr>
            <w:r>
              <w:rPr>
                <w:rFonts w:cs="Tahoma"/>
                <w:b/>
              </w:rPr>
              <w:t>Referentie voldoet aan</w:t>
            </w:r>
          </w:p>
        </w:tc>
      </w:tr>
      <w:tr w:rsidR="002B07C5" w:rsidRPr="003414CA" w14:paraId="4B633286" w14:textId="77777777" w:rsidTr="002B07C5">
        <w:trPr>
          <w:trHeight w:val="478"/>
        </w:trPr>
        <w:tc>
          <w:tcPr>
            <w:tcW w:w="9639" w:type="dxa"/>
            <w:gridSpan w:val="3"/>
            <w:shd w:val="clear" w:color="auto" w:fill="E3F2F3" w:themeFill="accent3"/>
          </w:tcPr>
          <w:p w14:paraId="17561BBA" w14:textId="77777777" w:rsidR="002B07C5" w:rsidRDefault="002B07C5" w:rsidP="002B07C5">
            <w:pPr>
              <w:spacing w:line="240" w:lineRule="auto"/>
              <w:rPr>
                <w:rFonts w:cs="Tahoma"/>
              </w:rPr>
            </w:pPr>
            <w:r w:rsidRPr="00CE5AE2">
              <w:rPr>
                <w:rFonts w:cs="Tahoma"/>
              </w:rPr>
              <w:fldChar w:fldCharType="begin">
                <w:ffData>
                  <w:name w:val="Check9"/>
                  <w:enabled/>
                  <w:calcOnExit w:val="0"/>
                  <w:checkBox>
                    <w:sizeAuto/>
                    <w:default w:val="0"/>
                  </w:checkBox>
                </w:ffData>
              </w:fldChar>
            </w:r>
            <w:r w:rsidRPr="00CE5AE2">
              <w:rPr>
                <w:rFonts w:cs="Tahoma"/>
              </w:rPr>
              <w:instrText xml:space="preserve"> FORMCHECKBOX </w:instrText>
            </w:r>
            <w:r w:rsidR="00B83DF7">
              <w:rPr>
                <w:rFonts w:cs="Tahoma"/>
              </w:rPr>
            </w:r>
            <w:r w:rsidR="00B83DF7">
              <w:rPr>
                <w:rFonts w:cs="Tahoma"/>
              </w:rPr>
              <w:fldChar w:fldCharType="separate"/>
            </w:r>
            <w:r w:rsidRPr="00CE5AE2">
              <w:rPr>
                <w:rFonts w:cs="Tahoma"/>
              </w:rPr>
              <w:fldChar w:fldCharType="end"/>
            </w:r>
            <w:r w:rsidRPr="00CE5AE2">
              <w:rPr>
                <w:rFonts w:cs="Tahoma"/>
              </w:rPr>
              <w:t xml:space="preserve"> </w:t>
            </w:r>
            <w:r>
              <w:rPr>
                <w:rFonts w:cs="Tahoma"/>
              </w:rPr>
              <w:t>publiek toegankelijk utilitair gebouw</w:t>
            </w:r>
          </w:p>
          <w:p w14:paraId="32C85B4C" w14:textId="4BF79016" w:rsidR="002B07C5" w:rsidRPr="00CE5AE2" w:rsidRDefault="002B07C5" w:rsidP="002B07C5">
            <w:pPr>
              <w:spacing w:line="240" w:lineRule="auto"/>
              <w:rPr>
                <w:rFonts w:cs="Tahoma"/>
              </w:rPr>
            </w:pPr>
            <w:r w:rsidRPr="00CE5AE2">
              <w:rPr>
                <w:rFonts w:cs="Tahoma"/>
              </w:rPr>
              <w:fldChar w:fldCharType="begin">
                <w:ffData>
                  <w:name w:val="Check9"/>
                  <w:enabled/>
                  <w:calcOnExit w:val="0"/>
                  <w:checkBox>
                    <w:sizeAuto/>
                    <w:default w:val="0"/>
                  </w:checkBox>
                </w:ffData>
              </w:fldChar>
            </w:r>
            <w:r w:rsidRPr="00CE5AE2">
              <w:rPr>
                <w:rFonts w:cs="Tahoma"/>
              </w:rPr>
              <w:instrText xml:space="preserve"> FORMCHECKBOX </w:instrText>
            </w:r>
            <w:r w:rsidR="00B83DF7">
              <w:rPr>
                <w:rFonts w:cs="Tahoma"/>
              </w:rPr>
            </w:r>
            <w:r w:rsidR="00B83DF7">
              <w:rPr>
                <w:rFonts w:cs="Tahoma"/>
              </w:rPr>
              <w:fldChar w:fldCharType="separate"/>
            </w:r>
            <w:r w:rsidRPr="00CE5AE2">
              <w:rPr>
                <w:rFonts w:cs="Tahoma"/>
              </w:rPr>
              <w:fldChar w:fldCharType="end"/>
            </w:r>
            <w:r w:rsidRPr="00CE5AE2">
              <w:rPr>
                <w:rFonts w:cs="Tahoma"/>
              </w:rPr>
              <w:t xml:space="preserve"> </w:t>
            </w:r>
            <w:r>
              <w:rPr>
                <w:sz w:val="16"/>
                <w:szCs w:val="16"/>
              </w:rPr>
              <w:t>5</w:t>
            </w:r>
            <w:r w:rsidRPr="00B83C9A">
              <w:rPr>
                <w:sz w:val="16"/>
                <w:szCs w:val="16"/>
              </w:rPr>
              <w:t>.000 m</w:t>
            </w:r>
            <w:r w:rsidRPr="00277968">
              <w:rPr>
                <w:sz w:val="16"/>
                <w:szCs w:val="16"/>
                <w:vertAlign w:val="superscript"/>
              </w:rPr>
              <w:t>2</w:t>
            </w:r>
            <w:r w:rsidRPr="00B83C9A">
              <w:rPr>
                <w:sz w:val="16"/>
                <w:szCs w:val="16"/>
              </w:rPr>
              <w:t xml:space="preserve"> </w:t>
            </w:r>
            <w:proofErr w:type="spellStart"/>
            <w:r>
              <w:rPr>
                <w:sz w:val="16"/>
                <w:szCs w:val="16"/>
              </w:rPr>
              <w:t>bvo</w:t>
            </w:r>
            <w:proofErr w:type="spellEnd"/>
            <w:r w:rsidRPr="00CE5AE2">
              <w:rPr>
                <w:rFonts w:cs="Tahoma"/>
              </w:rPr>
              <w:tab/>
            </w:r>
            <w:r w:rsidRPr="00CE5AE2">
              <w:rPr>
                <w:rFonts w:cs="Tahoma"/>
              </w:rPr>
              <w:tab/>
            </w:r>
            <w:r w:rsidRPr="00CE5AE2">
              <w:rPr>
                <w:rFonts w:cs="Tahoma"/>
              </w:rPr>
              <w:tab/>
            </w:r>
            <w:r w:rsidRPr="00CE5AE2">
              <w:rPr>
                <w:rFonts w:cs="Tahoma"/>
              </w:rPr>
              <w:tab/>
            </w:r>
            <w:r w:rsidRPr="00CE5AE2">
              <w:rPr>
                <w:rFonts w:cs="Tahoma"/>
              </w:rPr>
              <w:fldChar w:fldCharType="begin">
                <w:ffData>
                  <w:name w:val="Check9"/>
                  <w:enabled/>
                  <w:calcOnExit w:val="0"/>
                  <w:checkBox>
                    <w:sizeAuto/>
                    <w:default w:val="0"/>
                  </w:checkBox>
                </w:ffData>
              </w:fldChar>
            </w:r>
            <w:r w:rsidRPr="00CE5AE2">
              <w:rPr>
                <w:rFonts w:cs="Tahoma"/>
              </w:rPr>
              <w:instrText xml:space="preserve"> FORMCHECKBOX </w:instrText>
            </w:r>
            <w:r w:rsidR="00B83DF7">
              <w:rPr>
                <w:rFonts w:cs="Tahoma"/>
              </w:rPr>
            </w:r>
            <w:r w:rsidR="00B83DF7">
              <w:rPr>
                <w:rFonts w:cs="Tahoma"/>
              </w:rPr>
              <w:fldChar w:fldCharType="separate"/>
            </w:r>
            <w:r w:rsidRPr="00CE5AE2">
              <w:rPr>
                <w:rFonts w:cs="Tahoma"/>
              </w:rPr>
              <w:fldChar w:fldCharType="end"/>
            </w:r>
            <w:r w:rsidRPr="00CE5AE2">
              <w:rPr>
                <w:rFonts w:cs="Tahoma"/>
              </w:rPr>
              <w:t xml:space="preserve"> </w:t>
            </w:r>
            <w:r w:rsidRPr="00B83C9A">
              <w:rPr>
                <w:sz w:val="16"/>
                <w:szCs w:val="16"/>
              </w:rPr>
              <w:t>10.000 m</w:t>
            </w:r>
            <w:r w:rsidRPr="00277968">
              <w:rPr>
                <w:sz w:val="16"/>
                <w:szCs w:val="16"/>
                <w:vertAlign w:val="superscript"/>
              </w:rPr>
              <w:t>2</w:t>
            </w:r>
            <w:r w:rsidRPr="00B83C9A">
              <w:rPr>
                <w:sz w:val="16"/>
                <w:szCs w:val="16"/>
              </w:rPr>
              <w:t xml:space="preserve"> </w:t>
            </w:r>
            <w:proofErr w:type="spellStart"/>
            <w:r>
              <w:rPr>
                <w:sz w:val="16"/>
                <w:szCs w:val="16"/>
              </w:rPr>
              <w:t>bvo</w:t>
            </w:r>
            <w:proofErr w:type="spellEnd"/>
          </w:p>
        </w:tc>
      </w:tr>
      <w:tr w:rsidR="00CE5AE2" w:rsidRPr="003414CA" w14:paraId="78509FCC" w14:textId="77777777" w:rsidTr="002B07C5">
        <w:tblPrEx>
          <w:tblLook w:val="04A0" w:firstRow="1" w:lastRow="0" w:firstColumn="1" w:lastColumn="0" w:noHBand="0" w:noVBand="1"/>
        </w:tblPrEx>
        <w:trPr>
          <w:cantSplit/>
          <w:trHeight w:val="340"/>
          <w:tblHeader/>
        </w:trPr>
        <w:tc>
          <w:tcPr>
            <w:tcW w:w="9639" w:type="dxa"/>
            <w:gridSpan w:val="3"/>
            <w:shd w:val="clear" w:color="auto" w:fill="81BDC9"/>
            <w:vAlign w:val="bottom"/>
          </w:tcPr>
          <w:p w14:paraId="5B76D184" w14:textId="11652C55" w:rsidR="00CE5AE2" w:rsidRPr="003414CA" w:rsidRDefault="00CE5AE2" w:rsidP="00CE5AE2">
            <w:pPr>
              <w:spacing w:line="240" w:lineRule="auto"/>
              <w:rPr>
                <w:rFonts w:cs="Tahoma"/>
                <w:b/>
              </w:rPr>
            </w:pPr>
            <w:r w:rsidRPr="003414CA">
              <w:rPr>
                <w:rFonts w:cs="Tahoma"/>
                <w:b/>
              </w:rPr>
              <w:t>Omschrijving/specificatie waaruit blijkt dat wel/niet wordt voldaan</w:t>
            </w:r>
          </w:p>
        </w:tc>
      </w:tr>
      <w:tr w:rsidR="00CE5AE2" w:rsidRPr="003414CA" w14:paraId="0F656E85" w14:textId="77777777" w:rsidTr="002B07C5">
        <w:tblPrEx>
          <w:tblLook w:val="04A0" w:firstRow="1" w:lastRow="0" w:firstColumn="1" w:lastColumn="0" w:noHBand="0" w:noVBand="1"/>
        </w:tblPrEx>
        <w:trPr>
          <w:cantSplit/>
          <w:trHeight w:val="536"/>
          <w:tblHeader/>
        </w:trPr>
        <w:tc>
          <w:tcPr>
            <w:tcW w:w="9639" w:type="dxa"/>
            <w:gridSpan w:val="3"/>
            <w:shd w:val="clear" w:color="auto" w:fill="FFFFFF"/>
          </w:tcPr>
          <w:p w14:paraId="480F5610" w14:textId="77777777" w:rsidR="00CE5AE2" w:rsidRPr="001220F7" w:rsidRDefault="00CE5AE2" w:rsidP="00CE5AE2">
            <w:pPr>
              <w:spacing w:line="240" w:lineRule="auto"/>
            </w:pPr>
          </w:p>
        </w:tc>
      </w:tr>
      <w:tr w:rsidR="002B07C5" w:rsidRPr="003414CA" w14:paraId="37C0DEE7" w14:textId="77777777" w:rsidTr="00645721">
        <w:tblPrEx>
          <w:tblLook w:val="04A0" w:firstRow="1" w:lastRow="0" w:firstColumn="1" w:lastColumn="0" w:noHBand="0" w:noVBand="1"/>
        </w:tblPrEx>
        <w:trPr>
          <w:cantSplit/>
          <w:trHeight w:val="272"/>
          <w:tblHeader/>
        </w:trPr>
        <w:tc>
          <w:tcPr>
            <w:tcW w:w="7088" w:type="dxa"/>
            <w:gridSpan w:val="2"/>
            <w:shd w:val="clear" w:color="auto" w:fill="E3F2F3" w:themeFill="accent3"/>
          </w:tcPr>
          <w:p w14:paraId="414D9B77" w14:textId="03F0E2DC" w:rsidR="002B07C5" w:rsidRPr="003414CA" w:rsidRDefault="002B07C5" w:rsidP="002B07C5">
            <w:pPr>
              <w:spacing w:line="240" w:lineRule="auto"/>
              <w:rPr>
                <w:rFonts w:cs="Tahoma"/>
                <w:b/>
                <w:color w:val="000000"/>
              </w:rPr>
            </w:pPr>
            <w:r w:rsidRPr="003414CA">
              <w:rPr>
                <w:rFonts w:cs="Tahoma"/>
                <w:b/>
                <w:color w:val="000000"/>
              </w:rPr>
              <w:t>Tevredenheidsverklaring op briefpapier van en ondertekend door de opdrachtgever</w:t>
            </w:r>
          </w:p>
        </w:tc>
        <w:tc>
          <w:tcPr>
            <w:tcW w:w="2551" w:type="dxa"/>
            <w:shd w:val="clear" w:color="auto" w:fill="E3F2F3" w:themeFill="accent3"/>
          </w:tcPr>
          <w:p w14:paraId="5951F214" w14:textId="4CC3663D" w:rsidR="002B07C5" w:rsidRPr="002B07C5" w:rsidRDefault="002B07C5" w:rsidP="002B07C5">
            <w:pPr>
              <w:spacing w:line="240" w:lineRule="auto"/>
              <w:rPr>
                <w:rFonts w:cs="Tahoma"/>
                <w:b/>
                <w:color w:val="000000"/>
              </w:rPr>
            </w:pPr>
            <w:r w:rsidRPr="002B07C5">
              <w:rPr>
                <w:rFonts w:cs="Tahoma"/>
                <w:b/>
                <w:color w:val="000000"/>
              </w:rPr>
              <w:fldChar w:fldCharType="begin">
                <w:ffData>
                  <w:name w:val="Check9"/>
                  <w:enabled/>
                  <w:calcOnExit w:val="0"/>
                  <w:checkBox>
                    <w:sizeAuto/>
                    <w:default w:val="0"/>
                  </w:checkBox>
                </w:ffData>
              </w:fldChar>
            </w:r>
            <w:r w:rsidRPr="002B07C5">
              <w:rPr>
                <w:rFonts w:cs="Tahoma"/>
                <w:b/>
                <w:color w:val="000000"/>
              </w:rPr>
              <w:instrText xml:space="preserve"> FORMCHECKBOX </w:instrText>
            </w:r>
            <w:r w:rsidR="00B83DF7">
              <w:rPr>
                <w:rFonts w:cs="Tahoma"/>
                <w:b/>
                <w:color w:val="000000"/>
              </w:rPr>
            </w:r>
            <w:r w:rsidR="00B83DF7">
              <w:rPr>
                <w:rFonts w:cs="Tahoma"/>
                <w:b/>
                <w:color w:val="000000"/>
              </w:rPr>
              <w:fldChar w:fldCharType="separate"/>
            </w:r>
            <w:r w:rsidRPr="002B07C5">
              <w:rPr>
                <w:rFonts w:cs="Tahoma"/>
                <w:b/>
                <w:color w:val="000000"/>
              </w:rPr>
              <w:fldChar w:fldCharType="end"/>
            </w:r>
            <w:r w:rsidRPr="002B07C5">
              <w:rPr>
                <w:rFonts w:cs="Tahoma"/>
                <w:b/>
                <w:color w:val="000000"/>
              </w:rPr>
              <w:t xml:space="preserve"> </w:t>
            </w:r>
            <w:r w:rsidRPr="00645721">
              <w:rPr>
                <w:rFonts w:cs="Tahoma"/>
                <w:bCs/>
                <w:color w:val="000000"/>
              </w:rPr>
              <w:t>Toegevoegd</w:t>
            </w:r>
          </w:p>
        </w:tc>
      </w:tr>
    </w:tbl>
    <w:p w14:paraId="7D34247F" w14:textId="0713A38F" w:rsidR="00A76DB0" w:rsidRPr="00FD5071" w:rsidRDefault="00CE5AE2" w:rsidP="00A76DB0">
      <w:pPr>
        <w:pStyle w:val="Basistekstabcnova"/>
        <w:spacing w:line="480" w:lineRule="auto"/>
        <w:rPr>
          <w:sz w:val="20"/>
          <w:szCs w:val="20"/>
        </w:rPr>
      </w:pPr>
      <w:r>
        <w:rPr>
          <w:sz w:val="20"/>
          <w:szCs w:val="20"/>
        </w:rPr>
        <w:tab/>
      </w:r>
    </w:p>
    <w:tbl>
      <w:tblPr>
        <w:tblStyle w:val="Tabelraster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0"/>
        <w:gridCol w:w="5347"/>
      </w:tblGrid>
      <w:tr w:rsidR="00A76DB0" w:rsidRPr="00FE7C5A" w14:paraId="6DA55F4A" w14:textId="77777777" w:rsidTr="002B07C5">
        <w:tc>
          <w:tcPr>
            <w:tcW w:w="421" w:type="dxa"/>
          </w:tcPr>
          <w:p w14:paraId="54692182" w14:textId="77777777" w:rsidR="00A76DB0" w:rsidRPr="00FE7C5A" w:rsidRDefault="00A76DB0" w:rsidP="002B07C5">
            <w:pPr>
              <w:spacing w:line="260" w:lineRule="exact"/>
              <w:ind w:right="-738"/>
              <w:rPr>
                <w:rFonts w:asciiTheme="majorHAnsi" w:hAnsiTheme="majorHAnsi" w:cs="Times New Roman"/>
                <w:szCs w:val="20"/>
              </w:rPr>
            </w:pPr>
          </w:p>
        </w:tc>
        <w:tc>
          <w:tcPr>
            <w:tcW w:w="2840" w:type="dxa"/>
          </w:tcPr>
          <w:p w14:paraId="60375E5A" w14:textId="77777777" w:rsidR="00A76DB0" w:rsidRPr="00FE7C5A" w:rsidRDefault="00A76DB0" w:rsidP="002B07C5">
            <w:pPr>
              <w:spacing w:line="260" w:lineRule="exact"/>
              <w:ind w:right="-738"/>
              <w:rPr>
                <w:rFonts w:asciiTheme="majorHAnsi" w:hAnsiTheme="majorHAnsi" w:cs="Times New Roman"/>
                <w:szCs w:val="20"/>
              </w:rPr>
            </w:pPr>
            <w:r w:rsidRPr="00FE7C5A">
              <w:rPr>
                <w:rFonts w:asciiTheme="majorHAnsi" w:hAnsiTheme="majorHAnsi" w:cs="Times New Roman"/>
                <w:szCs w:val="20"/>
              </w:rPr>
              <w:t xml:space="preserve">Bedrijfsnaam </w:t>
            </w:r>
          </w:p>
        </w:tc>
        <w:tc>
          <w:tcPr>
            <w:tcW w:w="5347" w:type="dxa"/>
          </w:tcPr>
          <w:p w14:paraId="472B92A3" w14:textId="77777777" w:rsidR="00A76DB0" w:rsidRPr="00FE7C5A" w:rsidRDefault="00A76DB0" w:rsidP="002B07C5">
            <w:pPr>
              <w:spacing w:line="260" w:lineRule="exact"/>
              <w:ind w:right="-738"/>
              <w:rPr>
                <w:rFonts w:asciiTheme="majorHAnsi" w:hAnsiTheme="majorHAnsi" w:cs="Times New Roman"/>
                <w:szCs w:val="20"/>
              </w:rPr>
            </w:pPr>
          </w:p>
        </w:tc>
      </w:tr>
      <w:tr w:rsidR="00A76DB0" w:rsidRPr="00FE7C5A" w14:paraId="0C0AD51C" w14:textId="77777777" w:rsidTr="002B07C5">
        <w:tc>
          <w:tcPr>
            <w:tcW w:w="421" w:type="dxa"/>
          </w:tcPr>
          <w:p w14:paraId="7C457F2F" w14:textId="77777777" w:rsidR="00A76DB0" w:rsidRPr="00FE7C5A" w:rsidRDefault="00A76DB0" w:rsidP="002B07C5">
            <w:pPr>
              <w:spacing w:line="260" w:lineRule="exact"/>
              <w:ind w:right="-738"/>
              <w:rPr>
                <w:rFonts w:asciiTheme="majorHAnsi" w:hAnsiTheme="majorHAnsi" w:cs="Times New Roman"/>
                <w:szCs w:val="20"/>
              </w:rPr>
            </w:pPr>
          </w:p>
        </w:tc>
        <w:tc>
          <w:tcPr>
            <w:tcW w:w="2840" w:type="dxa"/>
          </w:tcPr>
          <w:p w14:paraId="112D1E18" w14:textId="77777777" w:rsidR="00A76DB0" w:rsidRPr="00FE7C5A" w:rsidRDefault="00A76DB0" w:rsidP="002B07C5">
            <w:pPr>
              <w:spacing w:line="260" w:lineRule="exact"/>
              <w:ind w:right="-738"/>
              <w:rPr>
                <w:rFonts w:asciiTheme="majorHAnsi" w:hAnsiTheme="majorHAnsi" w:cs="Times New Roman"/>
                <w:szCs w:val="20"/>
              </w:rPr>
            </w:pPr>
            <w:r w:rsidRPr="00FE7C5A">
              <w:rPr>
                <w:rFonts w:asciiTheme="majorHAnsi" w:hAnsiTheme="majorHAnsi" w:cs="Times New Roman"/>
                <w:szCs w:val="20"/>
              </w:rPr>
              <w:t>Ondertekend door:</w:t>
            </w:r>
          </w:p>
        </w:tc>
        <w:tc>
          <w:tcPr>
            <w:tcW w:w="5347" w:type="dxa"/>
          </w:tcPr>
          <w:p w14:paraId="0AE8477A" w14:textId="77777777" w:rsidR="00A76DB0" w:rsidRPr="00FE7C5A" w:rsidRDefault="00A76DB0" w:rsidP="002B07C5">
            <w:pPr>
              <w:spacing w:line="260" w:lineRule="exact"/>
              <w:ind w:right="-738"/>
              <w:rPr>
                <w:rFonts w:asciiTheme="majorHAnsi" w:hAnsiTheme="majorHAnsi" w:cs="Times New Roman"/>
                <w:szCs w:val="20"/>
              </w:rPr>
            </w:pPr>
          </w:p>
        </w:tc>
      </w:tr>
      <w:tr w:rsidR="00A76DB0" w:rsidRPr="00FE7C5A" w14:paraId="1C9D5EBA" w14:textId="77777777" w:rsidTr="002B07C5">
        <w:tc>
          <w:tcPr>
            <w:tcW w:w="421" w:type="dxa"/>
          </w:tcPr>
          <w:p w14:paraId="169E5915" w14:textId="77777777" w:rsidR="00A76DB0" w:rsidRPr="00FE7C5A" w:rsidRDefault="00A76DB0" w:rsidP="002B07C5">
            <w:pPr>
              <w:spacing w:line="260" w:lineRule="exact"/>
              <w:ind w:right="-738"/>
              <w:rPr>
                <w:rFonts w:asciiTheme="majorHAnsi" w:hAnsiTheme="majorHAnsi" w:cs="Times New Roman"/>
                <w:szCs w:val="20"/>
              </w:rPr>
            </w:pPr>
          </w:p>
        </w:tc>
        <w:tc>
          <w:tcPr>
            <w:tcW w:w="2840" w:type="dxa"/>
          </w:tcPr>
          <w:p w14:paraId="53CC4029" w14:textId="77777777" w:rsidR="00A76DB0" w:rsidRPr="00FE7C5A" w:rsidRDefault="00A76DB0" w:rsidP="002B07C5">
            <w:pPr>
              <w:spacing w:line="260" w:lineRule="exact"/>
              <w:ind w:right="-738"/>
              <w:rPr>
                <w:rFonts w:asciiTheme="majorHAnsi" w:hAnsiTheme="majorHAnsi" w:cs="Times New Roman"/>
                <w:szCs w:val="20"/>
              </w:rPr>
            </w:pPr>
          </w:p>
        </w:tc>
        <w:tc>
          <w:tcPr>
            <w:tcW w:w="5347" w:type="dxa"/>
          </w:tcPr>
          <w:p w14:paraId="5DC65450" w14:textId="77777777" w:rsidR="00A76DB0" w:rsidRPr="00FE7C5A" w:rsidRDefault="00A76DB0" w:rsidP="002B07C5">
            <w:pPr>
              <w:spacing w:line="260" w:lineRule="exact"/>
              <w:ind w:right="-738"/>
              <w:rPr>
                <w:rFonts w:asciiTheme="majorHAnsi" w:hAnsiTheme="majorHAnsi" w:cs="Times New Roman"/>
                <w:szCs w:val="20"/>
              </w:rPr>
            </w:pPr>
          </w:p>
        </w:tc>
      </w:tr>
      <w:tr w:rsidR="00A76DB0" w:rsidRPr="00FE7C5A" w14:paraId="16C95E1C" w14:textId="77777777" w:rsidTr="002B07C5">
        <w:tc>
          <w:tcPr>
            <w:tcW w:w="421" w:type="dxa"/>
          </w:tcPr>
          <w:p w14:paraId="5C47BAFE" w14:textId="77777777" w:rsidR="00A76DB0" w:rsidRPr="00FE7C5A" w:rsidRDefault="00A76DB0" w:rsidP="002B07C5">
            <w:pPr>
              <w:spacing w:line="260" w:lineRule="exact"/>
              <w:ind w:right="-738"/>
              <w:rPr>
                <w:rFonts w:asciiTheme="majorHAnsi" w:hAnsiTheme="majorHAnsi" w:cs="Times New Roman"/>
                <w:szCs w:val="20"/>
              </w:rPr>
            </w:pPr>
          </w:p>
        </w:tc>
        <w:tc>
          <w:tcPr>
            <w:tcW w:w="2840" w:type="dxa"/>
          </w:tcPr>
          <w:p w14:paraId="46DD8FAB" w14:textId="77777777" w:rsidR="00A76DB0" w:rsidRPr="00FE7C5A" w:rsidRDefault="00A76DB0" w:rsidP="002B07C5">
            <w:pPr>
              <w:spacing w:line="260" w:lineRule="exact"/>
              <w:ind w:right="-738"/>
              <w:rPr>
                <w:rFonts w:asciiTheme="majorHAnsi" w:hAnsiTheme="majorHAnsi" w:cs="Times New Roman"/>
                <w:szCs w:val="20"/>
              </w:rPr>
            </w:pPr>
            <w:r w:rsidRPr="00FE7C5A">
              <w:rPr>
                <w:rFonts w:asciiTheme="majorHAnsi" w:hAnsiTheme="majorHAnsi" w:cs="Times New Roman"/>
                <w:szCs w:val="20"/>
              </w:rPr>
              <w:t>Plaats:</w:t>
            </w:r>
          </w:p>
        </w:tc>
        <w:tc>
          <w:tcPr>
            <w:tcW w:w="5347" w:type="dxa"/>
          </w:tcPr>
          <w:p w14:paraId="3CDD7474" w14:textId="77777777" w:rsidR="00A76DB0" w:rsidRPr="00FE7C5A" w:rsidRDefault="00A76DB0" w:rsidP="002B07C5">
            <w:pPr>
              <w:spacing w:line="260" w:lineRule="exact"/>
              <w:ind w:right="-738"/>
              <w:rPr>
                <w:rFonts w:asciiTheme="majorHAnsi" w:hAnsiTheme="majorHAnsi" w:cs="Times New Roman"/>
                <w:szCs w:val="20"/>
              </w:rPr>
            </w:pPr>
          </w:p>
        </w:tc>
      </w:tr>
      <w:tr w:rsidR="00A76DB0" w:rsidRPr="00FE7C5A" w14:paraId="1F849F65" w14:textId="77777777" w:rsidTr="002B07C5">
        <w:tc>
          <w:tcPr>
            <w:tcW w:w="421" w:type="dxa"/>
          </w:tcPr>
          <w:p w14:paraId="462C1517" w14:textId="77777777" w:rsidR="00A76DB0" w:rsidRPr="00FE7C5A" w:rsidRDefault="00A76DB0" w:rsidP="002B07C5">
            <w:pPr>
              <w:spacing w:line="260" w:lineRule="exact"/>
              <w:ind w:right="-738"/>
              <w:rPr>
                <w:rFonts w:asciiTheme="majorHAnsi" w:hAnsiTheme="majorHAnsi" w:cs="Times New Roman"/>
                <w:szCs w:val="20"/>
              </w:rPr>
            </w:pPr>
          </w:p>
        </w:tc>
        <w:tc>
          <w:tcPr>
            <w:tcW w:w="2840" w:type="dxa"/>
          </w:tcPr>
          <w:p w14:paraId="2431E0AF" w14:textId="77777777" w:rsidR="00A76DB0" w:rsidRPr="00FE7C5A" w:rsidRDefault="00A76DB0" w:rsidP="002B07C5">
            <w:pPr>
              <w:spacing w:line="260" w:lineRule="exact"/>
              <w:ind w:right="-738"/>
              <w:rPr>
                <w:rFonts w:asciiTheme="majorHAnsi" w:hAnsiTheme="majorHAnsi" w:cs="Times New Roman"/>
                <w:szCs w:val="20"/>
              </w:rPr>
            </w:pPr>
            <w:r w:rsidRPr="00FE7C5A">
              <w:rPr>
                <w:rFonts w:asciiTheme="majorHAnsi" w:hAnsiTheme="majorHAnsi" w:cs="Times New Roman"/>
                <w:szCs w:val="20"/>
              </w:rPr>
              <w:t>Datum:</w:t>
            </w:r>
          </w:p>
        </w:tc>
        <w:tc>
          <w:tcPr>
            <w:tcW w:w="5347" w:type="dxa"/>
          </w:tcPr>
          <w:p w14:paraId="28855E6F" w14:textId="77777777" w:rsidR="00A76DB0" w:rsidRPr="00FE7C5A" w:rsidRDefault="00A76DB0" w:rsidP="002B07C5">
            <w:pPr>
              <w:spacing w:line="260" w:lineRule="exact"/>
              <w:ind w:right="-738"/>
              <w:rPr>
                <w:rFonts w:asciiTheme="majorHAnsi" w:hAnsiTheme="majorHAnsi" w:cs="Times New Roman"/>
                <w:szCs w:val="20"/>
              </w:rPr>
            </w:pPr>
          </w:p>
        </w:tc>
      </w:tr>
      <w:tr w:rsidR="00A76DB0" w:rsidRPr="00FE7C5A" w14:paraId="0DDC7856" w14:textId="77777777" w:rsidTr="002B07C5">
        <w:trPr>
          <w:trHeight w:val="68"/>
        </w:trPr>
        <w:tc>
          <w:tcPr>
            <w:tcW w:w="421" w:type="dxa"/>
          </w:tcPr>
          <w:p w14:paraId="3DE39BB7" w14:textId="77777777" w:rsidR="00A76DB0" w:rsidRPr="00FE7C5A" w:rsidRDefault="00A76DB0" w:rsidP="002B07C5">
            <w:pPr>
              <w:spacing w:line="260" w:lineRule="exact"/>
              <w:ind w:right="-738"/>
              <w:rPr>
                <w:rFonts w:asciiTheme="majorHAnsi" w:hAnsiTheme="majorHAnsi" w:cs="Times New Roman"/>
                <w:szCs w:val="20"/>
              </w:rPr>
            </w:pPr>
          </w:p>
        </w:tc>
        <w:tc>
          <w:tcPr>
            <w:tcW w:w="2840" w:type="dxa"/>
          </w:tcPr>
          <w:p w14:paraId="5FD993E5" w14:textId="77777777" w:rsidR="00A76DB0" w:rsidRPr="00FE7C5A" w:rsidRDefault="00A76DB0" w:rsidP="002B07C5">
            <w:pPr>
              <w:spacing w:line="260" w:lineRule="exact"/>
              <w:ind w:right="-738"/>
              <w:rPr>
                <w:rFonts w:asciiTheme="majorHAnsi" w:hAnsiTheme="majorHAnsi" w:cs="Times New Roman"/>
                <w:szCs w:val="20"/>
              </w:rPr>
            </w:pPr>
            <w:r w:rsidRPr="00FE7C5A">
              <w:rPr>
                <w:rFonts w:asciiTheme="majorHAnsi" w:hAnsiTheme="majorHAnsi" w:cs="Times New Roman"/>
                <w:szCs w:val="20"/>
              </w:rPr>
              <w:t xml:space="preserve">Handtekening: </w:t>
            </w:r>
          </w:p>
        </w:tc>
        <w:tc>
          <w:tcPr>
            <w:tcW w:w="5347" w:type="dxa"/>
          </w:tcPr>
          <w:p w14:paraId="390B9EEB" w14:textId="77777777" w:rsidR="00A76DB0" w:rsidRPr="00FE7C5A" w:rsidRDefault="00A76DB0" w:rsidP="002B07C5">
            <w:pPr>
              <w:spacing w:line="260" w:lineRule="exact"/>
              <w:ind w:right="-738"/>
              <w:rPr>
                <w:rFonts w:asciiTheme="majorHAnsi" w:hAnsiTheme="majorHAnsi" w:cs="Times New Roman"/>
                <w:szCs w:val="20"/>
              </w:rPr>
            </w:pPr>
          </w:p>
        </w:tc>
      </w:tr>
    </w:tbl>
    <w:p w14:paraId="6D8E8F3A" w14:textId="77777777" w:rsidR="00CE5AE2" w:rsidRDefault="00CE5AE2" w:rsidP="00CE5AE2">
      <w:pPr>
        <w:pStyle w:val="Kop2zondernummerabcnova"/>
      </w:pPr>
    </w:p>
    <w:bookmarkEnd w:id="0"/>
    <w:bookmarkEnd w:id="1"/>
    <w:bookmarkEnd w:id="2"/>
    <w:bookmarkEnd w:id="3"/>
    <w:bookmarkEnd w:id="4"/>
    <w:bookmarkEnd w:id="5"/>
    <w:p w14:paraId="68D63800" w14:textId="255918E3" w:rsidR="00706F42" w:rsidRPr="002B07C5" w:rsidRDefault="00706F42" w:rsidP="00B83DF7">
      <w:pPr>
        <w:pStyle w:val="Kop2zondernummerabcnova"/>
      </w:pPr>
    </w:p>
    <w:sectPr w:rsidR="00706F42" w:rsidRPr="002B07C5" w:rsidSect="00BD4FBA">
      <w:headerReference w:type="default" r:id="rId9"/>
      <w:footerReference w:type="default" r:id="rId10"/>
      <w:headerReference w:type="first" r:id="rId11"/>
      <w:pgSz w:w="11906" w:h="16838" w:code="9"/>
      <w:pgMar w:top="1985" w:right="851" w:bottom="1871" w:left="1418" w:header="284" w:footer="284" w:gutter="0"/>
      <w:pgNumType w:start="1"/>
      <w:cols w:space="3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0DDB1" w14:textId="77777777" w:rsidR="002B07C5" w:rsidRDefault="002B07C5">
      <w:r>
        <w:separator/>
      </w:r>
    </w:p>
  </w:endnote>
  <w:endnote w:type="continuationSeparator" w:id="0">
    <w:p w14:paraId="3DD3B7A1" w14:textId="77777777" w:rsidR="002B07C5" w:rsidRDefault="002B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7"/>
    </w:tblGrid>
    <w:tr w:rsidR="002B07C5" w14:paraId="08173EE0" w14:textId="77777777" w:rsidTr="005E3236">
      <w:tc>
        <w:tcPr>
          <w:tcW w:w="9627" w:type="dxa"/>
          <w:shd w:val="clear" w:color="auto" w:fill="auto"/>
        </w:tcPr>
        <w:p w14:paraId="25D8C556" w14:textId="466C2545" w:rsidR="002B07C5" w:rsidRPr="005E3236" w:rsidRDefault="00B83DF7" w:rsidP="004C0567">
          <w:pPr>
            <w:pStyle w:val="Voettekstabcnova"/>
          </w:pPr>
          <w:sdt>
            <w:sdtPr>
              <w:tag w:val="Titel"/>
              <w:id w:val="-744499307"/>
              <w:placeholder>
                <w:docPart w:val="C0ED32865D93416FA47D7E64FB736B06"/>
              </w:placeholder>
              <w:dataBinding w:prefixMappings="xmlns:ns0='http://www.joulesunlimited.com/ccmappings' " w:xpath="/ns0:ju[1]/ns0:Titel[1]" w:storeItemID="{F9B77798-BA78-4C04-A506-0B3DE38A926D}"/>
              <w:text/>
            </w:sdtPr>
            <w:sdtEndPr/>
            <w:sdtContent>
              <w:r w:rsidR="002B07C5">
                <w:t>Nimeto Utrecht</w:t>
              </w:r>
            </w:sdtContent>
          </w:sdt>
        </w:p>
      </w:tc>
    </w:tr>
  </w:tbl>
  <w:p w14:paraId="7ED3C78D" w14:textId="77777777" w:rsidR="002B07C5" w:rsidRDefault="002B07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2EF88" w14:textId="77777777" w:rsidR="002B07C5" w:rsidRDefault="002B07C5">
      <w:r>
        <w:separator/>
      </w:r>
    </w:p>
  </w:footnote>
  <w:footnote w:type="continuationSeparator" w:id="0">
    <w:p w14:paraId="4476AC88" w14:textId="77777777" w:rsidR="002B07C5" w:rsidRDefault="002B0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70998" w14:textId="149843F0" w:rsidR="002B07C5" w:rsidRDefault="002B07C5">
    <w:pPr>
      <w:pStyle w:val="Koptekst"/>
    </w:pPr>
    <w:r>
      <w:rPr>
        <w:noProof/>
      </w:rPr>
      <mc:AlternateContent>
        <mc:Choice Requires="wpc">
          <w:drawing>
            <wp:anchor distT="0" distB="0" distL="114300" distR="114300" simplePos="0" relativeHeight="251674624" behindDoc="1" locked="0" layoutInCell="1" allowOverlap="1" wp14:anchorId="65DC6106" wp14:editId="09399793">
              <wp:simplePos x="0" y="0"/>
              <wp:positionH relativeFrom="page">
                <wp:posOffset>0</wp:posOffset>
              </wp:positionH>
              <wp:positionV relativeFrom="page">
                <wp:posOffset>0</wp:posOffset>
              </wp:positionV>
              <wp:extent cx="3601941" cy="1101725"/>
              <wp:effectExtent l="0" t="0" r="0" b="0"/>
              <wp:wrapNone/>
              <wp:docPr id="36"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8798221" id="TeVerwijderenShape_1" o:spid="_x0000_s1026" editas="canvas" style="position:absolute;margin-left:0;margin-top:0;width:283.6pt;height:86.75pt;z-index:-251641856;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QFHkUAAJ/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MSxAAAANsAAAAPAAAAZHJzL2Rvd25yZXYueG1sRI9Ba8JA&#10;FITvQv/D8gq96UYr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CrvwxL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aJxAAAANsAAAAPAAAAZHJzL2Rvd25yZXYueG1sRI9Ba8JA&#10;FITvQv/D8gq96UaL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EWjZonEAAAA2wAAAA8A&#10;AAAAAAAAAAAAAAAABwIAAGRycy9kb3ducmV2LnhtbFBLBQYAAAAAAwADALcAAAD4AgAAAAA=&#10;" path="m,76l,,11,r,76l,76r,xe" fillcolor="black" stroked="f">
                <v:path arrowok="t" o:connecttype="custom" o:connectlocs="0,48260;0,0;6985,0;6985,48260;0,48260;0,48260" o:connectangles="0,0,0,0,0,0"/>
              </v:shape>
              <w10:wrap anchorx="page" anchory="page"/>
            </v:group>
          </w:pict>
        </mc:Fallback>
      </mc:AlternateContent>
    </w:r>
  </w:p>
  <w:tbl>
    <w:tblPr>
      <w:tblStyle w:val="Tabelraster"/>
      <w:tblpPr w:vertAnchor="page" w:horzAnchor="page" w:tblpX="9442"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7"/>
    </w:tblGrid>
    <w:tr w:rsidR="002B07C5" w:rsidRPr="005E3236" w14:paraId="2F940D04" w14:textId="77777777" w:rsidTr="002D62D2">
      <w:tc>
        <w:tcPr>
          <w:tcW w:w="1757" w:type="dxa"/>
          <w:shd w:val="clear" w:color="auto" w:fill="auto"/>
        </w:tcPr>
        <w:p w14:paraId="54B7F08C" w14:textId="77777777" w:rsidR="002B07C5" w:rsidRPr="005E3236" w:rsidRDefault="002B07C5" w:rsidP="005E3236">
          <w:pPr>
            <w:pStyle w:val="Paginanummerabcnova"/>
          </w:pPr>
          <w:r w:rsidRPr="005E3236">
            <w:t xml:space="preserve">Pagina </w:t>
          </w:r>
          <w:r w:rsidRPr="005E3236">
            <w:fldChar w:fldCharType="begin"/>
          </w:r>
          <w:r w:rsidRPr="005E3236">
            <w:instrText xml:space="preserve"> PAGE   \* MERGEFORMAT </w:instrText>
          </w:r>
          <w:r w:rsidRPr="005E3236">
            <w:fldChar w:fldCharType="separate"/>
          </w:r>
          <w:r>
            <w:t>21</w:t>
          </w:r>
          <w:r w:rsidRPr="005E3236">
            <w:fldChar w:fldCharType="end"/>
          </w:r>
          <w:r w:rsidRPr="005E3236">
            <w:t xml:space="preserve"> van </w:t>
          </w:r>
          <w:r w:rsidR="00B83DF7">
            <w:fldChar w:fldCharType="begin"/>
          </w:r>
          <w:r w:rsidR="00B83DF7">
            <w:instrText xml:space="preserve"> NUMPAGES   \* MERGEFORMAT </w:instrText>
          </w:r>
          <w:r w:rsidR="00B83DF7">
            <w:fldChar w:fldCharType="separate"/>
          </w:r>
          <w:r>
            <w:t>29</w:t>
          </w:r>
          <w:r w:rsidR="00B83DF7">
            <w:fldChar w:fldCharType="end"/>
          </w:r>
        </w:p>
      </w:tc>
    </w:tr>
  </w:tbl>
  <w:p w14:paraId="5DC42A58" w14:textId="77777777" w:rsidR="002B07C5" w:rsidRDefault="002B07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D90FF" w14:textId="1048BCB3" w:rsidR="002B07C5" w:rsidRDefault="002B07C5">
    <w:pPr>
      <w:pStyle w:val="Koptekst"/>
    </w:pPr>
    <w:r>
      <w:rPr>
        <w:noProof/>
      </w:rPr>
      <mc:AlternateContent>
        <mc:Choice Requires="wpc">
          <w:drawing>
            <wp:anchor distT="0" distB="0" distL="114300" distR="114300" simplePos="0" relativeHeight="251676672" behindDoc="1" locked="0" layoutInCell="1" allowOverlap="1" wp14:anchorId="2402E956" wp14:editId="07E27B85">
              <wp:simplePos x="0" y="0"/>
              <wp:positionH relativeFrom="page">
                <wp:posOffset>0</wp:posOffset>
              </wp:positionH>
              <wp:positionV relativeFrom="page">
                <wp:posOffset>0</wp:posOffset>
              </wp:positionV>
              <wp:extent cx="3601941" cy="1101725"/>
              <wp:effectExtent l="0" t="0" r="0" b="0"/>
              <wp:wrapNone/>
              <wp:docPr id="20"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5C809CF" id="TeVerwijderenShape_2" o:spid="_x0000_s1026" editas="canvas" style="position:absolute;margin-left:0;margin-top:0;width:283.6pt;height:86.75pt;z-index:-251639808;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4vHFEUAAJ3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" path="m,76l,,11,r,76l,76r,xe" fillcolor="black" stroked="f">
                <v:path arrowok="t" o:connecttype="custom" o:connectlocs="0,48260;0,0;6985,0;6985,48260;0,48260;0,48260" o:connectangles="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D20194"/>
    <w:multiLevelType w:val="multilevel"/>
    <w:tmpl w:val="0C0A3B86"/>
    <w:numStyleLink w:val="Kopnummeringabcnova"/>
  </w:abstractNum>
  <w:abstractNum w:abstractNumId="11" w15:restartNumberingAfterBreak="0">
    <w:nsid w:val="06E52360"/>
    <w:multiLevelType w:val="hybridMultilevel"/>
    <w:tmpl w:val="9F82C7E6"/>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FB0A3D"/>
    <w:multiLevelType w:val="multilevel"/>
    <w:tmpl w:val="9E50E438"/>
    <w:styleLink w:val="Opsommingbolletjeabcnova"/>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38B5EF8"/>
    <w:multiLevelType w:val="multilevel"/>
    <w:tmpl w:val="48B4A0B0"/>
    <w:numStyleLink w:val="Bijlagenummeringabcnova"/>
  </w:abstractNum>
  <w:abstractNum w:abstractNumId="17" w15:restartNumberingAfterBreak="0">
    <w:nsid w:val="16155B05"/>
    <w:multiLevelType w:val="hybridMultilevel"/>
    <w:tmpl w:val="517EB00C"/>
    <w:lvl w:ilvl="0" w:tplc="0413000F">
      <w:start w:val="1"/>
      <w:numFmt w:val="decimal"/>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18" w15:restartNumberingAfterBreak="0">
    <w:nsid w:val="182879C7"/>
    <w:multiLevelType w:val="multilevel"/>
    <w:tmpl w:val="89367262"/>
    <w:numStyleLink w:val="Opsommingnummerabcnova"/>
  </w:abstractNum>
  <w:abstractNum w:abstractNumId="19"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abcnova"/>
    <w:lvl w:ilvl="0">
      <w:start w:val="1"/>
      <w:numFmt w:val="low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5B656AB"/>
    <w:multiLevelType w:val="hybridMultilevel"/>
    <w:tmpl w:val="5D3060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3" w15:restartNumberingAfterBreak="0">
    <w:nsid w:val="40EF61F8"/>
    <w:multiLevelType w:val="multilevel"/>
    <w:tmpl w:val="0C0A3B86"/>
    <w:styleLink w:val="Kopnummeringabcnov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1021" w:hanging="1021"/>
      </w:pPr>
      <w:rPr>
        <w:rFonts w:hint="default"/>
      </w:rPr>
    </w:lvl>
    <w:lvl w:ilvl="4">
      <w:start w:val="1"/>
      <w:numFmt w:val="decimal"/>
      <w:pStyle w:val="Kop5"/>
      <w:lvlText w:val="%1.%2.%3.%4.%5"/>
      <w:lvlJc w:val="left"/>
      <w:pPr>
        <w:ind w:left="1021" w:hanging="1021"/>
      </w:pPr>
      <w:rPr>
        <w:rFonts w:hint="default"/>
      </w:rPr>
    </w:lvl>
    <w:lvl w:ilvl="5">
      <w:start w:val="1"/>
      <w:numFmt w:val="decimal"/>
      <w:pStyle w:val="Kop6"/>
      <w:lvlText w:val="%1.%2.%3.%4.%5.%6"/>
      <w:lvlJc w:val="left"/>
      <w:pPr>
        <w:ind w:left="1304" w:hanging="1304"/>
      </w:pPr>
      <w:rPr>
        <w:rFonts w:hint="default"/>
      </w:rPr>
    </w:lvl>
    <w:lvl w:ilvl="6">
      <w:start w:val="1"/>
      <w:numFmt w:val="decimal"/>
      <w:pStyle w:val="Kop7"/>
      <w:lvlText w:val="%1.%2.%3.%4.%5.%6.%7"/>
      <w:lvlJc w:val="left"/>
      <w:pPr>
        <w:ind w:left="1304" w:hanging="1304"/>
      </w:pPr>
      <w:rPr>
        <w:rFonts w:hint="default"/>
      </w:rPr>
    </w:lvl>
    <w:lvl w:ilvl="7">
      <w:start w:val="1"/>
      <w:numFmt w:val="decimal"/>
      <w:pStyle w:val="Kop8"/>
      <w:lvlText w:val="%1.%2.%3.%4.%5.%6.%7.%8"/>
      <w:lvlJc w:val="left"/>
      <w:pPr>
        <w:ind w:left="1588" w:hanging="1588"/>
      </w:pPr>
      <w:rPr>
        <w:rFonts w:hint="default"/>
      </w:rPr>
    </w:lvl>
    <w:lvl w:ilvl="8">
      <w:start w:val="1"/>
      <w:numFmt w:val="decimal"/>
      <w:pStyle w:val="Kop9"/>
      <w:lvlText w:val="%1.%2.%3.%4.%5.%6.%7.%8.%9"/>
      <w:lvlJc w:val="left"/>
      <w:pPr>
        <w:ind w:left="1588" w:hanging="1588"/>
      </w:pPr>
      <w:rPr>
        <w:rFonts w:hint="default"/>
      </w:rPr>
    </w:lvl>
  </w:abstractNum>
  <w:abstractNum w:abstractNumId="24"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5" w15:restartNumberingAfterBreak="0">
    <w:nsid w:val="49E04A53"/>
    <w:multiLevelType w:val="multilevel"/>
    <w:tmpl w:val="FDA2BD76"/>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8" w15:restartNumberingAfterBreak="0">
    <w:nsid w:val="6C6644DD"/>
    <w:multiLevelType w:val="multilevel"/>
    <w:tmpl w:val="9E50E438"/>
    <w:numStyleLink w:val="Opsommingbolletjeabcnova"/>
  </w:abstractNum>
  <w:abstractNum w:abstractNumId="29" w15:restartNumberingAfterBreak="0">
    <w:nsid w:val="6CAB1E63"/>
    <w:multiLevelType w:val="multilevel"/>
    <w:tmpl w:val="FDA2BD76"/>
    <w:numStyleLink w:val="Agendapuntlijstabcnova"/>
  </w:abstractNum>
  <w:abstractNum w:abstractNumId="30" w15:restartNumberingAfterBreak="0">
    <w:nsid w:val="6E7370EC"/>
    <w:multiLevelType w:val="multilevel"/>
    <w:tmpl w:val="9200769E"/>
    <w:numStyleLink w:val="Opsommingkleineletterabcnova"/>
  </w:abstractNum>
  <w:abstractNum w:abstractNumId="31" w15:restartNumberingAfterBreak="0">
    <w:nsid w:val="70EC4E8C"/>
    <w:multiLevelType w:val="multilevel"/>
    <w:tmpl w:val="C9FA2D30"/>
    <w:numStyleLink w:val="Opsommingopenrondjeabcnova"/>
  </w:abstractNum>
  <w:abstractNum w:abstractNumId="32" w15:restartNumberingAfterBreak="0">
    <w:nsid w:val="76AE427F"/>
    <w:multiLevelType w:val="multilevel"/>
    <w:tmpl w:val="8576664C"/>
    <w:numStyleLink w:val="Opsommingtekenabcnova"/>
  </w:abstractNum>
  <w:abstractNum w:abstractNumId="33" w15:restartNumberingAfterBreak="0">
    <w:nsid w:val="79AE6CDF"/>
    <w:multiLevelType w:val="multilevel"/>
    <w:tmpl w:val="B4BACAD8"/>
    <w:numStyleLink w:val="Opsommingstreepjeabcnova"/>
  </w:abstractNum>
  <w:num w:numId="1">
    <w:abstractNumId w:val="12"/>
  </w:num>
  <w:num w:numId="2">
    <w:abstractNumId w:val="22"/>
  </w:num>
  <w:num w:numId="3">
    <w:abstractNumId w:val="24"/>
  </w:num>
  <w:num w:numId="4">
    <w:abstractNumId w:val="13"/>
  </w:num>
  <w:num w:numId="5">
    <w:abstractNumId w:val="26"/>
  </w:num>
  <w:num w:numId="6">
    <w:abstractNumId w:val="15"/>
  </w:num>
  <w:num w:numId="7">
    <w:abstractNumId w:val="14"/>
  </w:num>
  <w:num w:numId="8">
    <w:abstractNumId w:val="20"/>
  </w:num>
  <w:num w:numId="9">
    <w:abstractNumId w:val="23"/>
  </w:num>
  <w:num w:numId="10">
    <w:abstractNumId w:val="27"/>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0"/>
  </w:num>
  <w:num w:numId="23">
    <w:abstractNumId w:val="25"/>
  </w:num>
  <w:num w:numId="24">
    <w:abstractNumId w:val="29"/>
  </w:num>
  <w:num w:numId="25">
    <w:abstractNumId w:val="28"/>
  </w:num>
  <w:num w:numId="26">
    <w:abstractNumId w:val="31"/>
  </w:num>
  <w:num w:numId="27">
    <w:abstractNumId w:val="33"/>
  </w:num>
  <w:num w:numId="28">
    <w:abstractNumId w:val="32"/>
  </w:num>
  <w:num w:numId="29">
    <w:abstractNumId w:val="10"/>
  </w:num>
  <w:num w:numId="30">
    <w:abstractNumId w:val="16"/>
  </w:num>
  <w:num w:numId="31">
    <w:abstractNumId w:val="18"/>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 w:ilvl="0">
        <w:start w:val="1"/>
        <w:numFmt w:val="decimal"/>
        <w:pStyle w:val="Kop1"/>
        <w:lvlText w:val="%1"/>
        <w:lvlJc w:val="left"/>
        <w:pPr>
          <w:ind w:left="432" w:hanging="432"/>
        </w:pPr>
      </w:lvl>
    </w:lvlOverride>
    <w:lvlOverride w:ilvl="1">
      <w:lvl w:ilvl="1">
        <w:start w:val="1"/>
        <w:numFmt w:val="decimal"/>
        <w:pStyle w:val="Kop2"/>
        <w:lvlText w:val="%1.%2"/>
        <w:lvlJc w:val="left"/>
        <w:pPr>
          <w:ind w:left="576" w:hanging="576"/>
        </w:pPr>
        <w:rPr>
          <w:rFonts w:asciiTheme="minorHAnsi" w:hAnsiTheme="minorHAnsi" w:hint="default"/>
          <w:b/>
          <w:sz w:val="24"/>
          <w:szCs w:val="24"/>
        </w:rPr>
      </w:lvl>
    </w:lvlOverride>
    <w:lvlOverride w:ilvl="2">
      <w:lvl w:ilvl="2">
        <w:start w:val="1"/>
        <w:numFmt w:val="decimal"/>
        <w:pStyle w:val="Kop3"/>
        <w:lvlText w:val="%1.%2.%3"/>
        <w:lvlJc w:val="left"/>
        <w:pPr>
          <w:ind w:left="720" w:hanging="720"/>
        </w:pPr>
        <w:rPr>
          <w:b/>
        </w:rPr>
      </w:lvl>
    </w:lvlOverride>
    <w:lvlOverride w:ilvl="3">
      <w:lvl w:ilvl="3">
        <w:start w:val="1"/>
        <w:numFmt w:val="decimal"/>
        <w:pStyle w:val="Kop4"/>
        <w:lvlText w:val="%1.%2.%3.%4"/>
        <w:lvlJc w:val="left"/>
        <w:pPr>
          <w:ind w:left="864" w:hanging="864"/>
        </w:pPr>
      </w:lvl>
    </w:lvlOverride>
    <w:lvlOverride w:ilvl="4">
      <w:lvl w:ilvl="4">
        <w:start w:val="1"/>
        <w:numFmt w:val="decimal"/>
        <w:pStyle w:val="Kop5"/>
        <w:lvlText w:val="%1.%2.%3.%4.%5"/>
        <w:lvlJc w:val="left"/>
        <w:pPr>
          <w:ind w:left="1008" w:hanging="1008"/>
        </w:pPr>
      </w:lvl>
    </w:lvlOverride>
    <w:lvlOverride w:ilvl="5">
      <w:lvl w:ilvl="5">
        <w:start w:val="1"/>
        <w:numFmt w:val="decimal"/>
        <w:pStyle w:val="Kop6"/>
        <w:lvlText w:val="%1.%2.%3.%4.%5.%6"/>
        <w:lvlJc w:val="left"/>
        <w:pPr>
          <w:ind w:left="1152" w:hanging="1152"/>
        </w:pPr>
      </w:lvl>
    </w:lvlOverride>
    <w:lvlOverride w:ilvl="6">
      <w:lvl w:ilvl="6">
        <w:start w:val="1"/>
        <w:numFmt w:val="decimal"/>
        <w:pStyle w:val="Kop7"/>
        <w:lvlText w:val="%1.%2.%3.%4.%5.%6.%7"/>
        <w:lvlJc w:val="left"/>
        <w:pPr>
          <w:ind w:left="1296" w:hanging="1296"/>
        </w:pPr>
      </w:lvl>
    </w:lvlOverride>
    <w:lvlOverride w:ilvl="7">
      <w:lvl w:ilvl="7">
        <w:start w:val="1"/>
        <w:numFmt w:val="decimal"/>
        <w:pStyle w:val="Kop8"/>
        <w:lvlText w:val="%1.%2.%3.%4.%5.%6.%7.%8"/>
        <w:lvlJc w:val="left"/>
        <w:pPr>
          <w:ind w:left="1440" w:hanging="1440"/>
        </w:pPr>
      </w:lvl>
    </w:lvlOverride>
    <w:lvlOverride w:ilvl="8">
      <w:lvl w:ilvl="8">
        <w:start w:val="1"/>
        <w:numFmt w:val="decimal"/>
        <w:pStyle w:val="Kop9"/>
        <w:lvlText w:val="%1.%2.%3.%4.%5.%6.%7.%8.%9"/>
        <w:lvlJc w:val="left"/>
        <w:pPr>
          <w:ind w:left="1584" w:hanging="1584"/>
        </w:pPr>
      </w:lvl>
    </w:lvlOverride>
  </w:num>
  <w:num w:numId="36">
    <w:abstractNumId w:val="11"/>
  </w:num>
  <w:num w:numId="37">
    <w:abstractNumId w:val="21"/>
  </w:num>
  <w:num w:numId="38">
    <w:abstractNumId w:val="17"/>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614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10"/>
    <w:rsid w:val="00001D06"/>
    <w:rsid w:val="000024CC"/>
    <w:rsid w:val="00004562"/>
    <w:rsid w:val="00006237"/>
    <w:rsid w:val="0000663D"/>
    <w:rsid w:val="000072A7"/>
    <w:rsid w:val="000101C3"/>
    <w:rsid w:val="00010C40"/>
    <w:rsid w:val="00010D95"/>
    <w:rsid w:val="00011BFA"/>
    <w:rsid w:val="00012581"/>
    <w:rsid w:val="00021334"/>
    <w:rsid w:val="0002562D"/>
    <w:rsid w:val="000275AA"/>
    <w:rsid w:val="0003377A"/>
    <w:rsid w:val="00035232"/>
    <w:rsid w:val="0004183F"/>
    <w:rsid w:val="000418EF"/>
    <w:rsid w:val="00043979"/>
    <w:rsid w:val="0004513F"/>
    <w:rsid w:val="00047B4E"/>
    <w:rsid w:val="00050D4B"/>
    <w:rsid w:val="0005205D"/>
    <w:rsid w:val="00052426"/>
    <w:rsid w:val="00052FF4"/>
    <w:rsid w:val="00053E43"/>
    <w:rsid w:val="0005430B"/>
    <w:rsid w:val="00056EFD"/>
    <w:rsid w:val="0005732F"/>
    <w:rsid w:val="000604EA"/>
    <w:rsid w:val="00066DF0"/>
    <w:rsid w:val="00074DAC"/>
    <w:rsid w:val="00076427"/>
    <w:rsid w:val="0007714E"/>
    <w:rsid w:val="00086FEE"/>
    <w:rsid w:val="00092B0D"/>
    <w:rsid w:val="0009698A"/>
    <w:rsid w:val="000974A8"/>
    <w:rsid w:val="000A1B78"/>
    <w:rsid w:val="000A1B7F"/>
    <w:rsid w:val="000B2785"/>
    <w:rsid w:val="000B46BB"/>
    <w:rsid w:val="000B5431"/>
    <w:rsid w:val="000C0969"/>
    <w:rsid w:val="000C0AB0"/>
    <w:rsid w:val="000C1A1A"/>
    <w:rsid w:val="000C1D82"/>
    <w:rsid w:val="000D6AB7"/>
    <w:rsid w:val="000E062E"/>
    <w:rsid w:val="000E1539"/>
    <w:rsid w:val="000E55A1"/>
    <w:rsid w:val="000E6E43"/>
    <w:rsid w:val="000E7A7C"/>
    <w:rsid w:val="000F213A"/>
    <w:rsid w:val="000F2D93"/>
    <w:rsid w:val="000F49E5"/>
    <w:rsid w:val="000F5ABC"/>
    <w:rsid w:val="000F650E"/>
    <w:rsid w:val="00100A4B"/>
    <w:rsid w:val="00100B98"/>
    <w:rsid w:val="00106601"/>
    <w:rsid w:val="00107911"/>
    <w:rsid w:val="00110A9F"/>
    <w:rsid w:val="00111782"/>
    <w:rsid w:val="001170AE"/>
    <w:rsid w:val="001220F7"/>
    <w:rsid w:val="00122DED"/>
    <w:rsid w:val="001301F0"/>
    <w:rsid w:val="00130B48"/>
    <w:rsid w:val="00132265"/>
    <w:rsid w:val="00134E43"/>
    <w:rsid w:val="00135A2A"/>
    <w:rsid w:val="00135E7B"/>
    <w:rsid w:val="001368AF"/>
    <w:rsid w:val="00136EE4"/>
    <w:rsid w:val="00137CBB"/>
    <w:rsid w:val="00140563"/>
    <w:rsid w:val="00140A6F"/>
    <w:rsid w:val="00140BC2"/>
    <w:rsid w:val="00141205"/>
    <w:rsid w:val="00141ACA"/>
    <w:rsid w:val="00145B8E"/>
    <w:rsid w:val="0014640F"/>
    <w:rsid w:val="00147CA4"/>
    <w:rsid w:val="00152E4D"/>
    <w:rsid w:val="00153BC0"/>
    <w:rsid w:val="001574EA"/>
    <w:rsid w:val="001579D8"/>
    <w:rsid w:val="001639F5"/>
    <w:rsid w:val="00164529"/>
    <w:rsid w:val="00165853"/>
    <w:rsid w:val="00171AF0"/>
    <w:rsid w:val="0018093D"/>
    <w:rsid w:val="00180B3C"/>
    <w:rsid w:val="00187A59"/>
    <w:rsid w:val="001941D0"/>
    <w:rsid w:val="001953CA"/>
    <w:rsid w:val="00196D96"/>
    <w:rsid w:val="001A3041"/>
    <w:rsid w:val="001A3767"/>
    <w:rsid w:val="001B1B37"/>
    <w:rsid w:val="001B3BD4"/>
    <w:rsid w:val="001B41F1"/>
    <w:rsid w:val="001B4C7E"/>
    <w:rsid w:val="001C0963"/>
    <w:rsid w:val="001C11BE"/>
    <w:rsid w:val="001C6232"/>
    <w:rsid w:val="001C63E7"/>
    <w:rsid w:val="001D14ED"/>
    <w:rsid w:val="001D2384"/>
    <w:rsid w:val="001D2A06"/>
    <w:rsid w:val="001D6682"/>
    <w:rsid w:val="001E2293"/>
    <w:rsid w:val="001E34AC"/>
    <w:rsid w:val="001E3B5A"/>
    <w:rsid w:val="001E3F82"/>
    <w:rsid w:val="001E5F7F"/>
    <w:rsid w:val="001F5B4F"/>
    <w:rsid w:val="001F5C28"/>
    <w:rsid w:val="001F60A8"/>
    <w:rsid w:val="001F6547"/>
    <w:rsid w:val="0020548B"/>
    <w:rsid w:val="0020607F"/>
    <w:rsid w:val="00206E2A"/>
    <w:rsid w:val="00206FF8"/>
    <w:rsid w:val="002074B2"/>
    <w:rsid w:val="00216489"/>
    <w:rsid w:val="00217610"/>
    <w:rsid w:val="00220A9C"/>
    <w:rsid w:val="00224304"/>
    <w:rsid w:val="00225889"/>
    <w:rsid w:val="00226199"/>
    <w:rsid w:val="002305E5"/>
    <w:rsid w:val="00230B64"/>
    <w:rsid w:val="00232CC1"/>
    <w:rsid w:val="00234B39"/>
    <w:rsid w:val="00236DE9"/>
    <w:rsid w:val="00242226"/>
    <w:rsid w:val="00247467"/>
    <w:rsid w:val="002518D2"/>
    <w:rsid w:val="00252B9A"/>
    <w:rsid w:val="00254088"/>
    <w:rsid w:val="00254A83"/>
    <w:rsid w:val="002556A1"/>
    <w:rsid w:val="00256039"/>
    <w:rsid w:val="00257AA9"/>
    <w:rsid w:val="00262D4E"/>
    <w:rsid w:val="002646C8"/>
    <w:rsid w:val="00264DFA"/>
    <w:rsid w:val="002718BE"/>
    <w:rsid w:val="00273938"/>
    <w:rsid w:val="00277968"/>
    <w:rsid w:val="00280D1D"/>
    <w:rsid w:val="00282766"/>
    <w:rsid w:val="00282B5D"/>
    <w:rsid w:val="00283592"/>
    <w:rsid w:val="002837E8"/>
    <w:rsid w:val="00284612"/>
    <w:rsid w:val="00284921"/>
    <w:rsid w:val="00286914"/>
    <w:rsid w:val="002900CD"/>
    <w:rsid w:val="0029053E"/>
    <w:rsid w:val="002934D4"/>
    <w:rsid w:val="00294CD2"/>
    <w:rsid w:val="00294F7B"/>
    <w:rsid w:val="00297431"/>
    <w:rsid w:val="00297E20"/>
    <w:rsid w:val="002A0FF0"/>
    <w:rsid w:val="002A2E44"/>
    <w:rsid w:val="002A6E6E"/>
    <w:rsid w:val="002B07C5"/>
    <w:rsid w:val="002B08A4"/>
    <w:rsid w:val="002B2998"/>
    <w:rsid w:val="002B42C8"/>
    <w:rsid w:val="002B64EE"/>
    <w:rsid w:val="002C46FB"/>
    <w:rsid w:val="002C5918"/>
    <w:rsid w:val="002D0120"/>
    <w:rsid w:val="002D0E88"/>
    <w:rsid w:val="002D28C0"/>
    <w:rsid w:val="002D38EC"/>
    <w:rsid w:val="002D52B2"/>
    <w:rsid w:val="002D62D2"/>
    <w:rsid w:val="002E2611"/>
    <w:rsid w:val="002E274E"/>
    <w:rsid w:val="002E68CD"/>
    <w:rsid w:val="002F1D4E"/>
    <w:rsid w:val="002F678C"/>
    <w:rsid w:val="002F7B77"/>
    <w:rsid w:val="003033DF"/>
    <w:rsid w:val="003063C0"/>
    <w:rsid w:val="00310ADA"/>
    <w:rsid w:val="00312809"/>
    <w:rsid w:val="00312D26"/>
    <w:rsid w:val="00317DEA"/>
    <w:rsid w:val="003208CF"/>
    <w:rsid w:val="00322A9F"/>
    <w:rsid w:val="00323121"/>
    <w:rsid w:val="00331C9B"/>
    <w:rsid w:val="00334D4B"/>
    <w:rsid w:val="00335B5E"/>
    <w:rsid w:val="003372EA"/>
    <w:rsid w:val="00337DDE"/>
    <w:rsid w:val="00337E5A"/>
    <w:rsid w:val="003414CA"/>
    <w:rsid w:val="00342721"/>
    <w:rsid w:val="003432B9"/>
    <w:rsid w:val="003443A2"/>
    <w:rsid w:val="00345315"/>
    <w:rsid w:val="00346631"/>
    <w:rsid w:val="003467E1"/>
    <w:rsid w:val="00347094"/>
    <w:rsid w:val="00347222"/>
    <w:rsid w:val="00347B57"/>
    <w:rsid w:val="003551B9"/>
    <w:rsid w:val="00361BC0"/>
    <w:rsid w:val="0036336D"/>
    <w:rsid w:val="00363ACC"/>
    <w:rsid w:val="00364B2C"/>
    <w:rsid w:val="00364E1D"/>
    <w:rsid w:val="00365254"/>
    <w:rsid w:val="00365327"/>
    <w:rsid w:val="00370CB1"/>
    <w:rsid w:val="00374C23"/>
    <w:rsid w:val="00374D9A"/>
    <w:rsid w:val="0037715E"/>
    <w:rsid w:val="00377612"/>
    <w:rsid w:val="003801C4"/>
    <w:rsid w:val="00382603"/>
    <w:rsid w:val="00383954"/>
    <w:rsid w:val="00385DED"/>
    <w:rsid w:val="00386E08"/>
    <w:rsid w:val="003907F4"/>
    <w:rsid w:val="0039126D"/>
    <w:rsid w:val="0039178A"/>
    <w:rsid w:val="003964D4"/>
    <w:rsid w:val="0039656A"/>
    <w:rsid w:val="003A5432"/>
    <w:rsid w:val="003A5ED3"/>
    <w:rsid w:val="003A6677"/>
    <w:rsid w:val="003A74FB"/>
    <w:rsid w:val="003B14A0"/>
    <w:rsid w:val="003B595E"/>
    <w:rsid w:val="003C0E71"/>
    <w:rsid w:val="003C18F5"/>
    <w:rsid w:val="003C2204"/>
    <w:rsid w:val="003C7A76"/>
    <w:rsid w:val="003D04B7"/>
    <w:rsid w:val="003D09E4"/>
    <w:rsid w:val="003D19F7"/>
    <w:rsid w:val="003D414A"/>
    <w:rsid w:val="003D49E5"/>
    <w:rsid w:val="003D548F"/>
    <w:rsid w:val="003E1772"/>
    <w:rsid w:val="003E30F2"/>
    <w:rsid w:val="003E3B7D"/>
    <w:rsid w:val="003E3C7C"/>
    <w:rsid w:val="003E766F"/>
    <w:rsid w:val="003F2747"/>
    <w:rsid w:val="003F4845"/>
    <w:rsid w:val="003F768C"/>
    <w:rsid w:val="003F76CD"/>
    <w:rsid w:val="004001AF"/>
    <w:rsid w:val="0040708F"/>
    <w:rsid w:val="00410F28"/>
    <w:rsid w:val="0041674F"/>
    <w:rsid w:val="004221A0"/>
    <w:rsid w:val="0042594D"/>
    <w:rsid w:val="004304E7"/>
    <w:rsid w:val="0043364D"/>
    <w:rsid w:val="00441382"/>
    <w:rsid w:val="00446F25"/>
    <w:rsid w:val="004504FD"/>
    <w:rsid w:val="00451F9A"/>
    <w:rsid w:val="00451FDB"/>
    <w:rsid w:val="004564A6"/>
    <w:rsid w:val="004564B2"/>
    <w:rsid w:val="004578B4"/>
    <w:rsid w:val="004600AD"/>
    <w:rsid w:val="00460433"/>
    <w:rsid w:val="004656F6"/>
    <w:rsid w:val="004659D3"/>
    <w:rsid w:val="0046664A"/>
    <w:rsid w:val="00466D71"/>
    <w:rsid w:val="0046776E"/>
    <w:rsid w:val="00467B89"/>
    <w:rsid w:val="00470174"/>
    <w:rsid w:val="00471C0F"/>
    <w:rsid w:val="00472E5E"/>
    <w:rsid w:val="004733C3"/>
    <w:rsid w:val="0047392D"/>
    <w:rsid w:val="0047518D"/>
    <w:rsid w:val="004804E1"/>
    <w:rsid w:val="00484C8E"/>
    <w:rsid w:val="0048524E"/>
    <w:rsid w:val="00486319"/>
    <w:rsid w:val="00487543"/>
    <w:rsid w:val="004875E2"/>
    <w:rsid w:val="00490BBD"/>
    <w:rsid w:val="00495327"/>
    <w:rsid w:val="0049645D"/>
    <w:rsid w:val="004A3033"/>
    <w:rsid w:val="004B267D"/>
    <w:rsid w:val="004B2C90"/>
    <w:rsid w:val="004C0567"/>
    <w:rsid w:val="004C51F8"/>
    <w:rsid w:val="004D2412"/>
    <w:rsid w:val="004E3347"/>
    <w:rsid w:val="004E62E4"/>
    <w:rsid w:val="004F13CB"/>
    <w:rsid w:val="004F4A4D"/>
    <w:rsid w:val="004F6A99"/>
    <w:rsid w:val="005017F3"/>
    <w:rsid w:val="00501A64"/>
    <w:rsid w:val="00503BFD"/>
    <w:rsid w:val="005043E5"/>
    <w:rsid w:val="00513D36"/>
    <w:rsid w:val="00514487"/>
    <w:rsid w:val="005156B4"/>
    <w:rsid w:val="00515E2F"/>
    <w:rsid w:val="00521726"/>
    <w:rsid w:val="00523888"/>
    <w:rsid w:val="0052455F"/>
    <w:rsid w:val="00524742"/>
    <w:rsid w:val="00525AB7"/>
    <w:rsid w:val="00526530"/>
    <w:rsid w:val="005312CC"/>
    <w:rsid w:val="0053645C"/>
    <w:rsid w:val="005377CC"/>
    <w:rsid w:val="0054277B"/>
    <w:rsid w:val="00545244"/>
    <w:rsid w:val="005477B2"/>
    <w:rsid w:val="00553801"/>
    <w:rsid w:val="00553ADB"/>
    <w:rsid w:val="00553F41"/>
    <w:rsid w:val="00560C5B"/>
    <w:rsid w:val="005615BE"/>
    <w:rsid w:val="00562E3D"/>
    <w:rsid w:val="00563A72"/>
    <w:rsid w:val="00566D62"/>
    <w:rsid w:val="00567C9C"/>
    <w:rsid w:val="005736CD"/>
    <w:rsid w:val="00575FFC"/>
    <w:rsid w:val="005818B8"/>
    <w:rsid w:val="005829AC"/>
    <w:rsid w:val="00583536"/>
    <w:rsid w:val="00584FC6"/>
    <w:rsid w:val="00587C2B"/>
    <w:rsid w:val="0059027A"/>
    <w:rsid w:val="005938DD"/>
    <w:rsid w:val="005945F8"/>
    <w:rsid w:val="00597503"/>
    <w:rsid w:val="005A1BD7"/>
    <w:rsid w:val="005A2BEC"/>
    <w:rsid w:val="005B0D3E"/>
    <w:rsid w:val="005B4FAF"/>
    <w:rsid w:val="005C11BC"/>
    <w:rsid w:val="005C5603"/>
    <w:rsid w:val="005C5BE3"/>
    <w:rsid w:val="005C6668"/>
    <w:rsid w:val="005C7FD0"/>
    <w:rsid w:val="005D4151"/>
    <w:rsid w:val="005D5E21"/>
    <w:rsid w:val="005E29C1"/>
    <w:rsid w:val="005E3236"/>
    <w:rsid w:val="005E3E58"/>
    <w:rsid w:val="005F1738"/>
    <w:rsid w:val="005F4492"/>
    <w:rsid w:val="005F63B0"/>
    <w:rsid w:val="006037C2"/>
    <w:rsid w:val="006040DB"/>
    <w:rsid w:val="00606D41"/>
    <w:rsid w:val="00610FF8"/>
    <w:rsid w:val="00611073"/>
    <w:rsid w:val="00612C22"/>
    <w:rsid w:val="00615C66"/>
    <w:rsid w:val="00617C94"/>
    <w:rsid w:val="00621D0A"/>
    <w:rsid w:val="00624485"/>
    <w:rsid w:val="006245FB"/>
    <w:rsid w:val="00641E45"/>
    <w:rsid w:val="00642F4C"/>
    <w:rsid w:val="00645721"/>
    <w:rsid w:val="0064679F"/>
    <w:rsid w:val="00647A67"/>
    <w:rsid w:val="00653D01"/>
    <w:rsid w:val="00664EE1"/>
    <w:rsid w:val="006662ED"/>
    <w:rsid w:val="006746C4"/>
    <w:rsid w:val="006767B2"/>
    <w:rsid w:val="00685EED"/>
    <w:rsid w:val="006940E4"/>
    <w:rsid w:val="0069483B"/>
    <w:rsid w:val="006953A2"/>
    <w:rsid w:val="00697D21"/>
    <w:rsid w:val="006A6BE3"/>
    <w:rsid w:val="006B0A28"/>
    <w:rsid w:val="006B6044"/>
    <w:rsid w:val="006C0AB3"/>
    <w:rsid w:val="006C4686"/>
    <w:rsid w:val="006C6A9D"/>
    <w:rsid w:val="006D1154"/>
    <w:rsid w:val="006D2ECD"/>
    <w:rsid w:val="006D63BA"/>
    <w:rsid w:val="006D74A8"/>
    <w:rsid w:val="006D7DBE"/>
    <w:rsid w:val="006E455D"/>
    <w:rsid w:val="00703BD3"/>
    <w:rsid w:val="00705849"/>
    <w:rsid w:val="00706308"/>
    <w:rsid w:val="00706BB8"/>
    <w:rsid w:val="00706F42"/>
    <w:rsid w:val="0071217C"/>
    <w:rsid w:val="00712665"/>
    <w:rsid w:val="00712F90"/>
    <w:rsid w:val="0071386B"/>
    <w:rsid w:val="0072479C"/>
    <w:rsid w:val="00734BA2"/>
    <w:rsid w:val="007358BA"/>
    <w:rsid w:val="007361EE"/>
    <w:rsid w:val="00741B12"/>
    <w:rsid w:val="00743326"/>
    <w:rsid w:val="00746834"/>
    <w:rsid w:val="00750733"/>
    <w:rsid w:val="00750780"/>
    <w:rsid w:val="00750B40"/>
    <w:rsid w:val="007525D1"/>
    <w:rsid w:val="00752725"/>
    <w:rsid w:val="00754893"/>
    <w:rsid w:val="00756C31"/>
    <w:rsid w:val="00756EF2"/>
    <w:rsid w:val="00760A65"/>
    <w:rsid w:val="00763B35"/>
    <w:rsid w:val="00764AF2"/>
    <w:rsid w:val="00766E99"/>
    <w:rsid w:val="00767DE7"/>
    <w:rsid w:val="00770652"/>
    <w:rsid w:val="00775717"/>
    <w:rsid w:val="00776618"/>
    <w:rsid w:val="00780A88"/>
    <w:rsid w:val="00784E98"/>
    <w:rsid w:val="007865DD"/>
    <w:rsid w:val="00787B55"/>
    <w:rsid w:val="00791105"/>
    <w:rsid w:val="0079179F"/>
    <w:rsid w:val="00792914"/>
    <w:rsid w:val="00792BFE"/>
    <w:rsid w:val="00793E98"/>
    <w:rsid w:val="00796A40"/>
    <w:rsid w:val="00796A8D"/>
    <w:rsid w:val="007B0C68"/>
    <w:rsid w:val="007B3114"/>
    <w:rsid w:val="007B467E"/>
    <w:rsid w:val="007B5373"/>
    <w:rsid w:val="007C0010"/>
    <w:rsid w:val="007C037C"/>
    <w:rsid w:val="007C591D"/>
    <w:rsid w:val="007C6C84"/>
    <w:rsid w:val="007D0EF6"/>
    <w:rsid w:val="007D1C25"/>
    <w:rsid w:val="007D4A7D"/>
    <w:rsid w:val="007D4DCE"/>
    <w:rsid w:val="007D6EEE"/>
    <w:rsid w:val="007E316E"/>
    <w:rsid w:val="007E4485"/>
    <w:rsid w:val="007E593A"/>
    <w:rsid w:val="007E7724"/>
    <w:rsid w:val="007F0211"/>
    <w:rsid w:val="007F0A2A"/>
    <w:rsid w:val="007F1417"/>
    <w:rsid w:val="007F1F0F"/>
    <w:rsid w:val="007F48F0"/>
    <w:rsid w:val="007F653F"/>
    <w:rsid w:val="008064EE"/>
    <w:rsid w:val="00810585"/>
    <w:rsid w:val="0081469D"/>
    <w:rsid w:val="008222EE"/>
    <w:rsid w:val="0082247F"/>
    <w:rsid w:val="00823AC1"/>
    <w:rsid w:val="00826EA4"/>
    <w:rsid w:val="00832239"/>
    <w:rsid w:val="00843B35"/>
    <w:rsid w:val="00854B34"/>
    <w:rsid w:val="00856102"/>
    <w:rsid w:val="008568F5"/>
    <w:rsid w:val="0086137E"/>
    <w:rsid w:val="00861EAB"/>
    <w:rsid w:val="008664DD"/>
    <w:rsid w:val="008736AE"/>
    <w:rsid w:val="00875812"/>
    <w:rsid w:val="00876C13"/>
    <w:rsid w:val="008775D3"/>
    <w:rsid w:val="00877BD5"/>
    <w:rsid w:val="008802D3"/>
    <w:rsid w:val="00880414"/>
    <w:rsid w:val="00880C6F"/>
    <w:rsid w:val="00886BB9"/>
    <w:rsid w:val="008870F0"/>
    <w:rsid w:val="00890050"/>
    <w:rsid w:val="008931CF"/>
    <w:rsid w:val="00893934"/>
    <w:rsid w:val="00894D9D"/>
    <w:rsid w:val="008A2A1D"/>
    <w:rsid w:val="008A2A6B"/>
    <w:rsid w:val="008A5E5E"/>
    <w:rsid w:val="008B35E1"/>
    <w:rsid w:val="008B5CD1"/>
    <w:rsid w:val="008C2F90"/>
    <w:rsid w:val="008C3852"/>
    <w:rsid w:val="008C6251"/>
    <w:rsid w:val="008D7BDD"/>
    <w:rsid w:val="008D7CF2"/>
    <w:rsid w:val="008E1EA0"/>
    <w:rsid w:val="008E2CE5"/>
    <w:rsid w:val="008E3E08"/>
    <w:rsid w:val="008F344C"/>
    <w:rsid w:val="00901F4C"/>
    <w:rsid w:val="0090254C"/>
    <w:rsid w:val="0090724E"/>
    <w:rsid w:val="00910D57"/>
    <w:rsid w:val="009179D8"/>
    <w:rsid w:val="009221AC"/>
    <w:rsid w:val="009225D7"/>
    <w:rsid w:val="00922680"/>
    <w:rsid w:val="009261FD"/>
    <w:rsid w:val="00926FF7"/>
    <w:rsid w:val="00931EDD"/>
    <w:rsid w:val="00934750"/>
    <w:rsid w:val="00934E30"/>
    <w:rsid w:val="00935177"/>
    <w:rsid w:val="00935271"/>
    <w:rsid w:val="00943209"/>
    <w:rsid w:val="0094509D"/>
    <w:rsid w:val="00945318"/>
    <w:rsid w:val="00950DB4"/>
    <w:rsid w:val="009534C6"/>
    <w:rsid w:val="0095392F"/>
    <w:rsid w:val="00953D0C"/>
    <w:rsid w:val="00957CCB"/>
    <w:rsid w:val="009606EB"/>
    <w:rsid w:val="00963973"/>
    <w:rsid w:val="00971786"/>
    <w:rsid w:val="00971B3B"/>
    <w:rsid w:val="00976C1E"/>
    <w:rsid w:val="00980603"/>
    <w:rsid w:val="00984DB2"/>
    <w:rsid w:val="00986696"/>
    <w:rsid w:val="009902B0"/>
    <w:rsid w:val="00992098"/>
    <w:rsid w:val="00995675"/>
    <w:rsid w:val="009A40D6"/>
    <w:rsid w:val="009A5B18"/>
    <w:rsid w:val="009B7E9E"/>
    <w:rsid w:val="009C1976"/>
    <w:rsid w:val="009C1F4E"/>
    <w:rsid w:val="009C2F9E"/>
    <w:rsid w:val="009C4EEE"/>
    <w:rsid w:val="009C7888"/>
    <w:rsid w:val="009D4482"/>
    <w:rsid w:val="009D5AE2"/>
    <w:rsid w:val="009E068E"/>
    <w:rsid w:val="009E3E4C"/>
    <w:rsid w:val="009F03B2"/>
    <w:rsid w:val="009F5D46"/>
    <w:rsid w:val="00A07FEF"/>
    <w:rsid w:val="00A1497C"/>
    <w:rsid w:val="00A163C1"/>
    <w:rsid w:val="00A17BD7"/>
    <w:rsid w:val="00A21956"/>
    <w:rsid w:val="00A2377E"/>
    <w:rsid w:val="00A35E9C"/>
    <w:rsid w:val="00A37EF8"/>
    <w:rsid w:val="00A42BD0"/>
    <w:rsid w:val="00A42EEC"/>
    <w:rsid w:val="00A43BF4"/>
    <w:rsid w:val="00A50406"/>
    <w:rsid w:val="00A50620"/>
    <w:rsid w:val="00A50767"/>
    <w:rsid w:val="00A50801"/>
    <w:rsid w:val="00A54F34"/>
    <w:rsid w:val="00A60A58"/>
    <w:rsid w:val="00A60E57"/>
    <w:rsid w:val="00A61B21"/>
    <w:rsid w:val="00A6277F"/>
    <w:rsid w:val="00A65B09"/>
    <w:rsid w:val="00A670BB"/>
    <w:rsid w:val="00A7064D"/>
    <w:rsid w:val="00A71291"/>
    <w:rsid w:val="00A76DB0"/>
    <w:rsid w:val="00A76E7C"/>
    <w:rsid w:val="00A871D6"/>
    <w:rsid w:val="00A954E4"/>
    <w:rsid w:val="00AA0AD2"/>
    <w:rsid w:val="00AA2F6F"/>
    <w:rsid w:val="00AA7BE4"/>
    <w:rsid w:val="00AB0D90"/>
    <w:rsid w:val="00AB1E21"/>
    <w:rsid w:val="00AB1E30"/>
    <w:rsid w:val="00AB2477"/>
    <w:rsid w:val="00AB35AB"/>
    <w:rsid w:val="00AB56F0"/>
    <w:rsid w:val="00AB5DBD"/>
    <w:rsid w:val="00AB5F0C"/>
    <w:rsid w:val="00AB61C8"/>
    <w:rsid w:val="00AB77BB"/>
    <w:rsid w:val="00AC273E"/>
    <w:rsid w:val="00AC5D84"/>
    <w:rsid w:val="00AC690A"/>
    <w:rsid w:val="00AD0B26"/>
    <w:rsid w:val="00AD24E6"/>
    <w:rsid w:val="00AD277A"/>
    <w:rsid w:val="00AD31A0"/>
    <w:rsid w:val="00AD44F1"/>
    <w:rsid w:val="00AD4DF7"/>
    <w:rsid w:val="00AD784B"/>
    <w:rsid w:val="00AE0183"/>
    <w:rsid w:val="00AE1123"/>
    <w:rsid w:val="00AE2110"/>
    <w:rsid w:val="00AE2EB1"/>
    <w:rsid w:val="00AF297F"/>
    <w:rsid w:val="00AF2BA4"/>
    <w:rsid w:val="00AF3E29"/>
    <w:rsid w:val="00AF51DC"/>
    <w:rsid w:val="00B0199D"/>
    <w:rsid w:val="00B01DA1"/>
    <w:rsid w:val="00B11A76"/>
    <w:rsid w:val="00B233E3"/>
    <w:rsid w:val="00B30352"/>
    <w:rsid w:val="00B30549"/>
    <w:rsid w:val="00B31986"/>
    <w:rsid w:val="00B346DF"/>
    <w:rsid w:val="00B36D8E"/>
    <w:rsid w:val="00B415E5"/>
    <w:rsid w:val="00B451E5"/>
    <w:rsid w:val="00B460C2"/>
    <w:rsid w:val="00B47460"/>
    <w:rsid w:val="00B60FF3"/>
    <w:rsid w:val="00B63EB9"/>
    <w:rsid w:val="00B75ED8"/>
    <w:rsid w:val="00B77809"/>
    <w:rsid w:val="00B83B98"/>
    <w:rsid w:val="00B83DF7"/>
    <w:rsid w:val="00B860DC"/>
    <w:rsid w:val="00B87427"/>
    <w:rsid w:val="00B90ED9"/>
    <w:rsid w:val="00B92176"/>
    <w:rsid w:val="00B94952"/>
    <w:rsid w:val="00B94A6A"/>
    <w:rsid w:val="00B95049"/>
    <w:rsid w:val="00B9540B"/>
    <w:rsid w:val="00BA0CCF"/>
    <w:rsid w:val="00BA3794"/>
    <w:rsid w:val="00BA3F4D"/>
    <w:rsid w:val="00BA56E0"/>
    <w:rsid w:val="00BA79E3"/>
    <w:rsid w:val="00BB1FC1"/>
    <w:rsid w:val="00BB239A"/>
    <w:rsid w:val="00BB31CE"/>
    <w:rsid w:val="00BB43C9"/>
    <w:rsid w:val="00BB61D0"/>
    <w:rsid w:val="00BB690F"/>
    <w:rsid w:val="00BB79AF"/>
    <w:rsid w:val="00BC0188"/>
    <w:rsid w:val="00BC1E77"/>
    <w:rsid w:val="00BC6FB7"/>
    <w:rsid w:val="00BD4FBA"/>
    <w:rsid w:val="00BE3D57"/>
    <w:rsid w:val="00BE55A7"/>
    <w:rsid w:val="00BE64B3"/>
    <w:rsid w:val="00BF15B3"/>
    <w:rsid w:val="00BF6A7B"/>
    <w:rsid w:val="00BF6B3C"/>
    <w:rsid w:val="00BF7858"/>
    <w:rsid w:val="00C06D9A"/>
    <w:rsid w:val="00C0702B"/>
    <w:rsid w:val="00C11B08"/>
    <w:rsid w:val="00C12133"/>
    <w:rsid w:val="00C12629"/>
    <w:rsid w:val="00C17A25"/>
    <w:rsid w:val="00C201EB"/>
    <w:rsid w:val="00C30F56"/>
    <w:rsid w:val="00C33308"/>
    <w:rsid w:val="00C360C4"/>
    <w:rsid w:val="00C4003A"/>
    <w:rsid w:val="00C41422"/>
    <w:rsid w:val="00C428B6"/>
    <w:rsid w:val="00C50828"/>
    <w:rsid w:val="00C51137"/>
    <w:rsid w:val="00C607EE"/>
    <w:rsid w:val="00C6206C"/>
    <w:rsid w:val="00C654B7"/>
    <w:rsid w:val="00C70851"/>
    <w:rsid w:val="00C7190F"/>
    <w:rsid w:val="00C72D11"/>
    <w:rsid w:val="00C75F1C"/>
    <w:rsid w:val="00C814CA"/>
    <w:rsid w:val="00C863AE"/>
    <w:rsid w:val="00C87372"/>
    <w:rsid w:val="00C905C2"/>
    <w:rsid w:val="00C92E08"/>
    <w:rsid w:val="00C93473"/>
    <w:rsid w:val="00C93AD3"/>
    <w:rsid w:val="00C95221"/>
    <w:rsid w:val="00C956B6"/>
    <w:rsid w:val="00C971C1"/>
    <w:rsid w:val="00CA1FE3"/>
    <w:rsid w:val="00CA332D"/>
    <w:rsid w:val="00CA39D0"/>
    <w:rsid w:val="00CA5986"/>
    <w:rsid w:val="00CA7C09"/>
    <w:rsid w:val="00CB254D"/>
    <w:rsid w:val="00CB3533"/>
    <w:rsid w:val="00CB403D"/>
    <w:rsid w:val="00CB533B"/>
    <w:rsid w:val="00CB5E52"/>
    <w:rsid w:val="00CB75AF"/>
    <w:rsid w:val="00CB7600"/>
    <w:rsid w:val="00CB7D61"/>
    <w:rsid w:val="00CC69E4"/>
    <w:rsid w:val="00CC6A4B"/>
    <w:rsid w:val="00CD0BAF"/>
    <w:rsid w:val="00CD7A5A"/>
    <w:rsid w:val="00CD7AAF"/>
    <w:rsid w:val="00CE140B"/>
    <w:rsid w:val="00CE2BA6"/>
    <w:rsid w:val="00CE564D"/>
    <w:rsid w:val="00CE5AE2"/>
    <w:rsid w:val="00CF1BF2"/>
    <w:rsid w:val="00CF2B0C"/>
    <w:rsid w:val="00CF33CB"/>
    <w:rsid w:val="00CF4E17"/>
    <w:rsid w:val="00CF5DD4"/>
    <w:rsid w:val="00CF64DE"/>
    <w:rsid w:val="00D023A0"/>
    <w:rsid w:val="00D117A6"/>
    <w:rsid w:val="00D135AE"/>
    <w:rsid w:val="00D16E87"/>
    <w:rsid w:val="00D219A0"/>
    <w:rsid w:val="00D243A9"/>
    <w:rsid w:val="00D25AA0"/>
    <w:rsid w:val="00D27D0E"/>
    <w:rsid w:val="00D3244E"/>
    <w:rsid w:val="00D35DA7"/>
    <w:rsid w:val="00D44333"/>
    <w:rsid w:val="00D45DCA"/>
    <w:rsid w:val="00D463E2"/>
    <w:rsid w:val="00D47AD0"/>
    <w:rsid w:val="00D47EEA"/>
    <w:rsid w:val="00D53936"/>
    <w:rsid w:val="00D53B09"/>
    <w:rsid w:val="00D5542C"/>
    <w:rsid w:val="00D57A57"/>
    <w:rsid w:val="00D613A9"/>
    <w:rsid w:val="00D658D3"/>
    <w:rsid w:val="00D7238E"/>
    <w:rsid w:val="00D73003"/>
    <w:rsid w:val="00D73C03"/>
    <w:rsid w:val="00D7421A"/>
    <w:rsid w:val="00D77929"/>
    <w:rsid w:val="00D81A72"/>
    <w:rsid w:val="00D855F5"/>
    <w:rsid w:val="00D9268A"/>
    <w:rsid w:val="00D92EDA"/>
    <w:rsid w:val="00D9359B"/>
    <w:rsid w:val="00DA54E8"/>
    <w:rsid w:val="00DA5661"/>
    <w:rsid w:val="00DA5741"/>
    <w:rsid w:val="00DA6E07"/>
    <w:rsid w:val="00DA7584"/>
    <w:rsid w:val="00DA7A62"/>
    <w:rsid w:val="00DB0413"/>
    <w:rsid w:val="00DB0F15"/>
    <w:rsid w:val="00DB3292"/>
    <w:rsid w:val="00DB371D"/>
    <w:rsid w:val="00DC0183"/>
    <w:rsid w:val="00DC2F99"/>
    <w:rsid w:val="00DC489D"/>
    <w:rsid w:val="00DC6A0D"/>
    <w:rsid w:val="00DD140B"/>
    <w:rsid w:val="00DD2123"/>
    <w:rsid w:val="00DD2A9E"/>
    <w:rsid w:val="00DD509E"/>
    <w:rsid w:val="00DE0D6F"/>
    <w:rsid w:val="00DE14C5"/>
    <w:rsid w:val="00DE221E"/>
    <w:rsid w:val="00DE2331"/>
    <w:rsid w:val="00DE2FD1"/>
    <w:rsid w:val="00DE5157"/>
    <w:rsid w:val="00DF16D8"/>
    <w:rsid w:val="00DF1BBC"/>
    <w:rsid w:val="00DF24EE"/>
    <w:rsid w:val="00DF6CEB"/>
    <w:rsid w:val="00E04695"/>
    <w:rsid w:val="00E05BA5"/>
    <w:rsid w:val="00E063C6"/>
    <w:rsid w:val="00E07672"/>
    <w:rsid w:val="00E07762"/>
    <w:rsid w:val="00E12CAA"/>
    <w:rsid w:val="00E13E96"/>
    <w:rsid w:val="00E239D8"/>
    <w:rsid w:val="00E24328"/>
    <w:rsid w:val="00E25FF7"/>
    <w:rsid w:val="00E318F2"/>
    <w:rsid w:val="00E331FE"/>
    <w:rsid w:val="00E334BB"/>
    <w:rsid w:val="00E34F16"/>
    <w:rsid w:val="00E36927"/>
    <w:rsid w:val="00E4069C"/>
    <w:rsid w:val="00E427FC"/>
    <w:rsid w:val="00E42F7C"/>
    <w:rsid w:val="00E4520C"/>
    <w:rsid w:val="00E45F90"/>
    <w:rsid w:val="00E47E3C"/>
    <w:rsid w:val="00E51650"/>
    <w:rsid w:val="00E52291"/>
    <w:rsid w:val="00E527BE"/>
    <w:rsid w:val="00E56EFE"/>
    <w:rsid w:val="00E60CE6"/>
    <w:rsid w:val="00E61D02"/>
    <w:rsid w:val="00E62D48"/>
    <w:rsid w:val="00E6431C"/>
    <w:rsid w:val="00E64BFF"/>
    <w:rsid w:val="00E65900"/>
    <w:rsid w:val="00E65D32"/>
    <w:rsid w:val="00E678A0"/>
    <w:rsid w:val="00E7078D"/>
    <w:rsid w:val="00E7085E"/>
    <w:rsid w:val="00E765BC"/>
    <w:rsid w:val="00E76843"/>
    <w:rsid w:val="00E83190"/>
    <w:rsid w:val="00E8740E"/>
    <w:rsid w:val="00E87FB4"/>
    <w:rsid w:val="00E93FCF"/>
    <w:rsid w:val="00E96598"/>
    <w:rsid w:val="00E96BF0"/>
    <w:rsid w:val="00E9778E"/>
    <w:rsid w:val="00EA7931"/>
    <w:rsid w:val="00EB1727"/>
    <w:rsid w:val="00EB1CD2"/>
    <w:rsid w:val="00EB5D23"/>
    <w:rsid w:val="00EB7C66"/>
    <w:rsid w:val="00EC4EF1"/>
    <w:rsid w:val="00EC4F52"/>
    <w:rsid w:val="00EC65CA"/>
    <w:rsid w:val="00EC72BE"/>
    <w:rsid w:val="00ED239A"/>
    <w:rsid w:val="00ED2A10"/>
    <w:rsid w:val="00ED31BF"/>
    <w:rsid w:val="00ED6DEB"/>
    <w:rsid w:val="00EE35E4"/>
    <w:rsid w:val="00EF0766"/>
    <w:rsid w:val="00EF0D40"/>
    <w:rsid w:val="00EF47D4"/>
    <w:rsid w:val="00EF47E5"/>
    <w:rsid w:val="00F005C9"/>
    <w:rsid w:val="00F04625"/>
    <w:rsid w:val="00F12BDC"/>
    <w:rsid w:val="00F1404D"/>
    <w:rsid w:val="00F16B2B"/>
    <w:rsid w:val="00F16EDB"/>
    <w:rsid w:val="00F208DC"/>
    <w:rsid w:val="00F2253C"/>
    <w:rsid w:val="00F22CB3"/>
    <w:rsid w:val="00F234F5"/>
    <w:rsid w:val="00F2377D"/>
    <w:rsid w:val="00F2677C"/>
    <w:rsid w:val="00F3166C"/>
    <w:rsid w:val="00F33259"/>
    <w:rsid w:val="00F3677A"/>
    <w:rsid w:val="00F400F4"/>
    <w:rsid w:val="00F42784"/>
    <w:rsid w:val="00F44FB8"/>
    <w:rsid w:val="00F502CA"/>
    <w:rsid w:val="00F519B9"/>
    <w:rsid w:val="00F5471C"/>
    <w:rsid w:val="00F55E8B"/>
    <w:rsid w:val="00F564F9"/>
    <w:rsid w:val="00F6231A"/>
    <w:rsid w:val="00F669BA"/>
    <w:rsid w:val="00F74952"/>
    <w:rsid w:val="00F7766C"/>
    <w:rsid w:val="00F77C15"/>
    <w:rsid w:val="00F77DDD"/>
    <w:rsid w:val="00F80CD7"/>
    <w:rsid w:val="00F82076"/>
    <w:rsid w:val="00F8248D"/>
    <w:rsid w:val="00F82734"/>
    <w:rsid w:val="00F83139"/>
    <w:rsid w:val="00F85FC7"/>
    <w:rsid w:val="00F87E9E"/>
    <w:rsid w:val="00F9088B"/>
    <w:rsid w:val="00F9160C"/>
    <w:rsid w:val="00F920C6"/>
    <w:rsid w:val="00F9381D"/>
    <w:rsid w:val="00F94FCC"/>
    <w:rsid w:val="00FA2216"/>
    <w:rsid w:val="00FA269F"/>
    <w:rsid w:val="00FB22AF"/>
    <w:rsid w:val="00FB2AAE"/>
    <w:rsid w:val="00FB2F38"/>
    <w:rsid w:val="00FB4A44"/>
    <w:rsid w:val="00FB7F9C"/>
    <w:rsid w:val="00FC1170"/>
    <w:rsid w:val="00FC25E1"/>
    <w:rsid w:val="00FC28C1"/>
    <w:rsid w:val="00FC3DE4"/>
    <w:rsid w:val="00FC3FA5"/>
    <w:rsid w:val="00FC6260"/>
    <w:rsid w:val="00FC7970"/>
    <w:rsid w:val="00FD18E9"/>
    <w:rsid w:val="00FD2C03"/>
    <w:rsid w:val="00FD34E4"/>
    <w:rsid w:val="00FD5071"/>
    <w:rsid w:val="00FD63B3"/>
    <w:rsid w:val="00FD67D6"/>
    <w:rsid w:val="00FE0C8A"/>
    <w:rsid w:val="00FE1BFD"/>
    <w:rsid w:val="00FE2CCF"/>
    <w:rsid w:val="00FF40F8"/>
    <w:rsid w:val="00FF5EF5"/>
    <w:rsid w:val="00FF674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ddd"/>
    </o:shapedefaults>
    <o:shapelayout v:ext="edit">
      <o:idmap v:ext="edit" data="1"/>
    </o:shapelayout>
  </w:shapeDefaults>
  <w:decimalSymbol w:val=","/>
  <w:listSeparator w:val=";"/>
  <w14:docId w14:val="2343E8E6"/>
  <w15:docId w15:val="{FE21F25D-FC92-4409-8E7E-348E90FF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uiPriority="4" w:unhideWhenUsed="1"/>
    <w:lsdException w:name="toc 7" w:semiHidden="1" w:uiPriority="39"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uiPriority w:val="4"/>
    <w:rsid w:val="00706F42"/>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link w:val="Kop1Char"/>
    <w:qFormat/>
    <w:rsid w:val="000B46BB"/>
    <w:pPr>
      <w:keepNext/>
      <w:keepLines/>
      <w:pageBreakBefore/>
      <w:numPr>
        <w:numId w:val="29"/>
      </w:numPr>
      <w:spacing w:after="300" w:line="480" w:lineRule="atLeast"/>
      <w:outlineLvl w:val="0"/>
    </w:pPr>
    <w:rPr>
      <w:rFonts w:ascii="ITC Avant Garde Std Md" w:hAnsi="ITC Avant Garde Std Md"/>
      <w:bCs/>
      <w:color w:val="81BDC9" w:themeColor="accent1"/>
      <w:spacing w:val="2"/>
      <w:sz w:val="36"/>
      <w:szCs w:val="32"/>
    </w:rPr>
  </w:style>
  <w:style w:type="paragraph" w:styleId="Kop2">
    <w:name w:val="heading 2"/>
    <w:aliases w:val="Kop 2 abcnova,2scr"/>
    <w:basedOn w:val="Zsysbasisabcnova"/>
    <w:next w:val="Basistekstabcnova"/>
    <w:link w:val="Kop2Char"/>
    <w:qFormat/>
    <w:rsid w:val="000B46BB"/>
    <w:pPr>
      <w:keepNext/>
      <w:keepLines/>
      <w:numPr>
        <w:ilvl w:val="1"/>
        <w:numId w:val="29"/>
      </w:numPr>
      <w:spacing w:before="300" w:line="320" w:lineRule="atLeast"/>
      <w:outlineLvl w:val="1"/>
    </w:pPr>
    <w:rPr>
      <w:b/>
      <w:bCs/>
      <w:iCs/>
      <w:sz w:val="24"/>
      <w:szCs w:val="28"/>
    </w:rPr>
  </w:style>
  <w:style w:type="paragraph" w:styleId="Kop3">
    <w:name w:val="heading 3"/>
    <w:aliases w:val="Kop 3 abcnova,3scr"/>
    <w:basedOn w:val="Zsysbasisabcnova"/>
    <w:next w:val="Basistekstabcnova"/>
    <w:qFormat/>
    <w:rsid w:val="000B46BB"/>
    <w:pPr>
      <w:numPr>
        <w:ilvl w:val="2"/>
        <w:numId w:val="29"/>
      </w:numPr>
      <w:spacing w:before="300"/>
      <w:outlineLvl w:val="2"/>
    </w:pPr>
    <w:rPr>
      <w:b/>
      <w:iCs/>
    </w:rPr>
  </w:style>
  <w:style w:type="paragraph" w:styleId="Kop4">
    <w:name w:val="heading 4"/>
    <w:aliases w:val="Kop 4 abcnova"/>
    <w:basedOn w:val="Zsysbasisabcnova"/>
    <w:next w:val="Basistekstabcnova"/>
    <w:uiPriority w:val="9"/>
    <w:qFormat/>
    <w:rsid w:val="000B46BB"/>
    <w:pPr>
      <w:keepNext/>
      <w:keepLines/>
      <w:numPr>
        <w:ilvl w:val="3"/>
        <w:numId w:val="29"/>
      </w:numPr>
      <w:outlineLvl w:val="3"/>
    </w:pPr>
    <w:rPr>
      <w:bCs/>
      <w:szCs w:val="24"/>
    </w:rPr>
  </w:style>
  <w:style w:type="paragraph" w:styleId="Kop5">
    <w:name w:val="heading 5"/>
    <w:aliases w:val="Kop 5 abcnova"/>
    <w:basedOn w:val="Zsysbasisabcnova"/>
    <w:next w:val="Basistekstabcnova"/>
    <w:uiPriority w:val="9"/>
    <w:qFormat/>
    <w:rsid w:val="000B46BB"/>
    <w:pPr>
      <w:keepNext/>
      <w:keepLines/>
      <w:numPr>
        <w:ilvl w:val="4"/>
        <w:numId w:val="29"/>
      </w:numPr>
      <w:outlineLvl w:val="4"/>
    </w:pPr>
    <w:rPr>
      <w:bCs/>
      <w:iCs/>
      <w:szCs w:val="22"/>
    </w:rPr>
  </w:style>
  <w:style w:type="paragraph" w:styleId="Kop6">
    <w:name w:val="heading 6"/>
    <w:aliases w:val="Kop 6 abcnova"/>
    <w:basedOn w:val="Zsysbasisabcnova"/>
    <w:next w:val="Basistekstabcnova"/>
    <w:uiPriority w:val="9"/>
    <w:qFormat/>
    <w:rsid w:val="000B46BB"/>
    <w:pPr>
      <w:keepNext/>
      <w:keepLines/>
      <w:numPr>
        <w:ilvl w:val="5"/>
        <w:numId w:val="29"/>
      </w:numPr>
      <w:outlineLvl w:val="5"/>
    </w:pPr>
  </w:style>
  <w:style w:type="paragraph" w:styleId="Kop7">
    <w:name w:val="heading 7"/>
    <w:aliases w:val="Kop 7 abcnova"/>
    <w:basedOn w:val="Zsysbasisabcnova"/>
    <w:next w:val="Basistekstabcnova"/>
    <w:uiPriority w:val="9"/>
    <w:qFormat/>
    <w:rsid w:val="000B46BB"/>
    <w:pPr>
      <w:keepNext/>
      <w:keepLines/>
      <w:numPr>
        <w:ilvl w:val="6"/>
        <w:numId w:val="29"/>
      </w:numPr>
      <w:outlineLvl w:val="6"/>
    </w:pPr>
    <w:rPr>
      <w:bCs/>
      <w:szCs w:val="20"/>
    </w:rPr>
  </w:style>
  <w:style w:type="paragraph" w:styleId="Kop8">
    <w:name w:val="heading 8"/>
    <w:aliases w:val="Kop 8 abcnova"/>
    <w:basedOn w:val="Zsysbasisabcnova"/>
    <w:next w:val="Basistekstabcnova"/>
    <w:uiPriority w:val="9"/>
    <w:qFormat/>
    <w:rsid w:val="000B46BB"/>
    <w:pPr>
      <w:keepNext/>
      <w:keepLines/>
      <w:numPr>
        <w:ilvl w:val="7"/>
        <w:numId w:val="29"/>
      </w:numPr>
      <w:outlineLvl w:val="7"/>
    </w:pPr>
    <w:rPr>
      <w:iCs/>
      <w:szCs w:val="20"/>
    </w:rPr>
  </w:style>
  <w:style w:type="paragraph" w:styleId="Kop9">
    <w:name w:val="heading 9"/>
    <w:aliases w:val="Kop 9 abcnova"/>
    <w:basedOn w:val="Zsysbasisabcnova"/>
    <w:next w:val="Basistekstabcnova"/>
    <w:uiPriority w:val="9"/>
    <w:qFormat/>
    <w:rsid w:val="000B46BB"/>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F87E9E"/>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pPr>
      <w:spacing w:line="300" w:lineRule="exact"/>
    </w:pPr>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uiPriority w:val="98"/>
    <w:semiHidden/>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84E98"/>
    <w:rPr>
      <w:sz w:val="14"/>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1F60A8"/>
    <w:pPr>
      <w:spacing w:before="300"/>
    </w:pPr>
    <w:rPr>
      <w:b/>
    </w:rPr>
  </w:style>
  <w:style w:type="paragraph" w:styleId="Inhopg2">
    <w:name w:val="toc 2"/>
    <w:aliases w:val="Inhopg 2 abcnova"/>
    <w:basedOn w:val="Zsysbasistocabcnova"/>
    <w:next w:val="Basistekstabcnova"/>
    <w:uiPriority w:val="39"/>
    <w:rsid w:val="00E65900"/>
  </w:style>
  <w:style w:type="paragraph" w:styleId="Inhopg3">
    <w:name w:val="toc 3"/>
    <w:aliases w:val="Inhopg 3 abcnova"/>
    <w:basedOn w:val="Zsysbasistocabcnova"/>
    <w:next w:val="Basistekstabcnova"/>
    <w:uiPriority w:val="39"/>
    <w:rsid w:val="00E65900"/>
  </w:style>
  <w:style w:type="paragraph" w:styleId="Inhopg4">
    <w:name w:val="toc 4"/>
    <w:aliases w:val="Inhopg 4 abcnova"/>
    <w:basedOn w:val="Zsysbasistocabcnova"/>
    <w:next w:val="Basistekstabcnova"/>
    <w:uiPriority w:val="4"/>
    <w:rsid w:val="001F60A8"/>
    <w:pPr>
      <w:spacing w:before="300"/>
      <w:ind w:left="0" w:firstLine="0"/>
    </w:pPr>
    <w:rPr>
      <w:b/>
    </w:rPr>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spacing w:before="300" w:line="320" w:lineRule="atLeast"/>
    </w:pPr>
    <w:rPr>
      <w:b/>
      <w:bCs/>
      <w:iCs/>
      <w:sz w:val="24"/>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Inhoudsopgaveabcnova">
    <w:name w:val="Kop Inhoudsopgave abcnova"/>
    <w:basedOn w:val="Zsysbasisabcnova"/>
    <w:next w:val="Basistekstabcnova"/>
    <w:link w:val="KopInhoudsopgav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paragraph" w:customStyle="1" w:styleId="Kop3zondernummerabcnova">
    <w:name w:val="Kop 3 zonder nummer abcnova"/>
    <w:basedOn w:val="Zsysbasisabcnova"/>
    <w:next w:val="Basistekstabcnova"/>
    <w:uiPriority w:val="4"/>
    <w:qFormat/>
    <w:rsid w:val="000E1539"/>
    <w:pPr>
      <w:spacing w:before="300"/>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1F60A8"/>
    <w:pPr>
      <w:ind w:left="0" w:firstLine="0"/>
    </w:pPr>
  </w:style>
  <w:style w:type="paragraph" w:styleId="Inhopg6">
    <w:name w:val="toc 6"/>
    <w:aliases w:val="Inhopg 6 abcnova"/>
    <w:basedOn w:val="Zsysbasistocabcnova"/>
    <w:next w:val="Basistekstabcnova"/>
    <w:uiPriority w:val="4"/>
    <w:rsid w:val="001F60A8"/>
    <w:pPr>
      <w:ind w:left="0" w:firstLine="0"/>
    </w:pPr>
  </w:style>
  <w:style w:type="paragraph" w:styleId="Inhopg7">
    <w:name w:val="toc 7"/>
    <w:aliases w:val="Inhopg 7 abcnova"/>
    <w:basedOn w:val="Zsysbasistocabcnova"/>
    <w:next w:val="Basistekstabcnova"/>
    <w:uiPriority w:val="39"/>
    <w:rsid w:val="001F60A8"/>
    <w:pPr>
      <w:spacing w:before="300"/>
      <w:ind w:left="0" w:firstLine="0"/>
    </w:pPr>
    <w:rPr>
      <w:b/>
    </w:rPr>
  </w:style>
  <w:style w:type="paragraph" w:styleId="Inhopg8">
    <w:name w:val="toc 8"/>
    <w:aliases w:val="Inhopg 8 abcnova"/>
    <w:basedOn w:val="Zsysbasistocabcnova"/>
    <w:next w:val="Basistekstabcnova"/>
    <w:uiPriority w:val="4"/>
    <w:rsid w:val="001F60A8"/>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98"/>
    <w:semiHidden/>
    <w:rsid w:val="00E7078D"/>
  </w:style>
  <w:style w:type="paragraph" w:styleId="Plattetekst3">
    <w:name w:val="Body Text 3"/>
    <w:basedOn w:val="Zsysbasisabcnova"/>
    <w:next w:val="Basistekstabcnova"/>
    <w:uiPriority w:val="98"/>
    <w:semiHidden/>
    <w:rsid w:val="0020607F"/>
  </w:style>
  <w:style w:type="paragraph" w:styleId="Platteteksteersteinspringing">
    <w:name w:val="Body Text First Indent"/>
    <w:basedOn w:val="Zsysbasisabcnova"/>
    <w:next w:val="Basistekstabcnova"/>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F87E9E"/>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link w:val="BallontekstChar"/>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28"/>
      </w:numPr>
    </w:pPr>
  </w:style>
  <w:style w:type="paragraph" w:customStyle="1" w:styleId="Opsommingteken2eniveauabcnova">
    <w:name w:val="Opsomming teken 2e niveau abcnova"/>
    <w:basedOn w:val="Zsysbasisabcnova"/>
    <w:uiPriority w:val="4"/>
    <w:rsid w:val="00AD44F1"/>
    <w:pPr>
      <w:numPr>
        <w:ilvl w:val="1"/>
        <w:numId w:val="28"/>
      </w:numPr>
    </w:pPr>
  </w:style>
  <w:style w:type="paragraph" w:customStyle="1" w:styleId="Opsommingteken3eniveauabcnova">
    <w:name w:val="Opsomming teken 3e niveau abcnova"/>
    <w:basedOn w:val="Zsysbasisabcnova"/>
    <w:uiPriority w:val="4"/>
    <w:rsid w:val="00AD44F1"/>
    <w:pPr>
      <w:numPr>
        <w:ilvl w:val="2"/>
        <w:numId w:val="28"/>
      </w:numPr>
    </w:pPr>
  </w:style>
  <w:style w:type="paragraph" w:customStyle="1" w:styleId="Opsommingbolletje1eniveauabcnova">
    <w:name w:val="Opsomming bolletje 1e niveau abcnova"/>
    <w:basedOn w:val="Zsysbasisabcnova"/>
    <w:uiPriority w:val="4"/>
    <w:qFormat/>
    <w:rsid w:val="005017F3"/>
  </w:style>
  <w:style w:type="paragraph" w:customStyle="1" w:styleId="Opsommingbolletje2eniveauabcnova">
    <w:name w:val="Opsomming bolletje 2e niveau abcnova"/>
    <w:basedOn w:val="Zsysbasisabcnova"/>
    <w:uiPriority w:val="4"/>
    <w:qFormat/>
    <w:rsid w:val="005017F3"/>
  </w:style>
  <w:style w:type="paragraph" w:customStyle="1" w:styleId="Opsommingbolletje3eniveauabcnova">
    <w:name w:val="Opsomming bolletje 3e niveau abcnova"/>
    <w:basedOn w:val="Zsysbasisabcnova"/>
    <w:uiPriority w:val="4"/>
    <w:qFormat/>
    <w:rsid w:val="005017F3"/>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B01DA1"/>
    <w:pPr>
      <w:numPr>
        <w:numId w:val="22"/>
      </w:numPr>
    </w:pPr>
  </w:style>
  <w:style w:type="paragraph" w:customStyle="1" w:styleId="Opsommingkleineletter2eniveauabcnova">
    <w:name w:val="Opsomming kleine letter 2e niveau abcnova"/>
    <w:basedOn w:val="Zsysbasisabcnova"/>
    <w:uiPriority w:val="4"/>
    <w:qFormat/>
    <w:rsid w:val="00B01DA1"/>
    <w:pPr>
      <w:numPr>
        <w:ilvl w:val="1"/>
        <w:numId w:val="22"/>
      </w:numPr>
    </w:pPr>
  </w:style>
  <w:style w:type="paragraph" w:customStyle="1" w:styleId="Opsommingkleineletter3eniveauabcnova">
    <w:name w:val="Opsomming kleine letter 3e niveau abcnova"/>
    <w:basedOn w:val="Zsysbasisabcnova"/>
    <w:uiPriority w:val="4"/>
    <w:qFormat/>
    <w:rsid w:val="00B01DA1"/>
    <w:pPr>
      <w:numPr>
        <w:ilvl w:val="2"/>
        <w:numId w:val="22"/>
      </w:numPr>
    </w:pPr>
  </w:style>
  <w:style w:type="numbering" w:customStyle="1" w:styleId="Opsommingkleineletterabcnova">
    <w:name w:val="Opsomming kleine letter abcnova"/>
    <w:uiPriority w:val="4"/>
    <w:semiHidden/>
    <w:rsid w:val="00B01DA1"/>
    <w:pPr>
      <w:numPr>
        <w:numId w:val="8"/>
      </w:numPr>
    </w:pPr>
  </w:style>
  <w:style w:type="paragraph" w:customStyle="1" w:styleId="Opsommingnummer1eniveauabcnova">
    <w:name w:val="Opsomming nummer 1e niveau abcnova"/>
    <w:basedOn w:val="Zsysbasisabcnova"/>
    <w:uiPriority w:val="4"/>
    <w:qFormat/>
    <w:rsid w:val="00B01DA1"/>
    <w:pPr>
      <w:numPr>
        <w:numId w:val="31"/>
      </w:numPr>
    </w:pPr>
  </w:style>
  <w:style w:type="paragraph" w:customStyle="1" w:styleId="Opsommingnummer2eniveauabcnova">
    <w:name w:val="Opsomming nummer 2e niveau abcnova"/>
    <w:basedOn w:val="Zsysbasisabcnova"/>
    <w:uiPriority w:val="4"/>
    <w:qFormat/>
    <w:rsid w:val="00B01DA1"/>
    <w:pPr>
      <w:numPr>
        <w:ilvl w:val="1"/>
        <w:numId w:val="31"/>
      </w:numPr>
    </w:pPr>
  </w:style>
  <w:style w:type="paragraph" w:customStyle="1" w:styleId="Opsommingnummer3eniveauabcnova">
    <w:name w:val="Opsomming nummer 3e niveau abcnova"/>
    <w:basedOn w:val="Zsysbasisabcnova"/>
    <w:uiPriority w:val="4"/>
    <w:qFormat/>
    <w:rsid w:val="00B01DA1"/>
    <w:pPr>
      <w:numPr>
        <w:ilvl w:val="2"/>
        <w:numId w:val="31"/>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6"/>
      </w:numPr>
    </w:pPr>
  </w:style>
  <w:style w:type="paragraph" w:customStyle="1" w:styleId="Opsommingopenrondje2eniveauabcnova">
    <w:name w:val="Opsomming open rondje 2e niveau abcnova"/>
    <w:basedOn w:val="Zsysbasisabcnova"/>
    <w:uiPriority w:val="4"/>
    <w:rsid w:val="00957CCB"/>
    <w:pPr>
      <w:numPr>
        <w:ilvl w:val="1"/>
        <w:numId w:val="26"/>
      </w:numPr>
    </w:pPr>
  </w:style>
  <w:style w:type="paragraph" w:customStyle="1" w:styleId="Opsommingopenrondje3eniveauabcnova">
    <w:name w:val="Opsomming open rondje 3e niveau abcnova"/>
    <w:basedOn w:val="Zsysbasisabcnova"/>
    <w:uiPriority w:val="4"/>
    <w:rsid w:val="00957CCB"/>
    <w:pPr>
      <w:numPr>
        <w:ilvl w:val="2"/>
        <w:numId w:val="26"/>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7"/>
      </w:numPr>
    </w:pPr>
  </w:style>
  <w:style w:type="paragraph" w:customStyle="1" w:styleId="Opsommingstreepje2eniveauabcnova">
    <w:name w:val="Opsomming streepje 2e niveau abcnova"/>
    <w:basedOn w:val="Zsysbasisabcnova"/>
    <w:uiPriority w:val="4"/>
    <w:qFormat/>
    <w:rsid w:val="00B01DA1"/>
    <w:pPr>
      <w:numPr>
        <w:ilvl w:val="1"/>
        <w:numId w:val="27"/>
      </w:numPr>
    </w:pPr>
  </w:style>
  <w:style w:type="paragraph" w:customStyle="1" w:styleId="Opsommingstreepje3eniveauabcnova">
    <w:name w:val="Opsomming streepje 3e niveau abcnova"/>
    <w:basedOn w:val="Zsysbasisabcnova"/>
    <w:uiPriority w:val="4"/>
    <w:qFormat/>
    <w:rsid w:val="00B01DA1"/>
    <w:pPr>
      <w:numPr>
        <w:ilvl w:val="2"/>
        <w:numId w:val="27"/>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0B46BB"/>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noProof/>
    </w:rPr>
  </w:style>
  <w:style w:type="paragraph" w:customStyle="1" w:styleId="Documentgegevenskopjeabcnova">
    <w:name w:val="Documentgegevens kopje abcnova"/>
    <w:basedOn w:val="Zsysbasisdocumentgegevensabcnova"/>
    <w:next w:val="Documentgegevensabcnova"/>
    <w:uiPriority w:val="4"/>
    <w:rsid w:val="00BA56E0"/>
    <w:rPr>
      <w:caps/>
      <w:spacing w:val="3"/>
    </w:rPr>
  </w:style>
  <w:style w:type="paragraph" w:customStyle="1" w:styleId="Documentgegevensabcnova">
    <w:name w:val="Documentgegevens abcnova"/>
    <w:basedOn w:val="Zsysbasisdocumentgegevensabcnova"/>
    <w:uiPriority w:val="4"/>
    <w:rsid w:val="00E96598"/>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Titelabcnova">
    <w:name w:val="Titel abcnova"/>
    <w:basedOn w:val="Zsysbasisabcnova"/>
    <w:link w:val="TitelabcnovaChar"/>
    <w:uiPriority w:val="4"/>
    <w:qFormat/>
    <w:rsid w:val="00C428B6"/>
    <w:pPr>
      <w:keepLines/>
      <w:spacing w:line="960" w:lineRule="exact"/>
      <w:jc w:val="center"/>
    </w:pPr>
    <w:rPr>
      <w:rFonts w:ascii="Novecento wide Book" w:hAnsi="Novecento wide Book"/>
      <w:b/>
      <w:caps/>
      <w:color w:val="000000" w:themeColor="text1"/>
      <w:spacing w:val="-20"/>
      <w:sz w:val="9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1F60A8"/>
    <w:pPr>
      <w:numPr>
        <w:numId w:val="11"/>
      </w:numPr>
    </w:pPr>
  </w:style>
  <w:style w:type="paragraph" w:customStyle="1" w:styleId="Bijlagekop1abcnova">
    <w:name w:val="Bijlage kop 1 abcnova"/>
    <w:basedOn w:val="Zsysbasisabcnova"/>
    <w:next w:val="Basistekstabcnova"/>
    <w:uiPriority w:val="4"/>
    <w:qFormat/>
    <w:rsid w:val="001F60A8"/>
    <w:pPr>
      <w:keepNext/>
      <w:keepLines/>
      <w:pageBreakBefore/>
      <w:numPr>
        <w:numId w:val="30"/>
      </w:numPr>
      <w:tabs>
        <w:tab w:val="left" w:pos="709"/>
      </w:tabs>
      <w:spacing w:after="300" w:line="480" w:lineRule="atLeast"/>
      <w:outlineLvl w:val="0"/>
    </w:pPr>
    <w:rPr>
      <w:rFonts w:ascii="ITC Avant Garde Std Md" w:hAnsi="ITC Avant Garde Std Md"/>
      <w:bCs/>
      <w:color w:val="81BDC9" w:themeColor="accent1"/>
      <w:spacing w:val="2"/>
      <w:sz w:val="36"/>
      <w:szCs w:val="32"/>
    </w:rPr>
  </w:style>
  <w:style w:type="paragraph" w:customStyle="1" w:styleId="Bijlagekop2abcnova">
    <w:name w:val="Bijlage kop 2 abcnova"/>
    <w:basedOn w:val="Zsysbasisabcnova"/>
    <w:next w:val="Basistekstabcnova"/>
    <w:uiPriority w:val="4"/>
    <w:qFormat/>
    <w:rsid w:val="001F60A8"/>
    <w:pPr>
      <w:keepNext/>
      <w:keepLines/>
      <w:numPr>
        <w:ilvl w:val="1"/>
        <w:numId w:val="30"/>
      </w:numPr>
      <w:spacing w:before="300" w:line="320" w:lineRule="atLeast"/>
      <w:outlineLvl w:val="1"/>
    </w:pPr>
    <w:rPr>
      <w:b/>
      <w:bCs/>
      <w:iCs/>
      <w:sz w:val="24"/>
      <w:szCs w:val="28"/>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1F60A8"/>
    <w:pPr>
      <w:tabs>
        <w:tab w:val="right" w:pos="9628"/>
      </w:tabs>
      <w:ind w:left="709" w:right="567" w:hanging="709"/>
    </w:pPr>
  </w:style>
  <w:style w:type="numbering" w:customStyle="1" w:styleId="Agendapuntlijstabcnova">
    <w:name w:val="Agendapunt (lijst) abcnova"/>
    <w:uiPriority w:val="4"/>
    <w:semiHidden/>
    <w:rsid w:val="001C6232"/>
    <w:pPr>
      <w:numPr>
        <w:numId w:val="23"/>
      </w:numPr>
    </w:pPr>
  </w:style>
  <w:style w:type="paragraph" w:customStyle="1" w:styleId="Agendapuntabcnova">
    <w:name w:val="Agendapunt abcnova"/>
    <w:basedOn w:val="Zsysbasisabcnova"/>
    <w:uiPriority w:val="4"/>
    <w:rsid w:val="001C6232"/>
    <w:pPr>
      <w:numPr>
        <w:numId w:val="24"/>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2F1D4E"/>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character" w:customStyle="1" w:styleId="TitelabcnovaChar">
    <w:name w:val="Titel abcnova Char"/>
    <w:basedOn w:val="ZsysbasisabcnovaChar"/>
    <w:link w:val="Titelabcnova"/>
    <w:uiPriority w:val="4"/>
    <w:rsid w:val="00C428B6"/>
    <w:rPr>
      <w:rFonts w:ascii="Novecento wide Book" w:hAnsi="Novecento wide Book" w:cs="Maiandra GD"/>
      <w:b/>
      <w:caps/>
      <w:color w:val="000000" w:themeColor="text1"/>
      <w:spacing w:val="-20"/>
      <w:sz w:val="96"/>
      <w:szCs w:val="18"/>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TitelabcnovaChar"/>
    <w:link w:val="Titelkleinwitabcnova"/>
    <w:uiPriority w:val="4"/>
    <w:rsid w:val="00C428B6"/>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character" w:customStyle="1" w:styleId="KopInhoudsopgaveabcnovaChar">
    <w:name w:val="Kop Inhoudsopgave abcnova Char"/>
    <w:basedOn w:val="Kop1zondernummerturquoiseabcnovaChar"/>
    <w:link w:val="KopInhoudsopgaveabcnova"/>
    <w:rsid w:val="001F60A8"/>
    <w:rPr>
      <w:rFonts w:ascii="ITC Avant Garde Std Md" w:hAnsi="ITC Avant Garde Std Md" w:cs="Maiandra GD"/>
      <w:color w:val="81BDC9" w:themeColor="accent1"/>
      <w:spacing w:val="2"/>
      <w:sz w:val="36"/>
      <w:szCs w:val="32"/>
    </w:rPr>
  </w:style>
  <w:style w:type="character" w:customStyle="1" w:styleId="Kop1zondernummerturquoiseabcnovaChar">
    <w:name w:val="Kop 1 zonder nummer turquoise abcnova Char"/>
    <w:basedOn w:val="Standaardalinea-lettertype"/>
    <w:link w:val="Kop1zondernummerturquoiseabcnova"/>
    <w:uiPriority w:val="4"/>
    <w:rsid w:val="001F60A8"/>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Titelabcnova"/>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TitelabcnovaChar"/>
    <w:link w:val="Titelwitabcnova"/>
    <w:uiPriority w:val="4"/>
    <w:rsid w:val="00BC1E77"/>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rPr>
  </w:style>
  <w:style w:type="table" w:customStyle="1" w:styleId="Tabelstijlbruinabcnova">
    <w:name w:val="Tabelstijl bruin abcnova"/>
    <w:basedOn w:val="Standaardtabel"/>
    <w:uiPriority w:val="99"/>
    <w:rsid w:val="00CF64DE"/>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84DB2"/>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82247F"/>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8"/>
    <w:semiHidden/>
    <w:unhideWhenUsed/>
    <w:rsid w:val="00273938"/>
    <w:rPr>
      <w:color w:val="2B579A"/>
      <w:shd w:val="clear" w:color="auto" w:fill="E6E6E6"/>
    </w:rPr>
  </w:style>
  <w:style w:type="character" w:customStyle="1" w:styleId="Onopgelostemelding1">
    <w:name w:val="Onopgeloste melding1"/>
    <w:basedOn w:val="Standaardalinea-lettertype"/>
    <w:uiPriority w:val="98"/>
    <w:semiHidden/>
    <w:unhideWhenUsed/>
    <w:rsid w:val="00273938"/>
    <w:rPr>
      <w:color w:val="808080"/>
      <w:shd w:val="clear" w:color="auto" w:fill="E6E6E6"/>
    </w:rPr>
  </w:style>
  <w:style w:type="character" w:customStyle="1" w:styleId="Slimmehyperlink1">
    <w:name w:val="Slimme hyperlink1"/>
    <w:basedOn w:val="Standaardalinea-lettertype"/>
    <w:uiPriority w:val="98"/>
    <w:semiHidden/>
    <w:unhideWhenUsed/>
    <w:rsid w:val="00273938"/>
    <w:rPr>
      <w:u w:val="dotted"/>
    </w:rPr>
  </w:style>
  <w:style w:type="character" w:customStyle="1" w:styleId="Vermelding1">
    <w:name w:val="Vermelding1"/>
    <w:basedOn w:val="Standaardalinea-lettertype"/>
    <w:uiPriority w:val="98"/>
    <w:semiHidden/>
    <w:unhideWhenUsed/>
    <w:rsid w:val="00273938"/>
    <w:rPr>
      <w:color w:val="2B579A"/>
      <w:shd w:val="clear" w:color="auto" w:fill="E6E6E6"/>
    </w:rPr>
  </w:style>
  <w:style w:type="character" w:customStyle="1" w:styleId="Kop2Char">
    <w:name w:val="Kop 2 Char"/>
    <w:aliases w:val="Kop 2 abcnova Char,2scr Char"/>
    <w:basedOn w:val="Standaardalinea-lettertype"/>
    <w:link w:val="Kop2"/>
    <w:rsid w:val="008E2CE5"/>
    <w:rPr>
      <w:rFonts w:ascii="Myriad Pro" w:hAnsi="Myriad Pro" w:cs="Maiandra GD"/>
      <w:b/>
      <w:bCs/>
      <w:iCs/>
      <w:sz w:val="24"/>
      <w:szCs w:val="28"/>
    </w:rPr>
  </w:style>
  <w:style w:type="table" w:customStyle="1" w:styleId="Tabelstijlturquoiseabcnova1">
    <w:name w:val="Tabelstijl turquoise abcnova1"/>
    <w:basedOn w:val="Standaardtabel"/>
    <w:uiPriority w:val="99"/>
    <w:rsid w:val="00FD5071"/>
    <w:pPr>
      <w:spacing w:line="240" w:lineRule="auto"/>
    </w:pPr>
    <w:tblPr>
      <w:tblStyleRowBandSize w:val="1"/>
      <w:tblBorders>
        <w:top w:val="single" w:sz="4" w:space="0" w:color="81BDC9"/>
        <w:left w:val="single" w:sz="4" w:space="0" w:color="81BDC9"/>
        <w:bottom w:val="single" w:sz="4" w:space="0" w:color="81BDC9"/>
        <w:right w:val="single" w:sz="4" w:space="0" w:color="81BDC9"/>
        <w:insideH w:val="single" w:sz="4" w:space="0" w:color="81BDC9"/>
        <w:insideV w:val="single" w:sz="4" w:space="0" w:color="81BDC9"/>
      </w:tblBorders>
    </w:tblPr>
    <w:tcPr>
      <w:shd w:val="clear" w:color="auto" w:fill="auto"/>
    </w:tcPr>
    <w:tblStylePr w:type="firstRow">
      <w:tblPr/>
      <w:tcPr>
        <w:shd w:val="clear" w:color="auto" w:fill="81BDC9"/>
      </w:tcPr>
    </w:tblStylePr>
    <w:tblStylePr w:type="band1Horz">
      <w:tblPr/>
      <w:tcPr>
        <w:shd w:val="clear" w:color="auto" w:fill="E3F2F3"/>
      </w:tcPr>
    </w:tblStylePr>
  </w:style>
  <w:style w:type="table" w:customStyle="1" w:styleId="Tabelraster10">
    <w:name w:val="Tabelraster1"/>
    <w:basedOn w:val="Standaardtabel"/>
    <w:next w:val="Tabelraster"/>
    <w:uiPriority w:val="59"/>
    <w:rsid w:val="00FD5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
    <w:name w:val="Ballontekst Char"/>
    <w:basedOn w:val="Standaardalinea-lettertype"/>
    <w:link w:val="Ballontekst"/>
    <w:uiPriority w:val="99"/>
    <w:semiHidden/>
    <w:rsid w:val="00F8248D"/>
    <w:rPr>
      <w:rFonts w:ascii="Myriad Pro" w:hAnsi="Myriad Pro" w:cs="Maiandra GD"/>
      <w:sz w:val="18"/>
      <w:szCs w:val="18"/>
    </w:rPr>
  </w:style>
  <w:style w:type="paragraph" w:customStyle="1" w:styleId="TableParagraph">
    <w:name w:val="Table Paragraph"/>
    <w:basedOn w:val="Standaard"/>
    <w:uiPriority w:val="1"/>
    <w:qFormat/>
    <w:rsid w:val="001301F0"/>
    <w:pPr>
      <w:widowControl w:val="0"/>
      <w:autoSpaceDE w:val="0"/>
      <w:autoSpaceDN w:val="0"/>
      <w:spacing w:before="47" w:line="240" w:lineRule="auto"/>
      <w:ind w:left="107"/>
    </w:pPr>
    <w:rPr>
      <w:rFonts w:ascii="Georgia" w:eastAsia="Georgia" w:hAnsi="Georgia" w:cs="Georgia"/>
      <w:sz w:val="22"/>
      <w:szCs w:val="22"/>
      <w:lang w:bidi="nl-NL"/>
    </w:rPr>
  </w:style>
  <w:style w:type="character" w:styleId="Onopgelostemelding">
    <w:name w:val="Unresolved Mention"/>
    <w:basedOn w:val="Standaardalinea-lettertype"/>
    <w:uiPriority w:val="99"/>
    <w:semiHidden/>
    <w:unhideWhenUsed/>
    <w:rsid w:val="00331C9B"/>
    <w:rPr>
      <w:color w:val="605E5C"/>
      <w:shd w:val="clear" w:color="auto" w:fill="E1DFDD"/>
    </w:rPr>
  </w:style>
  <w:style w:type="character" w:customStyle="1" w:styleId="Kop1Char">
    <w:name w:val="Kop 1 Char"/>
    <w:aliases w:val="Kop 1 abcnova Char"/>
    <w:basedOn w:val="Standaardalinea-lettertype"/>
    <w:link w:val="Kop1"/>
    <w:rsid w:val="00E4069C"/>
    <w:rPr>
      <w:rFonts w:ascii="ITC Avant Garde Std Md" w:hAnsi="ITC Avant Garde Std Md" w:cs="Maiandra GD"/>
      <w:bCs/>
      <w:color w:val="81BDC9" w:themeColor="accent1"/>
      <w:spacing w:val="2"/>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840619">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ED32865D93416FA47D7E64FB736B06"/>
        <w:category>
          <w:name w:val="Algemeen"/>
          <w:gallery w:val="placeholder"/>
        </w:category>
        <w:types>
          <w:type w:val="bbPlcHdr"/>
        </w:types>
        <w:behaviors>
          <w:behavior w:val="content"/>
        </w:behaviors>
        <w:guid w:val="{48EDAEBD-6A04-4C1D-8697-A719315EF1E1}"/>
      </w:docPartPr>
      <w:docPartBody>
        <w:p w:rsidR="009A1623" w:rsidRDefault="009A1623" w:rsidP="009A1623">
          <w:pPr>
            <w:pStyle w:val="C0ED32865D93416FA47D7E64FB736B06"/>
          </w:pPr>
          <w:r w:rsidRPr="00EB5D23">
            <w:rPr>
              <w:rStyle w:val="Tekstvantijdelijkeaanduiding"/>
            </w:rPr>
            <w:fldChar w:fldCharType="begin"/>
          </w:r>
          <w:r w:rsidRPr="00EB5D23">
            <w:rPr>
              <w:rStyle w:val="Tekstvantijdelijkeaanduiding"/>
            </w:rPr>
            <w:fldChar w:fldCharType="end"/>
          </w:r>
          <w:r w:rsidRPr="00EB5D2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623"/>
    <w:rsid w:val="00095D10"/>
    <w:rsid w:val="000F2CCB"/>
    <w:rsid w:val="00103CDB"/>
    <w:rsid w:val="00330843"/>
    <w:rsid w:val="00386058"/>
    <w:rsid w:val="006941DD"/>
    <w:rsid w:val="006D2884"/>
    <w:rsid w:val="009257E5"/>
    <w:rsid w:val="00997369"/>
    <w:rsid w:val="009A1623"/>
    <w:rsid w:val="00A436E2"/>
    <w:rsid w:val="00A9102C"/>
    <w:rsid w:val="00AA4284"/>
    <w:rsid w:val="00B24BCD"/>
    <w:rsid w:val="00C957B7"/>
    <w:rsid w:val="00CA51A3"/>
    <w:rsid w:val="00CF6008"/>
    <w:rsid w:val="00D42E34"/>
    <w:rsid w:val="00EA6CBB"/>
    <w:rsid w:val="00F330BD"/>
    <w:rsid w:val="00FF28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63BCD91DD764094848282F49ED11AF2">
    <w:name w:val="E63BCD91DD764094848282F49ED11AF2"/>
  </w:style>
  <w:style w:type="character" w:styleId="Tekstvantijdelijkeaanduiding">
    <w:name w:val="Placeholder Text"/>
    <w:basedOn w:val="Standaardalinea-lettertype"/>
    <w:uiPriority w:val="98"/>
    <w:semiHidden/>
    <w:rsid w:val="009A1623"/>
    <w:rPr>
      <w:color w:val="000000"/>
      <w:bdr w:val="none" w:sz="0" w:space="0" w:color="auto"/>
      <w:shd w:val="clear" w:color="auto" w:fill="FFFF00"/>
    </w:rPr>
  </w:style>
  <w:style w:type="paragraph" w:customStyle="1" w:styleId="C0ED32865D93416FA47D7E64FB736B06">
    <w:name w:val="C0ED32865D93416FA47D7E64FB736B06"/>
    <w:rsid w:val="009A1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Datum/>
  <Titel>Nimeto Utrecht</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7798-BA78-4C04-A506-0B3DE38A926D}">
  <ds:schemaRefs>
    <ds:schemaRef ds:uri="http://www.joulesunlimited.com/ccmappings"/>
  </ds:schemaRefs>
</ds:datastoreItem>
</file>

<file path=customXml/itemProps2.xml><?xml version="1.0" encoding="utf-8"?>
<ds:datastoreItem xmlns:ds="http://schemas.openxmlformats.org/officeDocument/2006/customXml" ds:itemID="{F63AF7D7-DB64-4758-A617-29E48B44E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1480</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abcnova</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Henrico Baakman | ABC Nova</dc:creator>
  <cp:keywords/>
  <dc:description>sjabloonversie 1.4a - 22 september 2017_x000d_
sjablonen: www.JoulesUnlimited.nl</dc:description>
  <cp:lastModifiedBy>Vincent Min | abcnova</cp:lastModifiedBy>
  <cp:revision>3</cp:revision>
  <cp:lastPrinted>2020-04-21T07:30:00Z</cp:lastPrinted>
  <dcterms:created xsi:type="dcterms:W3CDTF">2020-04-21T09:16:00Z</dcterms:created>
  <dcterms:modified xsi:type="dcterms:W3CDTF">2020-04-21T09:22:00Z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staand Maatschappelijk abcnova.dotx</vt:lpwstr>
  </property>
</Properties>
</file>