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922BB" w14:textId="77777777" w:rsidR="00B863F5" w:rsidRPr="00641BE8" w:rsidRDefault="002A1445" w:rsidP="002A1445">
      <w:pPr>
        <w:rPr>
          <w:rFonts w:ascii="Arial" w:hAnsi="Arial" w:cs="Arial"/>
          <w:b/>
          <w:sz w:val="20"/>
          <w:szCs w:val="20"/>
        </w:rPr>
      </w:pPr>
      <w:r w:rsidRPr="00641BE8">
        <w:rPr>
          <w:rFonts w:ascii="Arial" w:hAnsi="Arial" w:cs="Arial"/>
          <w:b/>
          <w:sz w:val="24"/>
          <w:szCs w:val="20"/>
        </w:rPr>
        <w:t>Antwoordformulier vragen overlegtafels Wmo-</w:t>
      </w:r>
      <w:r w:rsidR="00641BE8" w:rsidRPr="00641BE8">
        <w:rPr>
          <w:rFonts w:ascii="Arial" w:hAnsi="Arial" w:cs="Arial"/>
          <w:b/>
          <w:sz w:val="24"/>
          <w:szCs w:val="20"/>
        </w:rPr>
        <w:t>Maatwerkvoorzieningen</w:t>
      </w:r>
    </w:p>
    <w:p w14:paraId="48861236" w14:textId="77777777" w:rsidR="00641BE8" w:rsidRDefault="00641BE8" w:rsidP="00641BE8">
      <w:pPr>
        <w:pStyle w:val="BasistekstAtlant"/>
      </w:pPr>
    </w:p>
    <w:p w14:paraId="5A7576E2" w14:textId="77777777" w:rsidR="00641BE8" w:rsidRDefault="00710F84" w:rsidP="00641BE8">
      <w:pPr>
        <w:pStyle w:val="BasistekstAtlant"/>
        <w:rPr>
          <w:rFonts w:ascii="Arial" w:hAnsi="Arial" w:cs="Arial"/>
          <w:b/>
          <w:sz w:val="20"/>
          <w:szCs w:val="20"/>
        </w:rPr>
      </w:pPr>
      <w:r w:rsidRPr="00710F84">
        <w:rPr>
          <w:rFonts w:ascii="Arial" w:hAnsi="Arial" w:cs="Arial"/>
          <w:b/>
          <w:sz w:val="20"/>
          <w:szCs w:val="20"/>
        </w:rPr>
        <w:t>Vragen Kwaliteit</w:t>
      </w:r>
    </w:p>
    <w:p w14:paraId="675EB110" w14:textId="77777777" w:rsidR="00710F84" w:rsidRPr="00710F84" w:rsidRDefault="00710F84" w:rsidP="00641BE8">
      <w:pPr>
        <w:pStyle w:val="BasistekstAtlant"/>
        <w:rPr>
          <w:rFonts w:ascii="Arial" w:hAnsi="Arial" w:cs="Arial"/>
          <w:b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-647282313"/>
        <w:placeholder>
          <w:docPart w:val="DefaultPlaceholder_-1854013440"/>
        </w:placeholder>
        <w:showingPlcHdr/>
      </w:sdtPr>
      <w:sdtEndPr/>
      <w:sdtContent>
        <w:p w14:paraId="36BBA168" w14:textId="77777777" w:rsidR="00710F84" w:rsidRDefault="00710F84" w:rsidP="00710F84">
          <w:pPr>
            <w:pStyle w:val="BasistekstAtlant"/>
            <w:numPr>
              <w:ilvl w:val="0"/>
              <w:numId w:val="26"/>
            </w:numPr>
            <w:ind w:left="360"/>
            <w:rPr>
              <w:rFonts w:ascii="Arial" w:hAnsi="Arial" w:cs="Arial"/>
              <w:sz w:val="20"/>
              <w:szCs w:val="20"/>
            </w:rPr>
          </w:pPr>
          <w:r w:rsidRPr="006C3530">
            <w:rPr>
              <w:rStyle w:val="Tekstvantijdelijkeaanduiding"/>
            </w:rPr>
            <w:t>Klik of tik om tekst in te voeren.</w:t>
          </w:r>
        </w:p>
      </w:sdtContent>
    </w:sdt>
    <w:p w14:paraId="572BF084" w14:textId="77777777" w:rsidR="00710F84" w:rsidRDefault="00710F84" w:rsidP="00710F84">
      <w:pPr>
        <w:pStyle w:val="BasistekstAtlant"/>
        <w:ind w:left="-360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56375354"/>
        <w:placeholder>
          <w:docPart w:val="DefaultPlaceholder_-1854013440"/>
        </w:placeholder>
        <w:showingPlcHdr/>
      </w:sdtPr>
      <w:sdtEndPr/>
      <w:sdtContent>
        <w:p w14:paraId="4BB6DAB5" w14:textId="77777777" w:rsidR="00710F84" w:rsidRDefault="00710F84" w:rsidP="00710F84">
          <w:pPr>
            <w:pStyle w:val="BasistekstAtlant"/>
            <w:numPr>
              <w:ilvl w:val="0"/>
              <w:numId w:val="26"/>
            </w:numPr>
            <w:ind w:left="360"/>
            <w:rPr>
              <w:rFonts w:ascii="Arial" w:hAnsi="Arial" w:cs="Arial"/>
              <w:sz w:val="20"/>
              <w:szCs w:val="20"/>
            </w:rPr>
          </w:pPr>
          <w:r w:rsidRPr="006C3530">
            <w:rPr>
              <w:rStyle w:val="Tekstvantijdelijkeaanduiding"/>
            </w:rPr>
            <w:t>Klik of tik om tekst in te voeren.</w:t>
          </w:r>
        </w:p>
      </w:sdtContent>
    </w:sdt>
    <w:p w14:paraId="40F13B07" w14:textId="77777777" w:rsidR="00710F84" w:rsidRDefault="00710F84" w:rsidP="00710F84">
      <w:pPr>
        <w:pStyle w:val="Lijstalinea"/>
        <w:ind w:left="360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-1134103642"/>
        <w:placeholder>
          <w:docPart w:val="DefaultPlaceholder_-1854013440"/>
        </w:placeholder>
        <w:showingPlcHdr/>
      </w:sdtPr>
      <w:sdtEndPr/>
      <w:sdtContent>
        <w:p w14:paraId="01725D41" w14:textId="77777777" w:rsidR="00710F84" w:rsidRPr="00C432F7" w:rsidRDefault="00710F84" w:rsidP="00C432F7">
          <w:pPr>
            <w:pStyle w:val="BasistekstAtlant"/>
            <w:numPr>
              <w:ilvl w:val="0"/>
              <w:numId w:val="26"/>
            </w:numPr>
            <w:ind w:left="360"/>
            <w:rPr>
              <w:rFonts w:ascii="Arial" w:hAnsi="Arial" w:cs="Arial"/>
              <w:sz w:val="20"/>
              <w:szCs w:val="20"/>
            </w:rPr>
          </w:pPr>
          <w:r w:rsidRPr="006C3530">
            <w:rPr>
              <w:rStyle w:val="Tekstvantijdelijkeaanduiding"/>
            </w:rPr>
            <w:t>Klik of tik om tekst in te voeren.</w:t>
          </w:r>
        </w:p>
      </w:sdtContent>
    </w:sdt>
    <w:p w14:paraId="1B7034B2" w14:textId="77777777" w:rsidR="00710F84" w:rsidRDefault="00710F84" w:rsidP="00710F84">
      <w:pPr>
        <w:pStyle w:val="Lijstalinea"/>
        <w:rPr>
          <w:rFonts w:ascii="Arial" w:hAnsi="Arial" w:cs="Arial"/>
          <w:sz w:val="20"/>
          <w:szCs w:val="20"/>
        </w:rPr>
      </w:pPr>
    </w:p>
    <w:p w14:paraId="3AA25F57" w14:textId="77777777" w:rsidR="00710F84" w:rsidRDefault="00710F84" w:rsidP="00710F84">
      <w:pPr>
        <w:pStyle w:val="BasistekstAtlant"/>
        <w:rPr>
          <w:rFonts w:ascii="Arial" w:hAnsi="Arial" w:cs="Arial"/>
          <w:b/>
          <w:sz w:val="20"/>
          <w:szCs w:val="20"/>
        </w:rPr>
      </w:pPr>
      <w:r w:rsidRPr="00710F84">
        <w:rPr>
          <w:rFonts w:ascii="Arial" w:hAnsi="Arial" w:cs="Arial"/>
          <w:b/>
          <w:sz w:val="20"/>
          <w:szCs w:val="20"/>
        </w:rPr>
        <w:t xml:space="preserve">Vragen </w:t>
      </w:r>
      <w:r>
        <w:rPr>
          <w:rFonts w:ascii="Arial" w:hAnsi="Arial" w:cs="Arial"/>
          <w:b/>
          <w:sz w:val="20"/>
          <w:szCs w:val="20"/>
        </w:rPr>
        <w:t>Producten</w:t>
      </w:r>
    </w:p>
    <w:p w14:paraId="0230674F" w14:textId="77777777" w:rsidR="00710F84" w:rsidRPr="00710F84" w:rsidRDefault="00710F84" w:rsidP="00710F84">
      <w:pPr>
        <w:pStyle w:val="BasistekstAtlant"/>
        <w:rPr>
          <w:rFonts w:ascii="Arial" w:hAnsi="Arial" w:cs="Arial"/>
          <w:b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-1469273890"/>
        <w:placeholder>
          <w:docPart w:val="D2D0D1403C064B399466732AD5766294"/>
        </w:placeholder>
        <w:showingPlcHdr/>
      </w:sdtPr>
      <w:sdtEndPr/>
      <w:sdtContent>
        <w:p w14:paraId="15F803A4" w14:textId="77777777" w:rsidR="00710F84" w:rsidRDefault="00710F84" w:rsidP="00710F84">
          <w:pPr>
            <w:pStyle w:val="BasistekstAtlant"/>
            <w:numPr>
              <w:ilvl w:val="0"/>
              <w:numId w:val="27"/>
            </w:numPr>
            <w:rPr>
              <w:rFonts w:ascii="Arial" w:hAnsi="Arial" w:cs="Arial"/>
              <w:sz w:val="20"/>
              <w:szCs w:val="20"/>
            </w:rPr>
          </w:pPr>
          <w:r w:rsidRPr="006C3530">
            <w:rPr>
              <w:rStyle w:val="Tekstvantijdelijkeaanduiding"/>
            </w:rPr>
            <w:t>Klik of tik om tekst in te voeren.</w:t>
          </w:r>
        </w:p>
      </w:sdtContent>
    </w:sdt>
    <w:p w14:paraId="66B0580F" w14:textId="77777777" w:rsidR="00710F84" w:rsidRDefault="00710F84" w:rsidP="00710F84">
      <w:pPr>
        <w:pStyle w:val="BasistekstAtlant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-1671481417"/>
        <w:placeholder>
          <w:docPart w:val="D2D0D1403C064B399466732AD5766294"/>
        </w:placeholder>
        <w:showingPlcHdr/>
      </w:sdtPr>
      <w:sdtEndPr/>
      <w:sdtContent>
        <w:p w14:paraId="162F321C" w14:textId="77777777" w:rsidR="00710F84" w:rsidRDefault="00710F84" w:rsidP="00710F84">
          <w:pPr>
            <w:pStyle w:val="BasistekstAtlant"/>
            <w:numPr>
              <w:ilvl w:val="0"/>
              <w:numId w:val="27"/>
            </w:numPr>
            <w:rPr>
              <w:rFonts w:ascii="Arial" w:hAnsi="Arial" w:cs="Arial"/>
              <w:sz w:val="20"/>
              <w:szCs w:val="20"/>
            </w:rPr>
          </w:pPr>
          <w:r w:rsidRPr="006C3530">
            <w:rPr>
              <w:rStyle w:val="Tekstvantijdelijkeaanduiding"/>
            </w:rPr>
            <w:t>Klik of tik om tekst in te voeren.</w:t>
          </w:r>
        </w:p>
      </w:sdtContent>
    </w:sdt>
    <w:p w14:paraId="2BA21CE9" w14:textId="77777777" w:rsidR="00710F84" w:rsidRDefault="00710F84" w:rsidP="00710F84">
      <w:pPr>
        <w:pStyle w:val="Lijstalinea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-1462503290"/>
        <w:placeholder>
          <w:docPart w:val="D2D0D1403C064B399466732AD5766294"/>
        </w:placeholder>
        <w:showingPlcHdr/>
      </w:sdtPr>
      <w:sdtEndPr/>
      <w:sdtContent>
        <w:p w14:paraId="053BEE17" w14:textId="77777777" w:rsidR="00710F84" w:rsidRDefault="00710F84" w:rsidP="00710F84">
          <w:pPr>
            <w:pStyle w:val="BasistekstAtlant"/>
            <w:numPr>
              <w:ilvl w:val="0"/>
              <w:numId w:val="27"/>
            </w:numPr>
            <w:rPr>
              <w:rFonts w:ascii="Arial" w:hAnsi="Arial" w:cs="Arial"/>
              <w:sz w:val="20"/>
              <w:szCs w:val="20"/>
            </w:rPr>
          </w:pPr>
          <w:r w:rsidRPr="006C3530">
            <w:rPr>
              <w:rStyle w:val="Tekstvantijdelijkeaanduiding"/>
            </w:rPr>
            <w:t>Klik of tik om tekst in te voeren.</w:t>
          </w:r>
        </w:p>
      </w:sdtContent>
    </w:sdt>
    <w:p w14:paraId="67299ADB" w14:textId="77777777" w:rsidR="00710F84" w:rsidRDefault="00710F84" w:rsidP="00710F84">
      <w:pPr>
        <w:pStyle w:val="Lijstalinea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-1954391982"/>
        <w:placeholder>
          <w:docPart w:val="D2D0D1403C064B399466732AD5766294"/>
        </w:placeholder>
        <w:showingPlcHdr/>
      </w:sdtPr>
      <w:sdtEndPr/>
      <w:sdtContent>
        <w:p w14:paraId="4226ADBB" w14:textId="77777777" w:rsidR="00710F84" w:rsidRDefault="00710F84" w:rsidP="00710F84">
          <w:pPr>
            <w:pStyle w:val="BasistekstAtlant"/>
            <w:numPr>
              <w:ilvl w:val="0"/>
              <w:numId w:val="27"/>
            </w:numPr>
            <w:rPr>
              <w:rFonts w:ascii="Arial" w:hAnsi="Arial" w:cs="Arial"/>
              <w:sz w:val="20"/>
              <w:szCs w:val="20"/>
            </w:rPr>
          </w:pPr>
          <w:r w:rsidRPr="006C3530">
            <w:rPr>
              <w:rStyle w:val="Tekstvantijdelijkeaanduiding"/>
            </w:rPr>
            <w:t>Klik of tik om tekst in te voeren.</w:t>
          </w:r>
        </w:p>
      </w:sdtContent>
    </w:sdt>
    <w:p w14:paraId="60E3C788" w14:textId="77777777" w:rsidR="00710F84" w:rsidRDefault="00710F84" w:rsidP="00710F84">
      <w:pPr>
        <w:pStyle w:val="BasistekstAtlant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-1938444256"/>
        <w:placeholder>
          <w:docPart w:val="DefaultPlaceholder_-1854013440"/>
        </w:placeholder>
        <w:showingPlcHdr/>
      </w:sdtPr>
      <w:sdtEndPr/>
      <w:sdtContent>
        <w:p w14:paraId="1D6A9C20" w14:textId="77777777" w:rsidR="00710F84" w:rsidRDefault="00710F84" w:rsidP="00710F84">
          <w:pPr>
            <w:pStyle w:val="BasistekstAtlant"/>
            <w:numPr>
              <w:ilvl w:val="0"/>
              <w:numId w:val="27"/>
            </w:numPr>
            <w:rPr>
              <w:rFonts w:ascii="Arial" w:hAnsi="Arial" w:cs="Arial"/>
              <w:sz w:val="20"/>
              <w:szCs w:val="20"/>
            </w:rPr>
          </w:pPr>
          <w:r w:rsidRPr="006C3530">
            <w:rPr>
              <w:rStyle w:val="Tekstvantijdelijkeaanduiding"/>
            </w:rPr>
            <w:t>Klik of tik om tekst in te voeren.</w:t>
          </w:r>
        </w:p>
      </w:sdtContent>
    </w:sdt>
    <w:p w14:paraId="1DF44ACC" w14:textId="77777777" w:rsidR="00710F84" w:rsidRDefault="00710F84" w:rsidP="00710F84">
      <w:pPr>
        <w:pStyle w:val="Lijstalinea"/>
        <w:rPr>
          <w:rFonts w:ascii="Arial" w:hAnsi="Arial" w:cs="Arial"/>
          <w:sz w:val="20"/>
          <w:szCs w:val="20"/>
        </w:rPr>
      </w:pPr>
    </w:p>
    <w:p w14:paraId="3FE63F6A" w14:textId="77777777" w:rsidR="00710F84" w:rsidRDefault="00710F84" w:rsidP="00710F84">
      <w:pPr>
        <w:pStyle w:val="BasistekstAtlan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Vragen Kostprijselementen</w:t>
      </w:r>
    </w:p>
    <w:p w14:paraId="7F1B8E09" w14:textId="77777777" w:rsidR="00710F84" w:rsidRDefault="00710F84" w:rsidP="00710F84">
      <w:pPr>
        <w:pStyle w:val="BasistekstAtlant"/>
        <w:rPr>
          <w:rFonts w:ascii="Arial" w:hAnsi="Arial" w:cs="Arial"/>
          <w:b/>
          <w:sz w:val="20"/>
          <w:szCs w:val="20"/>
        </w:rPr>
      </w:pPr>
    </w:p>
    <w:p w14:paraId="5F24E8E0" w14:textId="77777777" w:rsidR="00710F84" w:rsidRDefault="00710F84" w:rsidP="00710F84">
      <w:pPr>
        <w:pStyle w:val="BasistekstAtlant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-1008292472"/>
        <w:placeholder>
          <w:docPart w:val="DefaultPlaceholder_-1854013440"/>
        </w:placeholder>
        <w:showingPlcHdr/>
      </w:sdtPr>
      <w:sdtEndPr/>
      <w:sdtContent>
        <w:p w14:paraId="2606D216" w14:textId="77777777" w:rsidR="00710F84" w:rsidRDefault="00710F84" w:rsidP="00710F84">
          <w:pPr>
            <w:pStyle w:val="BasistekstAtlant"/>
            <w:numPr>
              <w:ilvl w:val="1"/>
              <w:numId w:val="28"/>
            </w:numPr>
            <w:rPr>
              <w:rFonts w:ascii="Arial" w:hAnsi="Arial" w:cs="Arial"/>
              <w:sz w:val="20"/>
              <w:szCs w:val="20"/>
            </w:rPr>
          </w:pPr>
          <w:r w:rsidRPr="006C3530">
            <w:rPr>
              <w:rStyle w:val="Tekstvantijdelijkeaanduiding"/>
            </w:rPr>
            <w:t>Klik of tik om tekst in te voeren.</w:t>
          </w:r>
        </w:p>
      </w:sdtContent>
    </w:sdt>
    <w:p w14:paraId="6EB6615E" w14:textId="77777777" w:rsidR="00710F84" w:rsidRDefault="00710F84" w:rsidP="00710F84">
      <w:pPr>
        <w:pStyle w:val="BasistekstAtlant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-1629929316"/>
        <w:placeholder>
          <w:docPart w:val="DefaultPlaceholder_-1854013440"/>
        </w:placeholder>
        <w:showingPlcHdr/>
      </w:sdtPr>
      <w:sdtEndPr/>
      <w:sdtContent>
        <w:p w14:paraId="65C24902" w14:textId="77777777" w:rsidR="00710F84" w:rsidRDefault="00710F84" w:rsidP="00710F84">
          <w:pPr>
            <w:pStyle w:val="BasistekstAtlant"/>
            <w:numPr>
              <w:ilvl w:val="1"/>
              <w:numId w:val="28"/>
            </w:numPr>
            <w:rPr>
              <w:rFonts w:ascii="Arial" w:hAnsi="Arial" w:cs="Arial"/>
              <w:sz w:val="20"/>
              <w:szCs w:val="20"/>
            </w:rPr>
          </w:pPr>
          <w:r w:rsidRPr="006C3530">
            <w:rPr>
              <w:rStyle w:val="Tekstvantijdelijkeaanduiding"/>
            </w:rPr>
            <w:t>Klik of tik om tekst in te voeren.</w:t>
          </w:r>
        </w:p>
      </w:sdtContent>
    </w:sdt>
    <w:p w14:paraId="6977C749" w14:textId="77777777" w:rsidR="00710F84" w:rsidRDefault="00710F84" w:rsidP="00710F84">
      <w:pPr>
        <w:pStyle w:val="Lijstalinea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-4291720"/>
        <w:placeholder>
          <w:docPart w:val="DefaultPlaceholder_-1854013440"/>
        </w:placeholder>
        <w:showingPlcHdr/>
      </w:sdtPr>
      <w:sdtEndPr/>
      <w:sdtContent>
        <w:p w14:paraId="33253B80" w14:textId="77777777" w:rsidR="00710F84" w:rsidRDefault="00710F84" w:rsidP="00710F84">
          <w:pPr>
            <w:pStyle w:val="BasistekstAtlant"/>
            <w:numPr>
              <w:ilvl w:val="1"/>
              <w:numId w:val="28"/>
            </w:numPr>
            <w:rPr>
              <w:rFonts w:ascii="Arial" w:hAnsi="Arial" w:cs="Arial"/>
              <w:sz w:val="20"/>
              <w:szCs w:val="20"/>
            </w:rPr>
          </w:pPr>
          <w:r w:rsidRPr="006C3530">
            <w:rPr>
              <w:rStyle w:val="Tekstvantijdelijkeaanduiding"/>
            </w:rPr>
            <w:t>Klik of tik om tekst in te voeren.</w:t>
          </w:r>
        </w:p>
      </w:sdtContent>
    </w:sdt>
    <w:p w14:paraId="36685A45" w14:textId="77777777" w:rsidR="00710F84" w:rsidRDefault="00710F84" w:rsidP="00710F84">
      <w:pPr>
        <w:pStyle w:val="Lijstalinea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-273488961"/>
        <w:placeholder>
          <w:docPart w:val="DefaultPlaceholder_-1854013440"/>
        </w:placeholder>
        <w:showingPlcHdr/>
      </w:sdtPr>
      <w:sdtEndPr/>
      <w:sdtContent>
        <w:p w14:paraId="5C5BC874" w14:textId="77777777" w:rsidR="00710F84" w:rsidRDefault="00710F84" w:rsidP="00710F84">
          <w:pPr>
            <w:pStyle w:val="BasistekstAtlant"/>
            <w:numPr>
              <w:ilvl w:val="0"/>
              <w:numId w:val="28"/>
            </w:numPr>
            <w:rPr>
              <w:rFonts w:ascii="Arial" w:hAnsi="Arial" w:cs="Arial"/>
              <w:sz w:val="20"/>
              <w:szCs w:val="20"/>
            </w:rPr>
          </w:pPr>
          <w:r w:rsidRPr="006C3530">
            <w:rPr>
              <w:rStyle w:val="Tekstvantijdelijkeaanduiding"/>
            </w:rPr>
            <w:t>Klik of tik om tekst in te voeren.</w:t>
          </w:r>
        </w:p>
      </w:sdtContent>
    </w:sdt>
    <w:p w14:paraId="4825FD9B" w14:textId="77777777" w:rsidR="00710F84" w:rsidRDefault="00710F84" w:rsidP="00710F84">
      <w:pPr>
        <w:pStyle w:val="BasistekstAtlant"/>
        <w:rPr>
          <w:rFonts w:ascii="Arial" w:hAnsi="Arial" w:cs="Arial"/>
          <w:sz w:val="20"/>
          <w:szCs w:val="20"/>
        </w:rPr>
      </w:pPr>
    </w:p>
    <w:p w14:paraId="747EF9A0" w14:textId="77777777" w:rsidR="00C432F7" w:rsidRPr="00C432F7" w:rsidRDefault="00C432F7" w:rsidP="00362527">
      <w:pPr>
        <w:pStyle w:val="BasistekstAtlant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40630937"/>
        <w:placeholder>
          <w:docPart w:val="2C0F4BC7E3B048CDA01FE6163357D293"/>
        </w:placeholder>
        <w:showingPlcHdr/>
      </w:sdtPr>
      <w:sdtContent>
        <w:p w14:paraId="463B528E" w14:textId="77777777" w:rsidR="00C432F7" w:rsidRDefault="00C432F7" w:rsidP="00C432F7">
          <w:pPr>
            <w:pStyle w:val="BasistekstAtlant"/>
            <w:numPr>
              <w:ilvl w:val="1"/>
              <w:numId w:val="28"/>
            </w:numPr>
            <w:rPr>
              <w:rFonts w:ascii="Arial" w:hAnsi="Arial" w:cs="Arial"/>
              <w:sz w:val="20"/>
              <w:szCs w:val="20"/>
            </w:rPr>
          </w:pPr>
          <w:r w:rsidRPr="006C3530">
            <w:rPr>
              <w:rStyle w:val="Tekstvantijdelijkeaanduiding"/>
            </w:rPr>
            <w:t>Klik of tik om tekst in te voeren.</w:t>
          </w:r>
        </w:p>
      </w:sdtContent>
    </w:sdt>
    <w:p w14:paraId="6CDAECEC" w14:textId="77777777" w:rsidR="00C432F7" w:rsidRDefault="00C432F7" w:rsidP="00C432F7">
      <w:pPr>
        <w:pStyle w:val="BasistekstAtlant"/>
        <w:ind w:left="1080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-971823164"/>
        <w:placeholder>
          <w:docPart w:val="748A4CB809F34D3C8003257A646D5A9B"/>
        </w:placeholder>
        <w:showingPlcHdr/>
      </w:sdtPr>
      <w:sdtContent>
        <w:p w14:paraId="25C003AF" w14:textId="77777777" w:rsidR="00C432F7" w:rsidRDefault="00C432F7" w:rsidP="00C432F7">
          <w:pPr>
            <w:pStyle w:val="BasistekstAtlant"/>
            <w:numPr>
              <w:ilvl w:val="1"/>
              <w:numId w:val="28"/>
            </w:numPr>
            <w:rPr>
              <w:rFonts w:ascii="Arial" w:hAnsi="Arial" w:cs="Arial"/>
              <w:sz w:val="20"/>
              <w:szCs w:val="20"/>
            </w:rPr>
          </w:pPr>
          <w:r w:rsidRPr="006C3530">
            <w:rPr>
              <w:rStyle w:val="Tekstvantijdelijkeaanduiding"/>
            </w:rPr>
            <w:t>Klik of tik om tekst in te voeren.</w:t>
          </w:r>
        </w:p>
      </w:sdtContent>
    </w:sdt>
    <w:p w14:paraId="525A246B" w14:textId="77777777" w:rsidR="00C432F7" w:rsidRDefault="00C432F7" w:rsidP="00C432F7">
      <w:pPr>
        <w:pStyle w:val="BasistekstAtlant"/>
        <w:ind w:left="1080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-586304753"/>
        <w:placeholder>
          <w:docPart w:val="331F316E4EAC4E56B5F701420BC78B43"/>
        </w:placeholder>
        <w:showingPlcHdr/>
      </w:sdtPr>
      <w:sdtContent>
        <w:p w14:paraId="67340086" w14:textId="77777777" w:rsidR="00C432F7" w:rsidRPr="00C432F7" w:rsidRDefault="00C432F7" w:rsidP="00C432F7">
          <w:pPr>
            <w:pStyle w:val="BasistekstAtlant"/>
            <w:numPr>
              <w:ilvl w:val="0"/>
              <w:numId w:val="28"/>
            </w:numPr>
            <w:rPr>
              <w:rFonts w:ascii="Arial" w:hAnsi="Arial" w:cs="Arial"/>
              <w:sz w:val="20"/>
              <w:szCs w:val="20"/>
            </w:rPr>
          </w:pPr>
          <w:r w:rsidRPr="006C3530">
            <w:rPr>
              <w:rStyle w:val="Tekstvantijdelijkeaanduiding"/>
            </w:rPr>
            <w:t>Klik of tik om tekst in te voeren.</w:t>
          </w:r>
        </w:p>
      </w:sdtContent>
    </w:sdt>
    <w:p w14:paraId="510504D9" w14:textId="77777777" w:rsidR="00710F84" w:rsidRDefault="00710F84" w:rsidP="00710F84">
      <w:pPr>
        <w:pStyle w:val="Lijstalinea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-1447078506"/>
        <w:placeholder>
          <w:docPart w:val="DefaultPlaceholder_-1854013440"/>
        </w:placeholder>
        <w:showingPlcHdr/>
      </w:sdtPr>
      <w:sdtEndPr/>
      <w:sdtContent>
        <w:p w14:paraId="4897CF73" w14:textId="77777777" w:rsidR="00710F84" w:rsidRDefault="00710F84" w:rsidP="00710F84">
          <w:pPr>
            <w:pStyle w:val="BasistekstAtlant"/>
            <w:numPr>
              <w:ilvl w:val="0"/>
              <w:numId w:val="28"/>
            </w:numPr>
            <w:rPr>
              <w:rFonts w:ascii="Arial" w:hAnsi="Arial" w:cs="Arial"/>
              <w:sz w:val="20"/>
              <w:szCs w:val="20"/>
            </w:rPr>
          </w:pPr>
          <w:r w:rsidRPr="006C3530">
            <w:rPr>
              <w:rStyle w:val="Tekstvantijdelijkeaanduiding"/>
            </w:rPr>
            <w:t>Klik of tik om tekst in te voeren.</w:t>
          </w:r>
        </w:p>
      </w:sdtContent>
    </w:sdt>
    <w:p w14:paraId="02FE47B9" w14:textId="77777777" w:rsidR="00710F84" w:rsidRDefault="00710F84" w:rsidP="00710F84">
      <w:pPr>
        <w:pStyle w:val="Lijstalinea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-1059480497"/>
        <w:placeholder>
          <w:docPart w:val="DefaultPlaceholder_-1854013440"/>
        </w:placeholder>
        <w:showingPlcHdr/>
      </w:sdtPr>
      <w:sdtEndPr/>
      <w:sdtContent>
        <w:p w14:paraId="7012289F" w14:textId="77777777" w:rsidR="00710F84" w:rsidRDefault="00710F84" w:rsidP="00710F84">
          <w:pPr>
            <w:pStyle w:val="BasistekstAtlant"/>
            <w:numPr>
              <w:ilvl w:val="0"/>
              <w:numId w:val="28"/>
            </w:numPr>
            <w:rPr>
              <w:rFonts w:ascii="Arial" w:hAnsi="Arial" w:cs="Arial"/>
              <w:sz w:val="20"/>
              <w:szCs w:val="20"/>
            </w:rPr>
          </w:pPr>
          <w:r w:rsidRPr="006C3530">
            <w:rPr>
              <w:rStyle w:val="Tekstvantijdelijkeaanduiding"/>
            </w:rPr>
            <w:t>Klik of tik om tekst in te voeren.</w:t>
          </w:r>
        </w:p>
      </w:sdtContent>
    </w:sdt>
    <w:p w14:paraId="03AD403F" w14:textId="77777777" w:rsidR="00710F84" w:rsidRDefault="00710F84" w:rsidP="00710F84">
      <w:pPr>
        <w:pStyle w:val="Lijstalinea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-159238290"/>
        <w:placeholder>
          <w:docPart w:val="DefaultPlaceholder_-1854013440"/>
        </w:placeholder>
        <w:showingPlcHdr/>
      </w:sdtPr>
      <w:sdtEndPr/>
      <w:sdtContent>
        <w:p w14:paraId="28866B42" w14:textId="77777777" w:rsidR="00710F84" w:rsidRDefault="00710F84" w:rsidP="00710F84">
          <w:pPr>
            <w:pStyle w:val="BasistekstAtlant"/>
            <w:numPr>
              <w:ilvl w:val="0"/>
              <w:numId w:val="28"/>
            </w:numPr>
            <w:rPr>
              <w:rFonts w:ascii="Arial" w:hAnsi="Arial" w:cs="Arial"/>
              <w:sz w:val="20"/>
              <w:szCs w:val="20"/>
            </w:rPr>
          </w:pPr>
          <w:r w:rsidRPr="006C3530">
            <w:rPr>
              <w:rStyle w:val="Tekstvantijdelijkeaanduiding"/>
            </w:rPr>
            <w:t>Klik of tik om tekst in te voeren.</w:t>
          </w:r>
        </w:p>
      </w:sdtContent>
    </w:sdt>
    <w:p w14:paraId="47CD898F" w14:textId="77777777" w:rsidR="00710F84" w:rsidRDefault="00710F84" w:rsidP="00710F84">
      <w:pPr>
        <w:pStyle w:val="Lijstalinea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-990246287"/>
        <w:placeholder>
          <w:docPart w:val="DefaultPlaceholder_-1854013440"/>
        </w:placeholder>
        <w:showingPlcHdr/>
      </w:sdtPr>
      <w:sdtEndPr/>
      <w:sdtContent>
        <w:bookmarkStart w:id="0" w:name="_GoBack" w:displacedByCustomXml="prev"/>
        <w:p w14:paraId="332310D6" w14:textId="77777777" w:rsidR="00710F84" w:rsidRPr="00C432F7" w:rsidRDefault="00710F84" w:rsidP="00C432F7">
          <w:pPr>
            <w:pStyle w:val="BasistekstAtlant"/>
            <w:numPr>
              <w:ilvl w:val="0"/>
              <w:numId w:val="28"/>
            </w:numPr>
            <w:rPr>
              <w:rFonts w:ascii="Arial" w:hAnsi="Arial" w:cs="Arial"/>
              <w:sz w:val="20"/>
              <w:szCs w:val="20"/>
            </w:rPr>
          </w:pPr>
          <w:r w:rsidRPr="006C3530">
            <w:rPr>
              <w:rStyle w:val="Tekstvantijdelijkeaanduiding"/>
            </w:rPr>
            <w:t>Klik of tik om tekst in te voeren.</w:t>
          </w:r>
        </w:p>
        <w:bookmarkEnd w:id="0" w:displacedByCustomXml="next"/>
      </w:sdtContent>
    </w:sdt>
    <w:sdt>
      <w:sdtPr>
        <w:rPr>
          <w:rFonts w:ascii="Arial" w:hAnsi="Arial" w:cs="Arial"/>
          <w:sz w:val="20"/>
          <w:szCs w:val="20"/>
        </w:rPr>
        <w:id w:val="-429665714"/>
        <w:placeholder>
          <w:docPart w:val="DefaultPlaceholder_-1854013440"/>
        </w:placeholder>
        <w:showingPlcHdr/>
      </w:sdtPr>
      <w:sdtEndPr/>
      <w:sdtContent>
        <w:p w14:paraId="6349AC12" w14:textId="77777777" w:rsidR="00710F84" w:rsidRDefault="00710F84" w:rsidP="00710F84">
          <w:pPr>
            <w:pStyle w:val="BasistekstAtlant"/>
            <w:numPr>
              <w:ilvl w:val="0"/>
              <w:numId w:val="28"/>
            </w:numPr>
            <w:rPr>
              <w:rFonts w:ascii="Arial" w:hAnsi="Arial" w:cs="Arial"/>
              <w:sz w:val="20"/>
              <w:szCs w:val="20"/>
            </w:rPr>
          </w:pPr>
          <w:r w:rsidRPr="006C3530">
            <w:rPr>
              <w:rStyle w:val="Tekstvantijdelijkeaanduiding"/>
            </w:rPr>
            <w:t>Klik of tik om tekst in te voeren.</w:t>
          </w:r>
        </w:p>
      </w:sdtContent>
    </w:sdt>
    <w:p w14:paraId="1C5B0F93" w14:textId="77777777" w:rsidR="00710F84" w:rsidRDefault="00710F84" w:rsidP="00710F84">
      <w:pPr>
        <w:pStyle w:val="Lijstalinea"/>
        <w:rPr>
          <w:rFonts w:ascii="Arial" w:hAnsi="Arial" w:cs="Arial"/>
          <w:sz w:val="20"/>
          <w:szCs w:val="20"/>
        </w:rPr>
      </w:pPr>
    </w:p>
    <w:p w14:paraId="6C71367E" w14:textId="77777777" w:rsidR="00710F84" w:rsidRDefault="00710F84" w:rsidP="00710F84">
      <w:pPr>
        <w:pStyle w:val="BasistekstAtlan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Vragen Transformatie</w:t>
      </w:r>
    </w:p>
    <w:p w14:paraId="4E447389" w14:textId="77777777" w:rsidR="00710F84" w:rsidRDefault="00710F84" w:rsidP="00710F84">
      <w:pPr>
        <w:pStyle w:val="BasistekstAtlant"/>
        <w:rPr>
          <w:rFonts w:ascii="Arial" w:hAnsi="Arial" w:cs="Arial"/>
          <w:b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1299032628"/>
        <w:placeholder>
          <w:docPart w:val="DefaultPlaceholder_-1854013440"/>
        </w:placeholder>
        <w:showingPlcHdr/>
      </w:sdtPr>
      <w:sdtEndPr/>
      <w:sdtContent>
        <w:p w14:paraId="33114109" w14:textId="77777777" w:rsidR="00710F84" w:rsidRDefault="00710F84" w:rsidP="00710F84">
          <w:pPr>
            <w:pStyle w:val="BasistekstAtlant"/>
            <w:numPr>
              <w:ilvl w:val="0"/>
              <w:numId w:val="29"/>
            </w:numPr>
            <w:rPr>
              <w:rFonts w:ascii="Arial" w:hAnsi="Arial" w:cs="Arial"/>
              <w:sz w:val="20"/>
              <w:szCs w:val="20"/>
            </w:rPr>
          </w:pPr>
          <w:r w:rsidRPr="006C3530">
            <w:rPr>
              <w:rStyle w:val="Tekstvantijdelijkeaanduiding"/>
            </w:rPr>
            <w:t>Klik of tik om tekst in te voeren.</w:t>
          </w:r>
        </w:p>
      </w:sdtContent>
    </w:sdt>
    <w:p w14:paraId="37F8D02F" w14:textId="77777777" w:rsidR="00710F84" w:rsidRDefault="00710F84" w:rsidP="00710F84">
      <w:pPr>
        <w:pStyle w:val="BasistekstAtlant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-772017077"/>
        <w:placeholder>
          <w:docPart w:val="DefaultPlaceholder_-1854013440"/>
        </w:placeholder>
        <w:showingPlcHdr/>
      </w:sdtPr>
      <w:sdtEndPr/>
      <w:sdtContent>
        <w:p w14:paraId="5F5773B6" w14:textId="77777777" w:rsidR="00710F84" w:rsidRDefault="00710F84" w:rsidP="00710F84">
          <w:pPr>
            <w:pStyle w:val="BasistekstAtlant"/>
            <w:numPr>
              <w:ilvl w:val="0"/>
              <w:numId w:val="29"/>
            </w:numPr>
            <w:rPr>
              <w:rFonts w:ascii="Arial" w:hAnsi="Arial" w:cs="Arial"/>
              <w:sz w:val="20"/>
              <w:szCs w:val="20"/>
            </w:rPr>
          </w:pPr>
          <w:r w:rsidRPr="006C3530">
            <w:rPr>
              <w:rStyle w:val="Tekstvantijdelijkeaanduiding"/>
            </w:rPr>
            <w:t>Klik of tik om tekst in te voeren.</w:t>
          </w:r>
        </w:p>
      </w:sdtContent>
    </w:sdt>
    <w:p w14:paraId="38FF08C0" w14:textId="77777777" w:rsidR="00710F84" w:rsidRDefault="00710F84" w:rsidP="00710F84">
      <w:pPr>
        <w:pStyle w:val="Lijstalinea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1591352981"/>
        <w:placeholder>
          <w:docPart w:val="DefaultPlaceholder_-1854013440"/>
        </w:placeholder>
        <w:showingPlcHdr/>
      </w:sdtPr>
      <w:sdtEndPr/>
      <w:sdtContent>
        <w:p w14:paraId="2AFF7C5A" w14:textId="77777777" w:rsidR="00710F84" w:rsidRDefault="00710F84" w:rsidP="00710F84">
          <w:pPr>
            <w:pStyle w:val="BasistekstAtlant"/>
            <w:numPr>
              <w:ilvl w:val="0"/>
              <w:numId w:val="29"/>
            </w:numPr>
            <w:rPr>
              <w:rFonts w:ascii="Arial" w:hAnsi="Arial" w:cs="Arial"/>
              <w:sz w:val="20"/>
              <w:szCs w:val="20"/>
            </w:rPr>
          </w:pPr>
          <w:r w:rsidRPr="006C3530">
            <w:rPr>
              <w:rStyle w:val="Tekstvantijdelijkeaanduiding"/>
            </w:rPr>
            <w:t>Klik of tik om tekst in te voeren.</w:t>
          </w:r>
        </w:p>
      </w:sdtContent>
    </w:sdt>
    <w:p w14:paraId="265250EE" w14:textId="77777777" w:rsidR="00710F84" w:rsidRDefault="00710F84" w:rsidP="00710F84">
      <w:pPr>
        <w:pStyle w:val="Lijstalinea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-2036272203"/>
        <w:placeholder>
          <w:docPart w:val="DefaultPlaceholder_-1854013440"/>
        </w:placeholder>
        <w:showingPlcHdr/>
      </w:sdtPr>
      <w:sdtEndPr/>
      <w:sdtContent>
        <w:p w14:paraId="3EF771D5" w14:textId="77777777" w:rsidR="00710F84" w:rsidRDefault="00710F84" w:rsidP="00710F84">
          <w:pPr>
            <w:pStyle w:val="BasistekstAtlant"/>
            <w:numPr>
              <w:ilvl w:val="0"/>
              <w:numId w:val="29"/>
            </w:numPr>
            <w:rPr>
              <w:rFonts w:ascii="Arial" w:hAnsi="Arial" w:cs="Arial"/>
              <w:sz w:val="20"/>
              <w:szCs w:val="20"/>
            </w:rPr>
          </w:pPr>
          <w:r w:rsidRPr="006C3530">
            <w:rPr>
              <w:rStyle w:val="Tekstvantijdelijkeaanduiding"/>
            </w:rPr>
            <w:t>Klik of tik om tekst in te voeren.</w:t>
          </w:r>
        </w:p>
      </w:sdtContent>
    </w:sdt>
    <w:p w14:paraId="35D6DB23" w14:textId="77777777" w:rsidR="00710F84" w:rsidRDefault="00710F84" w:rsidP="00710F84">
      <w:pPr>
        <w:pStyle w:val="Lijstalinea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-776488513"/>
        <w:placeholder>
          <w:docPart w:val="DefaultPlaceholder_-1854013440"/>
        </w:placeholder>
        <w:showingPlcHdr/>
      </w:sdtPr>
      <w:sdtEndPr/>
      <w:sdtContent>
        <w:p w14:paraId="0EA190A1" w14:textId="77777777" w:rsidR="00710F84" w:rsidRDefault="00710F84" w:rsidP="00710F84">
          <w:pPr>
            <w:pStyle w:val="BasistekstAtlant"/>
            <w:numPr>
              <w:ilvl w:val="0"/>
              <w:numId w:val="29"/>
            </w:numPr>
            <w:rPr>
              <w:rFonts w:ascii="Arial" w:hAnsi="Arial" w:cs="Arial"/>
              <w:sz w:val="20"/>
              <w:szCs w:val="20"/>
            </w:rPr>
          </w:pPr>
          <w:r w:rsidRPr="006C3530">
            <w:rPr>
              <w:rStyle w:val="Tekstvantijdelijkeaanduiding"/>
            </w:rPr>
            <w:t>Klik of tik om tekst in te voeren.</w:t>
          </w:r>
        </w:p>
      </w:sdtContent>
    </w:sdt>
    <w:p w14:paraId="67362BD4" w14:textId="77777777" w:rsidR="00710F84" w:rsidRDefault="00710F84" w:rsidP="00710F84">
      <w:pPr>
        <w:pStyle w:val="Lijstalinea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761717296"/>
        <w:placeholder>
          <w:docPart w:val="DefaultPlaceholder_-1854013440"/>
        </w:placeholder>
        <w:showingPlcHdr/>
      </w:sdtPr>
      <w:sdtEndPr/>
      <w:sdtContent>
        <w:p w14:paraId="243C5ED3" w14:textId="77777777" w:rsidR="00710F84" w:rsidRDefault="00710F84" w:rsidP="00710F84">
          <w:pPr>
            <w:pStyle w:val="BasistekstAtlant"/>
            <w:numPr>
              <w:ilvl w:val="0"/>
              <w:numId w:val="29"/>
            </w:numPr>
            <w:rPr>
              <w:rFonts w:ascii="Arial" w:hAnsi="Arial" w:cs="Arial"/>
              <w:sz w:val="20"/>
              <w:szCs w:val="20"/>
            </w:rPr>
          </w:pPr>
          <w:r w:rsidRPr="006C3530">
            <w:rPr>
              <w:rStyle w:val="Tekstvantijdelijkeaanduiding"/>
            </w:rPr>
            <w:t>Klik of tik om tekst in te voeren.</w:t>
          </w:r>
        </w:p>
      </w:sdtContent>
    </w:sdt>
    <w:p w14:paraId="3B0E9354" w14:textId="77777777" w:rsidR="00710F84" w:rsidRDefault="00710F84" w:rsidP="00710F84">
      <w:pPr>
        <w:pStyle w:val="Lijstalinea"/>
        <w:rPr>
          <w:rFonts w:ascii="Arial" w:hAnsi="Arial" w:cs="Arial"/>
          <w:sz w:val="20"/>
          <w:szCs w:val="20"/>
        </w:rPr>
      </w:pPr>
    </w:p>
    <w:p w14:paraId="3936CCB7" w14:textId="77777777" w:rsidR="00710F84" w:rsidRPr="00710F84" w:rsidRDefault="00710F84" w:rsidP="00710F84">
      <w:pPr>
        <w:pStyle w:val="BasistekstAtlant"/>
        <w:ind w:left="720"/>
        <w:rPr>
          <w:rFonts w:ascii="Arial" w:hAnsi="Arial" w:cs="Arial"/>
          <w:sz w:val="20"/>
          <w:szCs w:val="20"/>
        </w:rPr>
      </w:pPr>
    </w:p>
    <w:sectPr w:rsidR="00710F84" w:rsidRPr="00710F84" w:rsidSect="003B5E2C">
      <w:pgSz w:w="11906" w:h="16838" w:code="9"/>
      <w:pgMar w:top="2024" w:right="907" w:bottom="1644" w:left="124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15C3F3" w14:textId="77777777" w:rsidR="002A1445" w:rsidRPr="003B5E2C" w:rsidRDefault="002A1445" w:rsidP="003B5E2C">
      <w:pPr>
        <w:pStyle w:val="Voettekst"/>
      </w:pPr>
    </w:p>
  </w:endnote>
  <w:endnote w:type="continuationSeparator" w:id="0">
    <w:p w14:paraId="28213159" w14:textId="77777777" w:rsidR="002A1445" w:rsidRPr="003B5E2C" w:rsidRDefault="002A1445" w:rsidP="003B5E2C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AC9AEF" w14:textId="77777777" w:rsidR="002A1445" w:rsidRPr="003B5E2C" w:rsidRDefault="002A1445" w:rsidP="003B5E2C">
      <w:pPr>
        <w:pStyle w:val="Voettekst"/>
      </w:pPr>
    </w:p>
  </w:footnote>
  <w:footnote w:type="continuationSeparator" w:id="0">
    <w:p w14:paraId="3D0505EA" w14:textId="77777777" w:rsidR="002A1445" w:rsidRPr="003B5E2C" w:rsidRDefault="002A1445" w:rsidP="003B5E2C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4B9E4B8A"/>
    <w:styleLink w:val="OpsommingbolletjeAtlant"/>
    <w:lvl w:ilvl="0">
      <w:start w:val="1"/>
      <w:numFmt w:val="bullet"/>
      <w:pStyle w:val="Opsommingbolletje1eniveauAtlant"/>
      <w:lvlText w:val="•"/>
      <w:lvlJc w:val="left"/>
      <w:pPr>
        <w:ind w:left="170" w:hanging="170"/>
      </w:pPr>
      <w:rPr>
        <w:rFonts w:hint="default"/>
      </w:rPr>
    </w:lvl>
    <w:lvl w:ilvl="1">
      <w:start w:val="1"/>
      <w:numFmt w:val="bullet"/>
      <w:pStyle w:val="Opsommingbolletje2eniveauAtlant"/>
      <w:lvlText w:val="•"/>
      <w:lvlJc w:val="left"/>
      <w:pPr>
        <w:ind w:left="340" w:hanging="170"/>
      </w:pPr>
      <w:rPr>
        <w:rFonts w:hint="default"/>
      </w:rPr>
    </w:lvl>
    <w:lvl w:ilvl="2">
      <w:start w:val="1"/>
      <w:numFmt w:val="bullet"/>
      <w:pStyle w:val="Opsommingbolletje3eniveauAtlant"/>
      <w:lvlText w:val="•"/>
      <w:lvlJc w:val="left"/>
      <w:pPr>
        <w:ind w:left="510" w:hanging="17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80" w:hanging="1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50" w:hanging="1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020" w:hanging="1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91" w:hanging="1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61" w:hanging="1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31" w:hanging="170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6242526"/>
    <w:styleLink w:val="OpsommingstreepjeAtlant"/>
    <w:lvl w:ilvl="0">
      <w:start w:val="1"/>
      <w:numFmt w:val="bullet"/>
      <w:pStyle w:val="Opsommingstreepje1eniveauAtlant"/>
      <w:lvlText w:val="–"/>
      <w:lvlJc w:val="left"/>
      <w:pPr>
        <w:ind w:left="170" w:hanging="170"/>
      </w:pPr>
      <w:rPr>
        <w:rFonts w:hint="default"/>
      </w:rPr>
    </w:lvl>
    <w:lvl w:ilvl="1">
      <w:start w:val="1"/>
      <w:numFmt w:val="bullet"/>
      <w:pStyle w:val="Opsommingstreepje2eniveauAtlant"/>
      <w:lvlText w:val="–"/>
      <w:lvlJc w:val="left"/>
      <w:pPr>
        <w:ind w:left="340" w:hanging="170"/>
      </w:pPr>
      <w:rPr>
        <w:rFonts w:hint="default"/>
      </w:rPr>
    </w:lvl>
    <w:lvl w:ilvl="2">
      <w:start w:val="1"/>
      <w:numFmt w:val="bullet"/>
      <w:pStyle w:val="Opsommingstreepje3eniveauAtlant"/>
      <w:lvlText w:val="–"/>
      <w:lvlJc w:val="left"/>
      <w:pPr>
        <w:ind w:left="510" w:hanging="170"/>
      </w:pPr>
      <w:rPr>
        <w:rFonts w:hint="default"/>
      </w:rPr>
    </w:lvl>
    <w:lvl w:ilvl="3">
      <w:start w:val="1"/>
      <w:numFmt w:val="bullet"/>
      <w:lvlText w:val="–"/>
      <w:lvlJc w:val="left"/>
      <w:pPr>
        <w:ind w:left="680" w:hanging="170"/>
      </w:pPr>
      <w:rPr>
        <w:rFonts w:hint="default"/>
      </w:rPr>
    </w:lvl>
    <w:lvl w:ilvl="4">
      <w:start w:val="1"/>
      <w:numFmt w:val="bullet"/>
      <w:lvlText w:val="–"/>
      <w:lvlJc w:val="left"/>
      <w:pPr>
        <w:ind w:left="850" w:hanging="170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020" w:hanging="170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191" w:hanging="171"/>
      </w:pPr>
      <w:rPr>
        <w:rFonts w:hint="default"/>
      </w:rPr>
    </w:lvl>
    <w:lvl w:ilvl="7">
      <w:start w:val="1"/>
      <w:numFmt w:val="bullet"/>
      <w:lvlText w:val="–"/>
      <w:lvlJc w:val="left"/>
      <w:pPr>
        <w:ind w:left="1361" w:hanging="170"/>
      </w:pPr>
      <w:rPr>
        <w:rFonts w:hint="default"/>
      </w:rPr>
    </w:lvl>
    <w:lvl w:ilvl="8">
      <w:start w:val="1"/>
      <w:numFmt w:val="bullet"/>
      <w:lvlText w:val="–"/>
      <w:lvlJc w:val="left"/>
      <w:pPr>
        <w:ind w:left="1531" w:hanging="170"/>
      </w:pPr>
      <w:rPr>
        <w:rFonts w:hint="default"/>
      </w:rPr>
    </w:lvl>
  </w:abstractNum>
  <w:abstractNum w:abstractNumId="12" w15:restartNumberingAfterBreak="0">
    <w:nsid w:val="0EA27EB4"/>
    <w:multiLevelType w:val="multilevel"/>
    <w:tmpl w:val="B80072F2"/>
    <w:numStyleLink w:val="KopnummeringAtlant"/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D665843"/>
    <w:multiLevelType w:val="multilevel"/>
    <w:tmpl w:val="90A8103A"/>
    <w:styleLink w:val="BijlagenummeringAtlant"/>
    <w:lvl w:ilvl="0">
      <w:start w:val="1"/>
      <w:numFmt w:val="decimal"/>
      <w:pStyle w:val="Bijlagekop1Atlant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tlan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6" w15:restartNumberingAfterBreak="0">
    <w:nsid w:val="2D7E06B0"/>
    <w:multiLevelType w:val="multilevel"/>
    <w:tmpl w:val="2FDA2FDA"/>
    <w:styleLink w:val="OpsommingkleineletterAtlant"/>
    <w:lvl w:ilvl="0">
      <w:start w:val="1"/>
      <w:numFmt w:val="lowerLetter"/>
      <w:pStyle w:val="Opsommingkleineletter1eniveauAtlant"/>
      <w:lvlText w:val="%1"/>
      <w:lvlJc w:val="left"/>
      <w:pPr>
        <w:ind w:left="170" w:hanging="170"/>
      </w:pPr>
      <w:rPr>
        <w:rFonts w:hint="default"/>
      </w:rPr>
    </w:lvl>
    <w:lvl w:ilvl="1">
      <w:start w:val="1"/>
      <w:numFmt w:val="lowerLetter"/>
      <w:pStyle w:val="Opsommingkleineletter2eniveauAtlant"/>
      <w:lvlText w:val="%2"/>
      <w:lvlJc w:val="left"/>
      <w:pPr>
        <w:ind w:left="340" w:hanging="170"/>
      </w:pPr>
      <w:rPr>
        <w:rFonts w:hint="default"/>
      </w:rPr>
    </w:lvl>
    <w:lvl w:ilvl="2">
      <w:start w:val="1"/>
      <w:numFmt w:val="lowerLetter"/>
      <w:pStyle w:val="Opsommingkleineletter3eniveauAtlant"/>
      <w:lvlText w:val="%3"/>
      <w:lvlJc w:val="left"/>
      <w:pPr>
        <w:ind w:left="510" w:hanging="170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680" w:hanging="170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850" w:hanging="170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020" w:hanging="170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191" w:hanging="171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361" w:hanging="170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1531" w:hanging="170"/>
      </w:pPr>
      <w:rPr>
        <w:rFonts w:hint="default"/>
      </w:rPr>
    </w:lvl>
  </w:abstractNum>
  <w:abstractNum w:abstractNumId="17" w15:restartNumberingAfterBreak="0">
    <w:nsid w:val="398A2A0C"/>
    <w:multiLevelType w:val="multilevel"/>
    <w:tmpl w:val="5C246F6E"/>
    <w:styleLink w:val="OpsommingnummerAtlant"/>
    <w:lvl w:ilvl="0">
      <w:start w:val="1"/>
      <w:numFmt w:val="decimal"/>
      <w:pStyle w:val="Opsommingnummer1eniveauAtlant"/>
      <w:lvlText w:val="%1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pStyle w:val="Opsommingnummer2eniveauAtlant"/>
      <w:lvlText w:val="%2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pStyle w:val="Opsommingnummer3eniveauAtlant"/>
      <w:lvlText w:val="%3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5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191" w:hanging="171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361" w:hanging="170"/>
      </w:pPr>
      <w:rPr>
        <w:rFonts w:hint="default"/>
      </w:rPr>
    </w:lvl>
    <w:lvl w:ilvl="8">
      <w:start w:val="1"/>
      <w:numFmt w:val="decimal"/>
      <w:lvlText w:val="%9"/>
      <w:lvlJc w:val="left"/>
      <w:pPr>
        <w:ind w:left="1531" w:hanging="170"/>
      </w:pPr>
      <w:rPr>
        <w:rFonts w:hint="default"/>
      </w:rPr>
    </w:lvl>
  </w:abstractNum>
  <w:abstractNum w:abstractNumId="18" w15:restartNumberingAfterBreak="0">
    <w:nsid w:val="40EF61F8"/>
    <w:multiLevelType w:val="multilevel"/>
    <w:tmpl w:val="B80072F2"/>
    <w:styleLink w:val="KopnummeringAtlant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19" w15:restartNumberingAfterBreak="0">
    <w:nsid w:val="46723EA3"/>
    <w:multiLevelType w:val="hybridMultilevel"/>
    <w:tmpl w:val="50B240C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6A60AA0"/>
    <w:multiLevelType w:val="multilevel"/>
    <w:tmpl w:val="3C0CF2EA"/>
    <w:styleLink w:val="OpsommingopenrondjeAtlant"/>
    <w:lvl w:ilvl="0">
      <w:start w:val="1"/>
      <w:numFmt w:val="bullet"/>
      <w:pStyle w:val="Opsommingopenrondje1eniveauAtlant"/>
      <w:lvlText w:val="○"/>
      <w:lvlJc w:val="left"/>
      <w:pPr>
        <w:ind w:left="170" w:hanging="170"/>
      </w:pPr>
      <w:rPr>
        <w:rFonts w:hint="default"/>
      </w:rPr>
    </w:lvl>
    <w:lvl w:ilvl="1">
      <w:start w:val="1"/>
      <w:numFmt w:val="bullet"/>
      <w:pStyle w:val="Opsommingopenrondje2eniveauAtlant"/>
      <w:lvlText w:val="○"/>
      <w:lvlJc w:val="left"/>
      <w:pPr>
        <w:ind w:left="340" w:hanging="170"/>
      </w:pPr>
      <w:rPr>
        <w:rFonts w:hint="default"/>
      </w:rPr>
    </w:lvl>
    <w:lvl w:ilvl="2">
      <w:start w:val="1"/>
      <w:numFmt w:val="bullet"/>
      <w:pStyle w:val="Opsommingopenrondje3eniveauAtlant"/>
      <w:lvlText w:val="○"/>
      <w:lvlJc w:val="left"/>
      <w:pPr>
        <w:ind w:left="510" w:hanging="170"/>
      </w:pPr>
      <w:rPr>
        <w:rFonts w:hint="default"/>
      </w:rPr>
    </w:lvl>
    <w:lvl w:ilvl="3">
      <w:start w:val="1"/>
      <w:numFmt w:val="bullet"/>
      <w:lvlText w:val="○"/>
      <w:lvlJc w:val="left"/>
      <w:pPr>
        <w:ind w:left="680" w:hanging="170"/>
      </w:pPr>
      <w:rPr>
        <w:rFonts w:hint="default"/>
      </w:rPr>
    </w:lvl>
    <w:lvl w:ilvl="4">
      <w:start w:val="1"/>
      <w:numFmt w:val="bullet"/>
      <w:lvlText w:val="○"/>
      <w:lvlJc w:val="left"/>
      <w:pPr>
        <w:ind w:left="850" w:hanging="170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020" w:hanging="170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191" w:hanging="171"/>
      </w:pPr>
      <w:rPr>
        <w:rFonts w:hint="default"/>
      </w:rPr>
    </w:lvl>
    <w:lvl w:ilvl="7">
      <w:start w:val="1"/>
      <w:numFmt w:val="bullet"/>
      <w:lvlText w:val="○"/>
      <w:lvlJc w:val="left"/>
      <w:pPr>
        <w:ind w:left="1361" w:hanging="170"/>
      </w:pPr>
      <w:rPr>
        <w:rFonts w:hint="default"/>
      </w:rPr>
    </w:lvl>
    <w:lvl w:ilvl="8">
      <w:start w:val="1"/>
      <w:numFmt w:val="bullet"/>
      <w:lvlText w:val="○"/>
      <w:lvlJc w:val="left"/>
      <w:pPr>
        <w:ind w:left="1531" w:hanging="170"/>
      </w:pPr>
      <w:rPr>
        <w:rFonts w:hint="default"/>
      </w:rPr>
    </w:lvl>
  </w:abstractNum>
  <w:abstractNum w:abstractNumId="21" w15:restartNumberingAfterBreak="0">
    <w:nsid w:val="473B73C6"/>
    <w:multiLevelType w:val="hybridMultilevel"/>
    <w:tmpl w:val="FB80EFBE"/>
    <w:lvl w:ilvl="0" w:tplc="DAE4F08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04A53"/>
    <w:multiLevelType w:val="multilevel"/>
    <w:tmpl w:val="7FB6E594"/>
    <w:styleLink w:val="AgendapuntlijstAtlant"/>
    <w:lvl w:ilvl="0">
      <w:start w:val="1"/>
      <w:numFmt w:val="decimal"/>
      <w:pStyle w:val="AgendapuntAtlant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A0D7076"/>
    <w:multiLevelType w:val="hybridMultilevel"/>
    <w:tmpl w:val="CFE8B4A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1E458E"/>
    <w:multiLevelType w:val="hybridMultilevel"/>
    <w:tmpl w:val="16A89A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335A0"/>
    <w:multiLevelType w:val="multilevel"/>
    <w:tmpl w:val="4670C5AE"/>
    <w:styleLink w:val="OpsommingtekenAtlant"/>
    <w:lvl w:ilvl="0">
      <w:start w:val="1"/>
      <w:numFmt w:val="bullet"/>
      <w:pStyle w:val="Opsommingteken1eniveauAtlant"/>
      <w:lvlText w:val="–"/>
      <w:lvlJc w:val="left"/>
      <w:pPr>
        <w:ind w:left="170" w:hanging="170"/>
      </w:pPr>
      <w:rPr>
        <w:rFonts w:hint="default"/>
      </w:rPr>
    </w:lvl>
    <w:lvl w:ilvl="1">
      <w:start w:val="1"/>
      <w:numFmt w:val="bullet"/>
      <w:pStyle w:val="Opsommingteken2eniveauAtlant"/>
      <w:lvlText w:val="•"/>
      <w:lvlJc w:val="left"/>
      <w:pPr>
        <w:ind w:left="340" w:hanging="170"/>
      </w:pPr>
      <w:rPr>
        <w:rFonts w:hint="default"/>
      </w:rPr>
    </w:lvl>
    <w:lvl w:ilvl="2">
      <w:start w:val="1"/>
      <w:numFmt w:val="bullet"/>
      <w:pStyle w:val="Opsommingteken3eniveauAtlant"/>
      <w:lvlText w:val="&gt;"/>
      <w:lvlJc w:val="left"/>
      <w:pPr>
        <w:ind w:left="510" w:hanging="170"/>
      </w:pPr>
      <w:rPr>
        <w:rFonts w:hint="default"/>
      </w:rPr>
    </w:lvl>
    <w:lvl w:ilvl="3">
      <w:start w:val="1"/>
      <w:numFmt w:val="bullet"/>
      <w:lvlText w:val="»"/>
      <w:lvlJc w:val="left"/>
      <w:pPr>
        <w:ind w:left="680" w:hanging="170"/>
      </w:pPr>
      <w:rPr>
        <w:rFonts w:hint="default"/>
      </w:rPr>
    </w:lvl>
    <w:lvl w:ilvl="4">
      <w:start w:val="1"/>
      <w:numFmt w:val="bullet"/>
      <w:lvlText w:val="-"/>
      <w:lvlJc w:val="left"/>
      <w:pPr>
        <w:ind w:left="850" w:hanging="170"/>
      </w:pPr>
      <w:rPr>
        <w:rFonts w:hint="default"/>
      </w:rPr>
    </w:lvl>
    <w:lvl w:ilvl="5">
      <w:start w:val="1"/>
      <w:numFmt w:val="bullet"/>
      <w:lvlText w:val="-"/>
      <w:lvlJc w:val="left"/>
      <w:pPr>
        <w:ind w:left="1020" w:hanging="170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191" w:hanging="171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1361" w:hanging="170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1531" w:hanging="170"/>
      </w:pPr>
      <w:rPr>
        <w:rFonts w:hint="default"/>
        <w:color w:val="000000" w:themeColor="text1"/>
      </w:rPr>
    </w:lvl>
  </w:abstractNum>
  <w:abstractNum w:abstractNumId="27" w15:restartNumberingAfterBreak="0">
    <w:nsid w:val="6CAB1E63"/>
    <w:multiLevelType w:val="multilevel"/>
    <w:tmpl w:val="7FB6E594"/>
    <w:numStyleLink w:val="AgendapuntlijstAtlant"/>
  </w:abstractNum>
  <w:abstractNum w:abstractNumId="28" w15:restartNumberingAfterBreak="0">
    <w:nsid w:val="7038598F"/>
    <w:multiLevelType w:val="multilevel"/>
    <w:tmpl w:val="90A8103A"/>
    <w:numStyleLink w:val="BijlagenummeringAtlant"/>
  </w:abstractNum>
  <w:num w:numId="1">
    <w:abstractNumId w:val="10"/>
  </w:num>
  <w:num w:numId="2">
    <w:abstractNumId w:val="17"/>
  </w:num>
  <w:num w:numId="3">
    <w:abstractNumId w:val="20"/>
  </w:num>
  <w:num w:numId="4">
    <w:abstractNumId w:val="11"/>
  </w:num>
  <w:num w:numId="5">
    <w:abstractNumId w:val="23"/>
  </w:num>
  <w:num w:numId="6">
    <w:abstractNumId w:val="14"/>
  </w:num>
  <w:num w:numId="7">
    <w:abstractNumId w:val="13"/>
  </w:num>
  <w:num w:numId="8">
    <w:abstractNumId w:val="16"/>
  </w:num>
  <w:num w:numId="9">
    <w:abstractNumId w:val="18"/>
  </w:num>
  <w:num w:numId="10">
    <w:abstractNumId w:val="26"/>
  </w:num>
  <w:num w:numId="11">
    <w:abstractNumId w:val="15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22"/>
  </w:num>
  <w:num w:numId="23">
    <w:abstractNumId w:val="27"/>
  </w:num>
  <w:num w:numId="24">
    <w:abstractNumId w:val="12"/>
  </w:num>
  <w:num w:numId="25">
    <w:abstractNumId w:val="28"/>
  </w:num>
  <w:num w:numId="26">
    <w:abstractNumId w:val="25"/>
  </w:num>
  <w:num w:numId="27">
    <w:abstractNumId w:val="19"/>
  </w:num>
  <w:num w:numId="28">
    <w:abstractNumId w:val="24"/>
  </w:num>
  <w:num w:numId="29">
    <w:abstractNumId w:val="2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4097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445"/>
    <w:rsid w:val="00004562"/>
    <w:rsid w:val="00006237"/>
    <w:rsid w:val="0000663D"/>
    <w:rsid w:val="00010D95"/>
    <w:rsid w:val="00011BFA"/>
    <w:rsid w:val="00012581"/>
    <w:rsid w:val="0002562D"/>
    <w:rsid w:val="0003377A"/>
    <w:rsid w:val="00035232"/>
    <w:rsid w:val="00035F13"/>
    <w:rsid w:val="000418EF"/>
    <w:rsid w:val="0004513F"/>
    <w:rsid w:val="00050D4B"/>
    <w:rsid w:val="0005205D"/>
    <w:rsid w:val="00052426"/>
    <w:rsid w:val="00052FF4"/>
    <w:rsid w:val="00053E43"/>
    <w:rsid w:val="0005430B"/>
    <w:rsid w:val="0005732F"/>
    <w:rsid w:val="00066DF0"/>
    <w:rsid w:val="00074DAC"/>
    <w:rsid w:val="0007714E"/>
    <w:rsid w:val="0009698A"/>
    <w:rsid w:val="000A1B78"/>
    <w:rsid w:val="000B69F1"/>
    <w:rsid w:val="000C0969"/>
    <w:rsid w:val="000C1A1A"/>
    <w:rsid w:val="000D6AB7"/>
    <w:rsid w:val="000E1539"/>
    <w:rsid w:val="000E55A1"/>
    <w:rsid w:val="000E6E43"/>
    <w:rsid w:val="000F1A14"/>
    <w:rsid w:val="000F213A"/>
    <w:rsid w:val="000F2D93"/>
    <w:rsid w:val="000F650E"/>
    <w:rsid w:val="00100B98"/>
    <w:rsid w:val="00106601"/>
    <w:rsid w:val="00110A9F"/>
    <w:rsid w:val="00111E67"/>
    <w:rsid w:val="001170AE"/>
    <w:rsid w:val="00122DED"/>
    <w:rsid w:val="00132265"/>
    <w:rsid w:val="00134E43"/>
    <w:rsid w:val="00135A2A"/>
    <w:rsid w:val="00135E7B"/>
    <w:rsid w:val="00137CBB"/>
    <w:rsid w:val="00145B8E"/>
    <w:rsid w:val="0014640F"/>
    <w:rsid w:val="00152E4D"/>
    <w:rsid w:val="00156AD4"/>
    <w:rsid w:val="001579D8"/>
    <w:rsid w:val="001639F5"/>
    <w:rsid w:val="0018093D"/>
    <w:rsid w:val="00187A59"/>
    <w:rsid w:val="001909DB"/>
    <w:rsid w:val="001B1B37"/>
    <w:rsid w:val="001B4C7E"/>
    <w:rsid w:val="001C11BE"/>
    <w:rsid w:val="001C6232"/>
    <w:rsid w:val="001C63E7"/>
    <w:rsid w:val="001D2384"/>
    <w:rsid w:val="001D2A06"/>
    <w:rsid w:val="001E2293"/>
    <w:rsid w:val="001E34AC"/>
    <w:rsid w:val="001F17E2"/>
    <w:rsid w:val="001F5B4F"/>
    <w:rsid w:val="001F5C28"/>
    <w:rsid w:val="001F6547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80D1D"/>
    <w:rsid w:val="00282B5D"/>
    <w:rsid w:val="00283592"/>
    <w:rsid w:val="00286914"/>
    <w:rsid w:val="00294CD2"/>
    <w:rsid w:val="002A1445"/>
    <w:rsid w:val="002A2E44"/>
    <w:rsid w:val="002B08A4"/>
    <w:rsid w:val="002B2998"/>
    <w:rsid w:val="002B64EE"/>
    <w:rsid w:val="002B667F"/>
    <w:rsid w:val="002C46FB"/>
    <w:rsid w:val="002D0E88"/>
    <w:rsid w:val="002D52B2"/>
    <w:rsid w:val="002E2611"/>
    <w:rsid w:val="002E274E"/>
    <w:rsid w:val="002E68CD"/>
    <w:rsid w:val="002F678C"/>
    <w:rsid w:val="002F7B77"/>
    <w:rsid w:val="003063C0"/>
    <w:rsid w:val="00312D26"/>
    <w:rsid w:val="00317DEA"/>
    <w:rsid w:val="00322A9F"/>
    <w:rsid w:val="00323121"/>
    <w:rsid w:val="00334D4B"/>
    <w:rsid w:val="00335B5E"/>
    <w:rsid w:val="00337DDE"/>
    <w:rsid w:val="00345315"/>
    <w:rsid w:val="00346631"/>
    <w:rsid w:val="00347094"/>
    <w:rsid w:val="0036336D"/>
    <w:rsid w:val="00364B2C"/>
    <w:rsid w:val="00364E1D"/>
    <w:rsid w:val="00365254"/>
    <w:rsid w:val="00365327"/>
    <w:rsid w:val="00373FC7"/>
    <w:rsid w:val="00374C23"/>
    <w:rsid w:val="00374D9A"/>
    <w:rsid w:val="00377612"/>
    <w:rsid w:val="00382603"/>
    <w:rsid w:val="00383954"/>
    <w:rsid w:val="0039126D"/>
    <w:rsid w:val="003964D4"/>
    <w:rsid w:val="0039656A"/>
    <w:rsid w:val="003A5ED3"/>
    <w:rsid w:val="003A6677"/>
    <w:rsid w:val="003B14A0"/>
    <w:rsid w:val="003B595E"/>
    <w:rsid w:val="003B5E2C"/>
    <w:rsid w:val="003D04B7"/>
    <w:rsid w:val="003D09E4"/>
    <w:rsid w:val="003D414A"/>
    <w:rsid w:val="003D49E5"/>
    <w:rsid w:val="003E30F2"/>
    <w:rsid w:val="003E3B7D"/>
    <w:rsid w:val="003E766F"/>
    <w:rsid w:val="003F2747"/>
    <w:rsid w:val="003F768C"/>
    <w:rsid w:val="004001AF"/>
    <w:rsid w:val="00410F28"/>
    <w:rsid w:val="0041674F"/>
    <w:rsid w:val="0042594D"/>
    <w:rsid w:val="00441382"/>
    <w:rsid w:val="00451FDB"/>
    <w:rsid w:val="004564A6"/>
    <w:rsid w:val="004573D1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B2C90"/>
    <w:rsid w:val="004C129A"/>
    <w:rsid w:val="004C51F8"/>
    <w:rsid w:val="004D2412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1962"/>
    <w:rsid w:val="0053645C"/>
    <w:rsid w:val="00545244"/>
    <w:rsid w:val="00553801"/>
    <w:rsid w:val="005615BE"/>
    <w:rsid w:val="00562E3D"/>
    <w:rsid w:val="00575FFC"/>
    <w:rsid w:val="005818B8"/>
    <w:rsid w:val="0059027A"/>
    <w:rsid w:val="005A1BD7"/>
    <w:rsid w:val="005A2BEC"/>
    <w:rsid w:val="005B4FAF"/>
    <w:rsid w:val="005C5603"/>
    <w:rsid w:val="005C6668"/>
    <w:rsid w:val="005D4151"/>
    <w:rsid w:val="005D5E21"/>
    <w:rsid w:val="005E3E58"/>
    <w:rsid w:val="006040DB"/>
    <w:rsid w:val="00606D41"/>
    <w:rsid w:val="00610FF8"/>
    <w:rsid w:val="00612C22"/>
    <w:rsid w:val="00624485"/>
    <w:rsid w:val="00626621"/>
    <w:rsid w:val="00641BE8"/>
    <w:rsid w:val="00641E45"/>
    <w:rsid w:val="00647A67"/>
    <w:rsid w:val="00650A66"/>
    <w:rsid w:val="00653D01"/>
    <w:rsid w:val="0065676D"/>
    <w:rsid w:val="00664EE1"/>
    <w:rsid w:val="006662ED"/>
    <w:rsid w:val="006767B2"/>
    <w:rsid w:val="00685EED"/>
    <w:rsid w:val="006953A2"/>
    <w:rsid w:val="006A3BE2"/>
    <w:rsid w:val="006B6044"/>
    <w:rsid w:val="006C6A9D"/>
    <w:rsid w:val="006D1154"/>
    <w:rsid w:val="006D2ECD"/>
    <w:rsid w:val="00703BD3"/>
    <w:rsid w:val="00705849"/>
    <w:rsid w:val="00706308"/>
    <w:rsid w:val="00710F84"/>
    <w:rsid w:val="00712665"/>
    <w:rsid w:val="0071386B"/>
    <w:rsid w:val="0072479C"/>
    <w:rsid w:val="00724C2A"/>
    <w:rsid w:val="007358BA"/>
    <w:rsid w:val="007361EE"/>
    <w:rsid w:val="00743326"/>
    <w:rsid w:val="00750733"/>
    <w:rsid w:val="00750780"/>
    <w:rsid w:val="007525D1"/>
    <w:rsid w:val="00752725"/>
    <w:rsid w:val="00754844"/>
    <w:rsid w:val="00756C31"/>
    <w:rsid w:val="00760A65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6A8D"/>
    <w:rsid w:val="007A325E"/>
    <w:rsid w:val="007B0C68"/>
    <w:rsid w:val="007B3114"/>
    <w:rsid w:val="007B5373"/>
    <w:rsid w:val="007C0010"/>
    <w:rsid w:val="007C037C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222EE"/>
    <w:rsid w:val="00823AC1"/>
    <w:rsid w:val="00826EA4"/>
    <w:rsid w:val="00831D75"/>
    <w:rsid w:val="00832239"/>
    <w:rsid w:val="00843B35"/>
    <w:rsid w:val="00854B34"/>
    <w:rsid w:val="00856C4F"/>
    <w:rsid w:val="0086137E"/>
    <w:rsid w:val="008664DD"/>
    <w:rsid w:val="008736AE"/>
    <w:rsid w:val="00873FC4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5CD1"/>
    <w:rsid w:val="008C2F90"/>
    <w:rsid w:val="008C6251"/>
    <w:rsid w:val="008D7BDD"/>
    <w:rsid w:val="0090254C"/>
    <w:rsid w:val="0090724E"/>
    <w:rsid w:val="00910D57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50DB4"/>
    <w:rsid w:val="009534C6"/>
    <w:rsid w:val="00957CCB"/>
    <w:rsid w:val="009606EB"/>
    <w:rsid w:val="00963973"/>
    <w:rsid w:val="00971786"/>
    <w:rsid w:val="00971B3B"/>
    <w:rsid w:val="00995498"/>
    <w:rsid w:val="009C1976"/>
    <w:rsid w:val="009C2F9E"/>
    <w:rsid w:val="009D5AE2"/>
    <w:rsid w:val="00A07FEF"/>
    <w:rsid w:val="00A1497C"/>
    <w:rsid w:val="00A21956"/>
    <w:rsid w:val="00A42EEC"/>
    <w:rsid w:val="00A50406"/>
    <w:rsid w:val="00A50767"/>
    <w:rsid w:val="00A50801"/>
    <w:rsid w:val="00A60A58"/>
    <w:rsid w:val="00A61B21"/>
    <w:rsid w:val="00A65B09"/>
    <w:rsid w:val="00A670BB"/>
    <w:rsid w:val="00A71291"/>
    <w:rsid w:val="00A76E7C"/>
    <w:rsid w:val="00A871D6"/>
    <w:rsid w:val="00AA2F6F"/>
    <w:rsid w:val="00AB0D90"/>
    <w:rsid w:val="00AB1E21"/>
    <w:rsid w:val="00AB1E30"/>
    <w:rsid w:val="00AB2477"/>
    <w:rsid w:val="00AB56F0"/>
    <w:rsid w:val="00AB5DBD"/>
    <w:rsid w:val="00AB5F0C"/>
    <w:rsid w:val="00AB77BB"/>
    <w:rsid w:val="00AC273E"/>
    <w:rsid w:val="00AD24E6"/>
    <w:rsid w:val="00AD31A0"/>
    <w:rsid w:val="00AD44F1"/>
    <w:rsid w:val="00AD4DF7"/>
    <w:rsid w:val="00AE0183"/>
    <w:rsid w:val="00AE2110"/>
    <w:rsid w:val="00AE2EB1"/>
    <w:rsid w:val="00B01DA1"/>
    <w:rsid w:val="00B11A76"/>
    <w:rsid w:val="00B233E3"/>
    <w:rsid w:val="00B30352"/>
    <w:rsid w:val="00B346DF"/>
    <w:rsid w:val="00B460C2"/>
    <w:rsid w:val="00B47460"/>
    <w:rsid w:val="00B63EB9"/>
    <w:rsid w:val="00B75ED8"/>
    <w:rsid w:val="00B77809"/>
    <w:rsid w:val="00B860DC"/>
    <w:rsid w:val="00B863F5"/>
    <w:rsid w:val="00B9540B"/>
    <w:rsid w:val="00BA3794"/>
    <w:rsid w:val="00BA3F4D"/>
    <w:rsid w:val="00BA79E3"/>
    <w:rsid w:val="00BB1FC1"/>
    <w:rsid w:val="00BB239A"/>
    <w:rsid w:val="00BB31CE"/>
    <w:rsid w:val="00BB698C"/>
    <w:rsid w:val="00BC0188"/>
    <w:rsid w:val="00BC6FB7"/>
    <w:rsid w:val="00BE55A7"/>
    <w:rsid w:val="00BE64B3"/>
    <w:rsid w:val="00BF6A7B"/>
    <w:rsid w:val="00BF6B3C"/>
    <w:rsid w:val="00C06D9A"/>
    <w:rsid w:val="00C0702B"/>
    <w:rsid w:val="00C11B08"/>
    <w:rsid w:val="00C12133"/>
    <w:rsid w:val="00C17A25"/>
    <w:rsid w:val="00C201EB"/>
    <w:rsid w:val="00C33308"/>
    <w:rsid w:val="00C4003A"/>
    <w:rsid w:val="00C41422"/>
    <w:rsid w:val="00C432F7"/>
    <w:rsid w:val="00C50828"/>
    <w:rsid w:val="00C50C56"/>
    <w:rsid w:val="00C51137"/>
    <w:rsid w:val="00C6206C"/>
    <w:rsid w:val="00C72D11"/>
    <w:rsid w:val="00C84E2B"/>
    <w:rsid w:val="00C863AE"/>
    <w:rsid w:val="00C87372"/>
    <w:rsid w:val="00C92E08"/>
    <w:rsid w:val="00C93473"/>
    <w:rsid w:val="00C971C1"/>
    <w:rsid w:val="00CA16DB"/>
    <w:rsid w:val="00CA1FE3"/>
    <w:rsid w:val="00CA2849"/>
    <w:rsid w:val="00CA332D"/>
    <w:rsid w:val="00CB254D"/>
    <w:rsid w:val="00CB3533"/>
    <w:rsid w:val="00CB7600"/>
    <w:rsid w:val="00CB7D61"/>
    <w:rsid w:val="00CC6A4B"/>
    <w:rsid w:val="00CD7A5A"/>
    <w:rsid w:val="00CD7AAF"/>
    <w:rsid w:val="00CE2BA6"/>
    <w:rsid w:val="00CE564D"/>
    <w:rsid w:val="00CF2B0C"/>
    <w:rsid w:val="00D023A0"/>
    <w:rsid w:val="00D16E87"/>
    <w:rsid w:val="00D25AA0"/>
    <w:rsid w:val="00D27D0E"/>
    <w:rsid w:val="00D35DA7"/>
    <w:rsid w:val="00D47AD0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A5661"/>
    <w:rsid w:val="00DA6E07"/>
    <w:rsid w:val="00DA7584"/>
    <w:rsid w:val="00DA7A62"/>
    <w:rsid w:val="00DB0413"/>
    <w:rsid w:val="00DB0F15"/>
    <w:rsid w:val="00DB3292"/>
    <w:rsid w:val="00DC2F99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239D8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3208"/>
    <w:rsid w:val="00E93FCF"/>
    <w:rsid w:val="00E96BF0"/>
    <w:rsid w:val="00E9778E"/>
    <w:rsid w:val="00EA663F"/>
    <w:rsid w:val="00EB7C66"/>
    <w:rsid w:val="00EC72BE"/>
    <w:rsid w:val="00EE35E4"/>
    <w:rsid w:val="00F005C9"/>
    <w:rsid w:val="00F058C1"/>
    <w:rsid w:val="00F1404D"/>
    <w:rsid w:val="00F16B2B"/>
    <w:rsid w:val="00F16EDB"/>
    <w:rsid w:val="00F208DC"/>
    <w:rsid w:val="00F22CB3"/>
    <w:rsid w:val="00F234F5"/>
    <w:rsid w:val="00F3166C"/>
    <w:rsid w:val="00F33259"/>
    <w:rsid w:val="00F44FB8"/>
    <w:rsid w:val="00F502CA"/>
    <w:rsid w:val="00F519B9"/>
    <w:rsid w:val="00F55E8B"/>
    <w:rsid w:val="00F564F9"/>
    <w:rsid w:val="00F669BA"/>
    <w:rsid w:val="00F7766C"/>
    <w:rsid w:val="00F82076"/>
    <w:rsid w:val="00F94FCC"/>
    <w:rsid w:val="00FA269F"/>
    <w:rsid w:val="00FB22AF"/>
    <w:rsid w:val="00FB2AAE"/>
    <w:rsid w:val="00FB7F9C"/>
    <w:rsid w:val="00FC09CD"/>
    <w:rsid w:val="00FC25E1"/>
    <w:rsid w:val="00FC3FA5"/>
    <w:rsid w:val="00FC6260"/>
    <w:rsid w:val="00FD1BA6"/>
    <w:rsid w:val="00FD2C03"/>
    <w:rsid w:val="00FD63B3"/>
    <w:rsid w:val="00FE1BFD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o:colormru v:ext="edit" colors="#ddd"/>
    </o:shapedefaults>
    <o:shapelayout v:ext="edit">
      <o:idmap v:ext="edit" data="1"/>
    </o:shapelayout>
  </w:shapeDefaults>
  <w:decimalSymbol w:val="."/>
  <w:listSeparator w:val=";"/>
  <w14:docId w14:val="73E0CFDA"/>
  <w15:chartTrackingRefBased/>
  <w15:docId w15:val="{5BC2C6F0-C3EE-4C10-AF99-7C0BDF432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7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/>
    <w:lsdException w:name="heading 5" w:uiPriority="4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3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" w:uiPriority="3"/>
    <w:lsdException w:name="Body Text First Indent 2" w:semiHidden="1" w:uiPriority="3" w:unhideWhenUsed="1"/>
    <w:lsdException w:name="Note Heading" w:semiHidden="1" w:unhideWhenUsed="1"/>
    <w:lsdException w:name="Body Text 2" w:semiHidden="1" w:uiPriority="3" w:unhideWhenUsed="1"/>
    <w:lsdException w:name="Body Text 3" w:semiHidden="1" w:uiPriority="3" w:unhideWhenUsed="1"/>
    <w:lsdException w:name="Body Text Indent 2" w:semiHidden="1" w:uiPriority="3" w:unhideWhenUsed="1"/>
    <w:lsdException w:name="Body Text Indent 3" w:semiHidden="1" w:uiPriority="3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uiPriority="0"/>
    <w:lsdException w:name="Table Subtle 1" w:semiHidden="1" w:uiPriority="0" w:unhideWhenUsed="1"/>
    <w:lsdException w:name="Table Subtle 2" w:semiHidden="1" w:uiPriority="0" w:unhideWhenUsed="1"/>
    <w:lsdException w:name="Table Web 1" w:uiPriority="0"/>
    <w:lsdException w:name="Table Web 2" w:uiPriority="0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aliases w:val="Standaard Atlant"/>
    <w:next w:val="BasistekstAtlant"/>
    <w:uiPriority w:val="4"/>
    <w:rsid w:val="006A3BE2"/>
    <w:pPr>
      <w:spacing w:line="280" w:lineRule="atLeast"/>
    </w:pPr>
    <w:rPr>
      <w:rFonts w:ascii="Corbel" w:hAnsi="Corbel" w:cs="Maiandra GD"/>
      <w:color w:val="000000" w:themeColor="text1"/>
      <w:spacing w:val="4"/>
      <w:sz w:val="22"/>
      <w:szCs w:val="18"/>
    </w:rPr>
  </w:style>
  <w:style w:type="paragraph" w:styleId="Kop1">
    <w:name w:val="heading 1"/>
    <w:aliases w:val="Kop 1 Atlant"/>
    <w:basedOn w:val="ZsysbasisAtlant"/>
    <w:next w:val="BasistekstAtlant"/>
    <w:uiPriority w:val="4"/>
    <w:qFormat/>
    <w:rsid w:val="00345315"/>
    <w:pPr>
      <w:keepNext/>
      <w:keepLines/>
      <w:numPr>
        <w:numId w:val="24"/>
      </w:numPr>
      <w:spacing w:before="280"/>
      <w:outlineLvl w:val="0"/>
    </w:pPr>
    <w:rPr>
      <w:b/>
      <w:bCs/>
      <w:szCs w:val="32"/>
    </w:rPr>
  </w:style>
  <w:style w:type="paragraph" w:styleId="Kop2">
    <w:name w:val="heading 2"/>
    <w:aliases w:val="Kop 2 Atlant"/>
    <w:basedOn w:val="ZsysbasisAtlant"/>
    <w:next w:val="BasistekstAtlant"/>
    <w:uiPriority w:val="4"/>
    <w:qFormat/>
    <w:rsid w:val="00345315"/>
    <w:pPr>
      <w:keepNext/>
      <w:keepLines/>
      <w:numPr>
        <w:ilvl w:val="1"/>
        <w:numId w:val="24"/>
      </w:numPr>
      <w:spacing w:before="280"/>
      <w:outlineLvl w:val="1"/>
    </w:pPr>
    <w:rPr>
      <w:b/>
      <w:bCs/>
      <w:iCs/>
      <w:szCs w:val="28"/>
    </w:rPr>
  </w:style>
  <w:style w:type="paragraph" w:styleId="Kop3">
    <w:name w:val="heading 3"/>
    <w:aliases w:val="Kop 3 Atlant"/>
    <w:basedOn w:val="ZsysbasisAtlant"/>
    <w:next w:val="BasistekstAtlant"/>
    <w:uiPriority w:val="4"/>
    <w:qFormat/>
    <w:rsid w:val="00345315"/>
    <w:pPr>
      <w:keepNext/>
      <w:keepLines/>
      <w:numPr>
        <w:ilvl w:val="2"/>
        <w:numId w:val="24"/>
      </w:numPr>
      <w:outlineLvl w:val="2"/>
    </w:pPr>
    <w:rPr>
      <w:i/>
      <w:iCs/>
    </w:rPr>
  </w:style>
  <w:style w:type="paragraph" w:styleId="Kop4">
    <w:name w:val="heading 4"/>
    <w:aliases w:val="Kop 4 Atlant"/>
    <w:basedOn w:val="ZsysbasisAtlant"/>
    <w:next w:val="BasistekstAtlant"/>
    <w:uiPriority w:val="4"/>
    <w:rsid w:val="00345315"/>
    <w:pPr>
      <w:keepNext/>
      <w:keepLines/>
      <w:numPr>
        <w:ilvl w:val="3"/>
        <w:numId w:val="24"/>
      </w:numPr>
      <w:outlineLvl w:val="3"/>
    </w:pPr>
    <w:rPr>
      <w:bCs/>
      <w:szCs w:val="24"/>
    </w:rPr>
  </w:style>
  <w:style w:type="paragraph" w:styleId="Kop5">
    <w:name w:val="heading 5"/>
    <w:aliases w:val="Kop 5 Atlant"/>
    <w:basedOn w:val="ZsysbasisAtlant"/>
    <w:next w:val="BasistekstAtlant"/>
    <w:uiPriority w:val="4"/>
    <w:rsid w:val="00345315"/>
    <w:pPr>
      <w:keepNext/>
      <w:keepLines/>
      <w:numPr>
        <w:ilvl w:val="4"/>
        <w:numId w:val="24"/>
      </w:numPr>
      <w:outlineLvl w:val="4"/>
    </w:pPr>
    <w:rPr>
      <w:bCs/>
      <w:iCs/>
      <w:szCs w:val="22"/>
    </w:rPr>
  </w:style>
  <w:style w:type="paragraph" w:styleId="Kop6">
    <w:name w:val="heading 6"/>
    <w:aliases w:val="Kop 6 Atlant"/>
    <w:basedOn w:val="ZsysbasisAtlant"/>
    <w:next w:val="BasistekstAtlant"/>
    <w:uiPriority w:val="4"/>
    <w:rsid w:val="00345315"/>
    <w:pPr>
      <w:keepNext/>
      <w:keepLines/>
      <w:numPr>
        <w:ilvl w:val="5"/>
        <w:numId w:val="24"/>
      </w:numPr>
      <w:outlineLvl w:val="5"/>
    </w:pPr>
  </w:style>
  <w:style w:type="paragraph" w:styleId="Kop7">
    <w:name w:val="heading 7"/>
    <w:aliases w:val="Kop 7 Atlant"/>
    <w:basedOn w:val="ZsysbasisAtlant"/>
    <w:next w:val="BasistekstAtlant"/>
    <w:uiPriority w:val="4"/>
    <w:rsid w:val="00345315"/>
    <w:pPr>
      <w:keepNext/>
      <w:keepLines/>
      <w:numPr>
        <w:ilvl w:val="6"/>
        <w:numId w:val="24"/>
      </w:numPr>
      <w:outlineLvl w:val="6"/>
    </w:pPr>
    <w:rPr>
      <w:bCs/>
      <w:szCs w:val="20"/>
    </w:rPr>
  </w:style>
  <w:style w:type="paragraph" w:styleId="Kop8">
    <w:name w:val="heading 8"/>
    <w:aliases w:val="Kop 8 Atlant"/>
    <w:basedOn w:val="ZsysbasisAtlant"/>
    <w:next w:val="BasistekstAtlant"/>
    <w:uiPriority w:val="4"/>
    <w:rsid w:val="00345315"/>
    <w:pPr>
      <w:keepNext/>
      <w:keepLines/>
      <w:numPr>
        <w:ilvl w:val="7"/>
        <w:numId w:val="24"/>
      </w:numPr>
      <w:outlineLvl w:val="7"/>
    </w:pPr>
    <w:rPr>
      <w:iCs/>
      <w:szCs w:val="20"/>
    </w:rPr>
  </w:style>
  <w:style w:type="paragraph" w:styleId="Kop9">
    <w:name w:val="heading 9"/>
    <w:aliases w:val="Kop 9 Atlant"/>
    <w:basedOn w:val="ZsysbasisAtlant"/>
    <w:next w:val="BasistekstAtlant"/>
    <w:uiPriority w:val="4"/>
    <w:rsid w:val="00345315"/>
    <w:pPr>
      <w:keepNext/>
      <w:keepLines/>
      <w:numPr>
        <w:ilvl w:val="8"/>
        <w:numId w:val="24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Atlant">
    <w:name w:val="Basistekst Atlant"/>
    <w:basedOn w:val="ZsysbasisAtlant"/>
    <w:qFormat/>
    <w:rsid w:val="00122DED"/>
  </w:style>
  <w:style w:type="paragraph" w:customStyle="1" w:styleId="ZsysbasisAtlant">
    <w:name w:val="Zsysbasis Atlant"/>
    <w:next w:val="BasistekstAtlant"/>
    <w:link w:val="ZsysbasisAtlantChar"/>
    <w:uiPriority w:val="4"/>
    <w:semiHidden/>
    <w:rsid w:val="006A3BE2"/>
    <w:pPr>
      <w:spacing w:line="280" w:lineRule="atLeast"/>
    </w:pPr>
    <w:rPr>
      <w:rFonts w:ascii="Corbel" w:hAnsi="Corbel" w:cs="Maiandra GD"/>
      <w:color w:val="000000" w:themeColor="text1"/>
      <w:spacing w:val="4"/>
      <w:sz w:val="22"/>
      <w:szCs w:val="18"/>
    </w:rPr>
  </w:style>
  <w:style w:type="paragraph" w:customStyle="1" w:styleId="BasistekstvetAtlant">
    <w:name w:val="Basistekst vet Atlant"/>
    <w:basedOn w:val="ZsysbasisAtlant"/>
    <w:next w:val="BasistekstAtlant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Atlant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Atlant"/>
    <w:basedOn w:val="Standaardalinea-lettertype"/>
    <w:uiPriority w:val="4"/>
    <w:rsid w:val="00B460C2"/>
    <w:rPr>
      <w:color w:val="auto"/>
      <w:u w:val="none"/>
    </w:rPr>
  </w:style>
  <w:style w:type="paragraph" w:customStyle="1" w:styleId="AdresvakAtlant">
    <w:name w:val="Adresvak Atlant"/>
    <w:basedOn w:val="ZsysbasisAtlant"/>
    <w:uiPriority w:val="4"/>
    <w:rsid w:val="001F17E2"/>
    <w:pPr>
      <w:spacing w:line="280" w:lineRule="exact"/>
    </w:pPr>
    <w:rPr>
      <w:b/>
      <w:noProof/>
    </w:rPr>
  </w:style>
  <w:style w:type="paragraph" w:styleId="Koptekst">
    <w:name w:val="header"/>
    <w:basedOn w:val="ZsysbasisAtlant"/>
    <w:next w:val="BasistekstAtlant"/>
    <w:uiPriority w:val="98"/>
    <w:semiHidden/>
    <w:rsid w:val="00122DED"/>
  </w:style>
  <w:style w:type="paragraph" w:styleId="Voettekst">
    <w:name w:val="footer"/>
    <w:basedOn w:val="ZsysbasisAtlant"/>
    <w:next w:val="BasistekstAtlant"/>
    <w:uiPriority w:val="98"/>
    <w:semiHidden/>
    <w:rsid w:val="00122DED"/>
    <w:pPr>
      <w:jc w:val="right"/>
    </w:pPr>
  </w:style>
  <w:style w:type="paragraph" w:customStyle="1" w:styleId="KoptekstAtlant">
    <w:name w:val="Koptekst Atlant"/>
    <w:basedOn w:val="ZsysbasisdocumentgegevensAtlant"/>
    <w:uiPriority w:val="4"/>
    <w:rsid w:val="00122DED"/>
  </w:style>
  <w:style w:type="paragraph" w:customStyle="1" w:styleId="VoettekstAtlant">
    <w:name w:val="Voettekst Atlant"/>
    <w:basedOn w:val="ZsysbasisdocumentgegevensAtlant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Atlant">
    <w:name w:val="Basistekst cursief Atlant"/>
    <w:basedOn w:val="ZsysbasisAtlant"/>
    <w:next w:val="BasistekstAtlant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Atlant"/>
    <w:next w:val="BasistekstAtlant"/>
    <w:uiPriority w:val="98"/>
    <w:semiHidden/>
    <w:rsid w:val="0020607F"/>
  </w:style>
  <w:style w:type="paragraph" w:styleId="Adresenvelop">
    <w:name w:val="envelope address"/>
    <w:basedOn w:val="ZsysbasisAtlant"/>
    <w:next w:val="BasistekstAtlant"/>
    <w:uiPriority w:val="98"/>
    <w:semiHidden/>
    <w:rsid w:val="0020607F"/>
  </w:style>
  <w:style w:type="paragraph" w:styleId="Afsluiting">
    <w:name w:val="Closing"/>
    <w:basedOn w:val="ZsysbasisAtlant"/>
    <w:next w:val="BasistekstAtlant"/>
    <w:uiPriority w:val="98"/>
    <w:semiHidden/>
    <w:rsid w:val="0020607F"/>
  </w:style>
  <w:style w:type="paragraph" w:customStyle="1" w:styleId="Inspring1eniveauAtlant">
    <w:name w:val="Inspring 1e niveau Atlant"/>
    <w:basedOn w:val="ZsysbasisAtlant"/>
    <w:uiPriority w:val="4"/>
    <w:qFormat/>
    <w:rsid w:val="00122DED"/>
    <w:pPr>
      <w:tabs>
        <w:tab w:val="left" w:pos="170"/>
      </w:tabs>
      <w:ind w:left="170" w:hanging="170"/>
    </w:pPr>
  </w:style>
  <w:style w:type="paragraph" w:customStyle="1" w:styleId="Inspring2eniveauAtlant">
    <w:name w:val="Inspring 2e niveau Atlant"/>
    <w:basedOn w:val="ZsysbasisAtlant"/>
    <w:uiPriority w:val="4"/>
    <w:qFormat/>
    <w:rsid w:val="00122DED"/>
    <w:pPr>
      <w:tabs>
        <w:tab w:val="left" w:pos="340"/>
      </w:tabs>
      <w:ind w:left="340" w:hanging="170"/>
    </w:pPr>
  </w:style>
  <w:style w:type="paragraph" w:customStyle="1" w:styleId="Inspring3eniveauAtlant">
    <w:name w:val="Inspring 3e niveau Atlant"/>
    <w:basedOn w:val="ZsysbasisAtlant"/>
    <w:uiPriority w:val="4"/>
    <w:qFormat/>
    <w:rsid w:val="00122DED"/>
    <w:pPr>
      <w:tabs>
        <w:tab w:val="left" w:pos="510"/>
      </w:tabs>
      <w:ind w:left="510" w:hanging="170"/>
    </w:pPr>
  </w:style>
  <w:style w:type="paragraph" w:customStyle="1" w:styleId="Zwevend1eniveauAtlant">
    <w:name w:val="Zwevend 1e niveau Atlant"/>
    <w:basedOn w:val="ZsysbasisAtlant"/>
    <w:uiPriority w:val="4"/>
    <w:qFormat/>
    <w:rsid w:val="00122DED"/>
    <w:pPr>
      <w:ind w:left="170"/>
    </w:pPr>
  </w:style>
  <w:style w:type="paragraph" w:customStyle="1" w:styleId="Zwevend2eniveauAtlant">
    <w:name w:val="Zwevend 2e niveau Atlant"/>
    <w:basedOn w:val="ZsysbasisAtlant"/>
    <w:uiPriority w:val="4"/>
    <w:qFormat/>
    <w:rsid w:val="00122DED"/>
    <w:pPr>
      <w:ind w:left="340"/>
    </w:pPr>
  </w:style>
  <w:style w:type="paragraph" w:customStyle="1" w:styleId="Zwevend3eniveauAtlant">
    <w:name w:val="Zwevend 3e niveau Atlant"/>
    <w:basedOn w:val="ZsysbasisAtlant"/>
    <w:uiPriority w:val="4"/>
    <w:qFormat/>
    <w:rsid w:val="00122DED"/>
    <w:pPr>
      <w:ind w:left="510"/>
    </w:pPr>
  </w:style>
  <w:style w:type="paragraph" w:styleId="Inhopg1">
    <w:name w:val="toc 1"/>
    <w:aliases w:val="Inhopg 1 Atlant"/>
    <w:basedOn w:val="ZsysbasistocAtlant"/>
    <w:next w:val="BasistekstAtlant"/>
    <w:uiPriority w:val="4"/>
    <w:rsid w:val="00E65900"/>
    <w:rPr>
      <w:b/>
    </w:rPr>
  </w:style>
  <w:style w:type="paragraph" w:styleId="Inhopg2">
    <w:name w:val="toc 2"/>
    <w:aliases w:val="Inhopg 2 Atlant"/>
    <w:basedOn w:val="ZsysbasistocAtlant"/>
    <w:next w:val="BasistekstAtlant"/>
    <w:uiPriority w:val="4"/>
    <w:rsid w:val="00E65900"/>
  </w:style>
  <w:style w:type="paragraph" w:styleId="Inhopg3">
    <w:name w:val="toc 3"/>
    <w:aliases w:val="Inhopg 3 Atlant"/>
    <w:basedOn w:val="ZsysbasistocAtlant"/>
    <w:next w:val="BasistekstAtlant"/>
    <w:uiPriority w:val="4"/>
    <w:rsid w:val="00E65900"/>
  </w:style>
  <w:style w:type="paragraph" w:styleId="Inhopg4">
    <w:name w:val="toc 4"/>
    <w:aliases w:val="Inhopg 4 Atlant"/>
    <w:basedOn w:val="ZsysbasistocAtlant"/>
    <w:next w:val="BasistekstAtlant"/>
    <w:uiPriority w:val="4"/>
    <w:rsid w:val="00122DED"/>
  </w:style>
  <w:style w:type="paragraph" w:styleId="Bronvermelding">
    <w:name w:val="table of authorities"/>
    <w:basedOn w:val="ZsysbasisAtlant"/>
    <w:next w:val="BasistekstAtlant"/>
    <w:uiPriority w:val="98"/>
    <w:semiHidden/>
    <w:rsid w:val="00F33259"/>
    <w:pPr>
      <w:ind w:left="180" w:hanging="180"/>
    </w:pPr>
  </w:style>
  <w:style w:type="paragraph" w:styleId="Index2">
    <w:name w:val="index 2"/>
    <w:basedOn w:val="ZsysbasisAtlant"/>
    <w:next w:val="BasistekstAtlant"/>
    <w:uiPriority w:val="98"/>
    <w:semiHidden/>
    <w:rsid w:val="00122DED"/>
  </w:style>
  <w:style w:type="paragraph" w:styleId="Index3">
    <w:name w:val="index 3"/>
    <w:basedOn w:val="ZsysbasisAtlant"/>
    <w:next w:val="BasistekstAtlant"/>
    <w:uiPriority w:val="98"/>
    <w:semiHidden/>
    <w:rsid w:val="00122DED"/>
  </w:style>
  <w:style w:type="paragraph" w:styleId="Ondertitel">
    <w:name w:val="Subtitle"/>
    <w:basedOn w:val="ZsysbasisAtlant"/>
    <w:next w:val="BasistekstAtlant"/>
    <w:uiPriority w:val="98"/>
    <w:semiHidden/>
    <w:rsid w:val="00122DED"/>
  </w:style>
  <w:style w:type="paragraph" w:styleId="Titel">
    <w:name w:val="Title"/>
    <w:basedOn w:val="ZsysbasisAtlant"/>
    <w:next w:val="BasistekstAtlant"/>
    <w:uiPriority w:val="98"/>
    <w:semiHidden/>
    <w:rsid w:val="00122DED"/>
  </w:style>
  <w:style w:type="paragraph" w:customStyle="1" w:styleId="Kop2zondernummerAtlant">
    <w:name w:val="Kop 2 zonder nummer Atlant"/>
    <w:basedOn w:val="ZsysbasisAtlant"/>
    <w:next w:val="BasistekstAtlant"/>
    <w:uiPriority w:val="4"/>
    <w:qFormat/>
    <w:rsid w:val="00FA269F"/>
    <w:pPr>
      <w:keepNext/>
      <w:keepLines/>
      <w:spacing w:before="280"/>
    </w:pPr>
    <w:rPr>
      <w:b/>
      <w:bCs/>
      <w:iCs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Atlant">
    <w:name w:val="Kop 1 zonder nummer Atlant"/>
    <w:basedOn w:val="ZsysbasisAtlant"/>
    <w:next w:val="BasistekstAtlant"/>
    <w:uiPriority w:val="4"/>
    <w:qFormat/>
    <w:rsid w:val="00B30352"/>
    <w:pPr>
      <w:keepNext/>
      <w:keepLines/>
      <w:spacing w:before="280"/>
    </w:pPr>
    <w:rPr>
      <w:b/>
      <w:bCs/>
      <w:szCs w:val="32"/>
    </w:rPr>
  </w:style>
  <w:style w:type="paragraph" w:customStyle="1" w:styleId="Kop3zondernummerAtlant">
    <w:name w:val="Kop 3 zonder nummer Atlant"/>
    <w:basedOn w:val="ZsysbasisAtlant"/>
    <w:next w:val="BasistekstAtlant"/>
    <w:uiPriority w:val="4"/>
    <w:qFormat/>
    <w:rsid w:val="000E1539"/>
    <w:pPr>
      <w:keepNext/>
      <w:keepLines/>
    </w:pPr>
    <w:rPr>
      <w:i/>
      <w:iCs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Atlant"/>
    <w:basedOn w:val="ZsysbasistocAtlant"/>
    <w:next w:val="BasistekstAtlant"/>
    <w:uiPriority w:val="4"/>
    <w:rsid w:val="003964D4"/>
  </w:style>
  <w:style w:type="paragraph" w:styleId="Inhopg6">
    <w:name w:val="toc 6"/>
    <w:aliases w:val="Inhopg 6 Atlant"/>
    <w:basedOn w:val="ZsysbasistocAtlant"/>
    <w:next w:val="BasistekstAtlant"/>
    <w:uiPriority w:val="4"/>
    <w:rsid w:val="003964D4"/>
  </w:style>
  <w:style w:type="paragraph" w:styleId="Inhopg7">
    <w:name w:val="toc 7"/>
    <w:aliases w:val="Inhopg 7 Atlant"/>
    <w:basedOn w:val="ZsysbasistocAtlant"/>
    <w:next w:val="BasistekstAtlant"/>
    <w:uiPriority w:val="4"/>
    <w:rsid w:val="003964D4"/>
  </w:style>
  <w:style w:type="paragraph" w:styleId="Inhopg8">
    <w:name w:val="toc 8"/>
    <w:aliases w:val="Inhopg 8 Atlant"/>
    <w:basedOn w:val="ZsysbasistocAtlant"/>
    <w:next w:val="BasistekstAtlant"/>
    <w:uiPriority w:val="4"/>
    <w:rsid w:val="003964D4"/>
  </w:style>
  <w:style w:type="paragraph" w:styleId="Inhopg9">
    <w:name w:val="toc 9"/>
    <w:aliases w:val="Inhopg 9 Atlant"/>
    <w:basedOn w:val="ZsysbasistocAtlant"/>
    <w:next w:val="BasistekstAtlant"/>
    <w:uiPriority w:val="4"/>
    <w:rsid w:val="003964D4"/>
  </w:style>
  <w:style w:type="paragraph" w:styleId="Afzender">
    <w:name w:val="envelope return"/>
    <w:basedOn w:val="ZsysbasisAtlant"/>
    <w:next w:val="BasistekstAtlant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Atlant"/>
    <w:next w:val="BasistekstAtlant"/>
    <w:uiPriority w:val="98"/>
    <w:semiHidden/>
    <w:rsid w:val="0020607F"/>
  </w:style>
  <w:style w:type="paragraph" w:styleId="Bloktekst">
    <w:name w:val="Block Text"/>
    <w:basedOn w:val="ZsysbasisAtlant"/>
    <w:next w:val="BasistekstAtlant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Atlant"/>
    <w:next w:val="BasistekstAtlant"/>
    <w:uiPriority w:val="98"/>
    <w:semiHidden/>
    <w:rsid w:val="0020607F"/>
  </w:style>
  <w:style w:type="paragraph" w:styleId="Handtekening">
    <w:name w:val="Signature"/>
    <w:basedOn w:val="ZsysbasisAtlant"/>
    <w:next w:val="BasistekstAtlant"/>
    <w:uiPriority w:val="98"/>
    <w:semiHidden/>
    <w:rsid w:val="0020607F"/>
  </w:style>
  <w:style w:type="paragraph" w:styleId="HTML-voorafopgemaakt">
    <w:name w:val="HTML Preformatted"/>
    <w:basedOn w:val="ZsysbasisAtlant"/>
    <w:next w:val="BasistekstAtlant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1B1B1" w:themeColor="accent6"/>
        <w:left w:val="single" w:sz="8" w:space="0" w:color="B1B1B1" w:themeColor="accent6"/>
        <w:bottom w:val="single" w:sz="8" w:space="0" w:color="B1B1B1" w:themeColor="accent6"/>
        <w:right w:val="single" w:sz="8" w:space="0" w:color="B1B1B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B1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B1B1" w:themeColor="accent6"/>
          <w:left w:val="single" w:sz="8" w:space="0" w:color="B1B1B1" w:themeColor="accent6"/>
          <w:bottom w:val="single" w:sz="8" w:space="0" w:color="B1B1B1" w:themeColor="accent6"/>
          <w:right w:val="single" w:sz="8" w:space="0" w:color="B1B1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B1B1" w:themeColor="accent6"/>
          <w:left w:val="single" w:sz="8" w:space="0" w:color="B1B1B1" w:themeColor="accent6"/>
          <w:bottom w:val="single" w:sz="8" w:space="0" w:color="B1B1B1" w:themeColor="accent6"/>
          <w:right w:val="single" w:sz="8" w:space="0" w:color="B1B1B1" w:themeColor="accent6"/>
        </w:tcBorders>
      </w:tcPr>
    </w:tblStylePr>
    <w:tblStylePr w:type="band1Horz">
      <w:tblPr/>
      <w:tcPr>
        <w:tcBorders>
          <w:top w:val="single" w:sz="8" w:space="0" w:color="B1B1B1" w:themeColor="accent6"/>
          <w:left w:val="single" w:sz="8" w:space="0" w:color="B1B1B1" w:themeColor="accent6"/>
          <w:bottom w:val="single" w:sz="8" w:space="0" w:color="B1B1B1" w:themeColor="accent6"/>
          <w:right w:val="single" w:sz="8" w:space="0" w:color="B1B1B1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EB003" w:themeColor="accent5"/>
        <w:left w:val="single" w:sz="8" w:space="0" w:color="FEB003" w:themeColor="accent5"/>
        <w:bottom w:val="single" w:sz="8" w:space="0" w:color="FEB003" w:themeColor="accent5"/>
        <w:right w:val="single" w:sz="8" w:space="0" w:color="FEB00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B00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B003" w:themeColor="accent5"/>
          <w:left w:val="single" w:sz="8" w:space="0" w:color="FEB003" w:themeColor="accent5"/>
          <w:bottom w:val="single" w:sz="8" w:space="0" w:color="FEB003" w:themeColor="accent5"/>
          <w:right w:val="single" w:sz="8" w:space="0" w:color="FEB00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B003" w:themeColor="accent5"/>
          <w:left w:val="single" w:sz="8" w:space="0" w:color="FEB003" w:themeColor="accent5"/>
          <w:bottom w:val="single" w:sz="8" w:space="0" w:color="FEB003" w:themeColor="accent5"/>
          <w:right w:val="single" w:sz="8" w:space="0" w:color="FEB003" w:themeColor="accent5"/>
        </w:tcBorders>
      </w:tcPr>
    </w:tblStylePr>
    <w:tblStylePr w:type="band1Horz">
      <w:tblPr/>
      <w:tcPr>
        <w:tcBorders>
          <w:top w:val="single" w:sz="8" w:space="0" w:color="FEB003" w:themeColor="accent5"/>
          <w:left w:val="single" w:sz="8" w:space="0" w:color="FEB003" w:themeColor="accent5"/>
          <w:bottom w:val="single" w:sz="8" w:space="0" w:color="FEB003" w:themeColor="accent5"/>
          <w:right w:val="single" w:sz="8" w:space="0" w:color="FEB003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EC603" w:themeColor="accent4"/>
        <w:left w:val="single" w:sz="8" w:space="0" w:color="FEC603" w:themeColor="accent4"/>
        <w:bottom w:val="single" w:sz="8" w:space="0" w:color="FEC603" w:themeColor="accent4"/>
        <w:right w:val="single" w:sz="8" w:space="0" w:color="FEC60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C60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C603" w:themeColor="accent4"/>
          <w:left w:val="single" w:sz="8" w:space="0" w:color="FEC603" w:themeColor="accent4"/>
          <w:bottom w:val="single" w:sz="8" w:space="0" w:color="FEC603" w:themeColor="accent4"/>
          <w:right w:val="single" w:sz="8" w:space="0" w:color="FEC60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C603" w:themeColor="accent4"/>
          <w:left w:val="single" w:sz="8" w:space="0" w:color="FEC603" w:themeColor="accent4"/>
          <w:bottom w:val="single" w:sz="8" w:space="0" w:color="FEC603" w:themeColor="accent4"/>
          <w:right w:val="single" w:sz="8" w:space="0" w:color="FEC603" w:themeColor="accent4"/>
        </w:tcBorders>
      </w:tcPr>
    </w:tblStylePr>
    <w:tblStylePr w:type="band1Horz">
      <w:tblPr/>
      <w:tcPr>
        <w:tcBorders>
          <w:top w:val="single" w:sz="8" w:space="0" w:color="FEC603" w:themeColor="accent4"/>
          <w:left w:val="single" w:sz="8" w:space="0" w:color="FEC603" w:themeColor="accent4"/>
          <w:bottom w:val="single" w:sz="8" w:space="0" w:color="FEC603" w:themeColor="accent4"/>
          <w:right w:val="single" w:sz="8" w:space="0" w:color="FEC603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E7A03" w:themeColor="accent3"/>
        <w:left w:val="single" w:sz="8" w:space="0" w:color="FE7A03" w:themeColor="accent3"/>
        <w:bottom w:val="single" w:sz="8" w:space="0" w:color="FE7A03" w:themeColor="accent3"/>
        <w:right w:val="single" w:sz="8" w:space="0" w:color="FE7A0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7A0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7A03" w:themeColor="accent3"/>
          <w:left w:val="single" w:sz="8" w:space="0" w:color="FE7A03" w:themeColor="accent3"/>
          <w:bottom w:val="single" w:sz="8" w:space="0" w:color="FE7A03" w:themeColor="accent3"/>
          <w:right w:val="single" w:sz="8" w:space="0" w:color="FE7A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7A03" w:themeColor="accent3"/>
          <w:left w:val="single" w:sz="8" w:space="0" w:color="FE7A03" w:themeColor="accent3"/>
          <w:bottom w:val="single" w:sz="8" w:space="0" w:color="FE7A03" w:themeColor="accent3"/>
          <w:right w:val="single" w:sz="8" w:space="0" w:color="FE7A03" w:themeColor="accent3"/>
        </w:tcBorders>
      </w:tcPr>
    </w:tblStylePr>
    <w:tblStylePr w:type="band1Horz">
      <w:tblPr/>
      <w:tcPr>
        <w:tcBorders>
          <w:top w:val="single" w:sz="8" w:space="0" w:color="FE7A03" w:themeColor="accent3"/>
          <w:left w:val="single" w:sz="8" w:space="0" w:color="FE7A03" w:themeColor="accent3"/>
          <w:bottom w:val="single" w:sz="8" w:space="0" w:color="FE7A03" w:themeColor="accent3"/>
          <w:right w:val="single" w:sz="8" w:space="0" w:color="FE7A03" w:themeColor="accent3"/>
        </w:tcBorders>
      </w:tcPr>
    </w:tblStylePr>
  </w:style>
  <w:style w:type="paragraph" w:styleId="HTML-adres">
    <w:name w:val="HTML Address"/>
    <w:basedOn w:val="ZsysbasisAtlant"/>
    <w:next w:val="BasistekstAtlant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1B1B0" w:themeColor="accent2"/>
        <w:left w:val="single" w:sz="8" w:space="0" w:color="B1B1B0" w:themeColor="accent2"/>
        <w:bottom w:val="single" w:sz="8" w:space="0" w:color="B1B1B0" w:themeColor="accent2"/>
        <w:right w:val="single" w:sz="8" w:space="0" w:color="B1B1B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B1B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B1B0" w:themeColor="accent2"/>
          <w:left w:val="single" w:sz="8" w:space="0" w:color="B1B1B0" w:themeColor="accent2"/>
          <w:bottom w:val="single" w:sz="8" w:space="0" w:color="B1B1B0" w:themeColor="accent2"/>
          <w:right w:val="single" w:sz="8" w:space="0" w:color="B1B1B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B1B0" w:themeColor="accent2"/>
          <w:left w:val="single" w:sz="8" w:space="0" w:color="B1B1B0" w:themeColor="accent2"/>
          <w:bottom w:val="single" w:sz="8" w:space="0" w:color="B1B1B0" w:themeColor="accent2"/>
          <w:right w:val="single" w:sz="8" w:space="0" w:color="B1B1B0" w:themeColor="accent2"/>
        </w:tcBorders>
      </w:tcPr>
    </w:tblStylePr>
    <w:tblStylePr w:type="band1Horz">
      <w:tblPr/>
      <w:tcPr>
        <w:tcBorders>
          <w:top w:val="single" w:sz="8" w:space="0" w:color="B1B1B0" w:themeColor="accent2"/>
          <w:left w:val="single" w:sz="8" w:space="0" w:color="B1B1B0" w:themeColor="accent2"/>
          <w:bottom w:val="single" w:sz="8" w:space="0" w:color="B1B1B0" w:themeColor="accent2"/>
          <w:right w:val="single" w:sz="8" w:space="0" w:color="B1B1B0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848484" w:themeColor="accent6" w:themeShade="BF"/>
    </w:rPr>
    <w:tblPr>
      <w:tblStyleRowBandSize w:val="1"/>
      <w:tblStyleColBandSize w:val="1"/>
      <w:tblBorders>
        <w:top w:val="single" w:sz="8" w:space="0" w:color="B1B1B1" w:themeColor="accent6"/>
        <w:bottom w:val="single" w:sz="8" w:space="0" w:color="B1B1B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B1B1" w:themeColor="accent6"/>
          <w:left w:val="nil"/>
          <w:bottom w:val="single" w:sz="8" w:space="0" w:color="B1B1B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B1B1" w:themeColor="accent6"/>
          <w:left w:val="nil"/>
          <w:bottom w:val="single" w:sz="8" w:space="0" w:color="B1B1B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Atlant"/>
    <w:next w:val="BasistekstAtlant"/>
    <w:uiPriority w:val="98"/>
    <w:semiHidden/>
    <w:rsid w:val="00F33259"/>
    <w:pPr>
      <w:ind w:left="284" w:hanging="284"/>
    </w:pPr>
  </w:style>
  <w:style w:type="paragraph" w:styleId="Lijst2">
    <w:name w:val="List 2"/>
    <w:basedOn w:val="ZsysbasisAtlant"/>
    <w:next w:val="BasistekstAtlant"/>
    <w:uiPriority w:val="98"/>
    <w:semiHidden/>
    <w:rsid w:val="00F33259"/>
    <w:pPr>
      <w:ind w:left="568" w:hanging="284"/>
    </w:pPr>
  </w:style>
  <w:style w:type="paragraph" w:styleId="Lijst3">
    <w:name w:val="List 3"/>
    <w:basedOn w:val="ZsysbasisAtlant"/>
    <w:next w:val="BasistekstAtlant"/>
    <w:uiPriority w:val="98"/>
    <w:semiHidden/>
    <w:rsid w:val="00F33259"/>
    <w:pPr>
      <w:ind w:left="851" w:hanging="284"/>
    </w:pPr>
  </w:style>
  <w:style w:type="paragraph" w:styleId="Lijst4">
    <w:name w:val="List 4"/>
    <w:basedOn w:val="ZsysbasisAtlant"/>
    <w:next w:val="BasistekstAtlant"/>
    <w:uiPriority w:val="98"/>
    <w:semiHidden/>
    <w:rsid w:val="00F33259"/>
    <w:pPr>
      <w:ind w:left="1135" w:hanging="284"/>
    </w:pPr>
  </w:style>
  <w:style w:type="paragraph" w:styleId="Lijst5">
    <w:name w:val="List 5"/>
    <w:basedOn w:val="ZsysbasisAtlant"/>
    <w:next w:val="BasistekstAtlant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Atlant"/>
    <w:next w:val="BasistekstAtlant"/>
    <w:uiPriority w:val="98"/>
    <w:semiHidden/>
    <w:rsid w:val="00F33259"/>
  </w:style>
  <w:style w:type="paragraph" w:styleId="Lijstopsomteken">
    <w:name w:val="List Bullet"/>
    <w:basedOn w:val="ZsysbasisAtlant"/>
    <w:next w:val="BasistekstAtlant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Atlant"/>
    <w:next w:val="BasistekstAtlant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Atlant"/>
    <w:next w:val="BasistekstAtlant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Atlant"/>
    <w:next w:val="BasistekstAtlant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Atlant"/>
    <w:next w:val="BasistekstAtlant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Atlant"/>
    <w:next w:val="BasistekstAtlant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Atlant"/>
    <w:next w:val="BasistekstAtlant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Atlant"/>
    <w:next w:val="BasistekstAtlant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Atlant"/>
    <w:next w:val="BasistekstAtlant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Atlant"/>
    <w:next w:val="BasistekstAtlant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Atlant"/>
    <w:next w:val="BasistekstAtlant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Atlant"/>
    <w:next w:val="BasistekstAtlant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Atlant"/>
    <w:next w:val="BasistekstAtlant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Atlant"/>
    <w:next w:val="BasistekstAtlant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Atlant"/>
    <w:next w:val="BasistekstAtlant"/>
    <w:uiPriority w:val="98"/>
    <w:semiHidden/>
    <w:rsid w:val="0020607F"/>
  </w:style>
  <w:style w:type="paragraph" w:styleId="Notitiekop">
    <w:name w:val="Note Heading"/>
    <w:basedOn w:val="ZsysbasisAtlant"/>
    <w:next w:val="BasistekstAtlant"/>
    <w:uiPriority w:val="98"/>
    <w:semiHidden/>
    <w:rsid w:val="0020607F"/>
  </w:style>
  <w:style w:type="paragraph" w:styleId="Plattetekst">
    <w:name w:val="Body Text"/>
    <w:basedOn w:val="ZsysbasisAtlant"/>
    <w:next w:val="BasistekstAtlant"/>
    <w:link w:val="PlattetekstChar"/>
    <w:uiPriority w:val="98"/>
    <w:semiHidden/>
    <w:rsid w:val="0020607F"/>
  </w:style>
  <w:style w:type="paragraph" w:styleId="Plattetekst2">
    <w:name w:val="Body Text 2"/>
    <w:basedOn w:val="ZsysbasisAtlant"/>
    <w:next w:val="BasistekstAtlant"/>
    <w:link w:val="Plattetekst2Char"/>
    <w:uiPriority w:val="3"/>
    <w:semiHidden/>
    <w:rsid w:val="00E7078D"/>
  </w:style>
  <w:style w:type="paragraph" w:styleId="Plattetekst3">
    <w:name w:val="Body Text 3"/>
    <w:basedOn w:val="ZsysbasisAtlant"/>
    <w:next w:val="BasistekstAtlant"/>
    <w:uiPriority w:val="3"/>
    <w:semiHidden/>
    <w:rsid w:val="0020607F"/>
  </w:style>
  <w:style w:type="paragraph" w:styleId="Platteteksteersteinspringing">
    <w:name w:val="Body Text First Indent"/>
    <w:basedOn w:val="ZsysbasisAtlant"/>
    <w:next w:val="BasistekstAtlant"/>
    <w:link w:val="PlatteteksteersteinspringingChar"/>
    <w:uiPriority w:val="3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pacing w:val="4"/>
      <w:sz w:val="18"/>
      <w:szCs w:val="18"/>
    </w:rPr>
  </w:style>
  <w:style w:type="paragraph" w:styleId="Plattetekstinspringen">
    <w:name w:val="Body Text Indent"/>
    <w:basedOn w:val="ZsysbasisAtlant"/>
    <w:next w:val="BasistekstAtlant"/>
    <w:link w:val="PlattetekstinspringenChar"/>
    <w:uiPriority w:val="3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Atlant"/>
    <w:next w:val="BasistekstAtlant"/>
    <w:link w:val="Platteteksteersteinspringing2Char"/>
    <w:uiPriority w:val="3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AtlantChar">
    <w:name w:val="Zsysbasis Atlant Char"/>
    <w:basedOn w:val="Standaardalinea-lettertype"/>
    <w:link w:val="ZsysbasisAtlant"/>
    <w:semiHidden/>
    <w:rsid w:val="006A3BE2"/>
    <w:rPr>
      <w:rFonts w:ascii="Corbel" w:hAnsi="Corbel" w:cs="Maiandra GD"/>
      <w:color w:val="000000" w:themeColor="text1"/>
      <w:spacing w:val="4"/>
      <w:sz w:val="22"/>
      <w:szCs w:val="18"/>
    </w:rPr>
  </w:style>
  <w:style w:type="paragraph" w:styleId="Standaardinspringing">
    <w:name w:val="Normal Indent"/>
    <w:basedOn w:val="ZsysbasisAtlant"/>
    <w:next w:val="BasistekstAtlant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Atlant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Atlant"/>
    <w:basedOn w:val="ZsysbasisAtlant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Atlant"/>
    <w:next w:val="BasistekstAtlant"/>
    <w:uiPriority w:val="98"/>
    <w:semiHidden/>
    <w:rsid w:val="0020607F"/>
  </w:style>
  <w:style w:type="paragraph" w:styleId="Tekstzonderopmaak">
    <w:name w:val="Plain Text"/>
    <w:basedOn w:val="ZsysbasisAtlant"/>
    <w:next w:val="BasistekstAtlant"/>
    <w:uiPriority w:val="98"/>
    <w:semiHidden/>
    <w:rsid w:val="0020607F"/>
  </w:style>
  <w:style w:type="paragraph" w:styleId="Ballontekst">
    <w:name w:val="Balloon Text"/>
    <w:basedOn w:val="ZsysbasisAtlant"/>
    <w:next w:val="BasistekstAtlant"/>
    <w:uiPriority w:val="98"/>
    <w:semiHidden/>
    <w:rsid w:val="0020607F"/>
  </w:style>
  <w:style w:type="paragraph" w:styleId="Bijschrift">
    <w:name w:val="caption"/>
    <w:aliases w:val="Bijschrift Atlant"/>
    <w:basedOn w:val="ZsysbasisAtlant"/>
    <w:next w:val="BasistekstAtlant"/>
    <w:uiPriority w:val="4"/>
    <w:qFormat/>
    <w:rsid w:val="0020607F"/>
  </w:style>
  <w:style w:type="character" w:customStyle="1" w:styleId="TekstopmerkingChar">
    <w:name w:val="Tekst opmerking Char"/>
    <w:basedOn w:val="ZsysbasisAtlantChar"/>
    <w:link w:val="Tekstopmerking"/>
    <w:semiHidden/>
    <w:rsid w:val="008736AE"/>
    <w:rPr>
      <w:rFonts w:asciiTheme="minorHAnsi" w:hAnsiTheme="minorHAnsi" w:cs="Maiandra GD"/>
      <w:color w:val="000000" w:themeColor="text1"/>
      <w:spacing w:val="4"/>
      <w:sz w:val="18"/>
      <w:szCs w:val="18"/>
    </w:rPr>
  </w:style>
  <w:style w:type="paragraph" w:styleId="Documentstructuur">
    <w:name w:val="Document Map"/>
    <w:basedOn w:val="ZsysbasisAtlant"/>
    <w:next w:val="BasistekstAtlant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BF8300" w:themeColor="accent5" w:themeShade="BF"/>
    </w:rPr>
    <w:tblPr>
      <w:tblStyleRowBandSize w:val="1"/>
      <w:tblStyleColBandSize w:val="1"/>
      <w:tblBorders>
        <w:top w:val="single" w:sz="8" w:space="0" w:color="FEB003" w:themeColor="accent5"/>
        <w:bottom w:val="single" w:sz="8" w:space="0" w:color="FEB00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B003" w:themeColor="accent5"/>
          <w:left w:val="nil"/>
          <w:bottom w:val="single" w:sz="8" w:space="0" w:color="FEB00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B003" w:themeColor="accent5"/>
          <w:left w:val="nil"/>
          <w:bottom w:val="single" w:sz="8" w:space="0" w:color="FEB00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B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BC0" w:themeFill="accent5" w:themeFillTint="3F"/>
      </w:tcPr>
    </w:tblStylePr>
  </w:style>
  <w:style w:type="paragraph" w:styleId="Eindnoottekst">
    <w:name w:val="endnote text"/>
    <w:aliases w:val="Eindnoottekst Atlant"/>
    <w:basedOn w:val="ZsysbasisAtlant"/>
    <w:next w:val="BasistekstAtlant"/>
    <w:uiPriority w:val="4"/>
    <w:rsid w:val="0020607F"/>
  </w:style>
  <w:style w:type="paragraph" w:styleId="Indexkop">
    <w:name w:val="index heading"/>
    <w:basedOn w:val="ZsysbasisAtlant"/>
    <w:next w:val="BasistekstAtlant"/>
    <w:uiPriority w:val="98"/>
    <w:semiHidden/>
    <w:rsid w:val="0020607F"/>
  </w:style>
  <w:style w:type="paragraph" w:styleId="Kopbronvermelding">
    <w:name w:val="toa heading"/>
    <w:basedOn w:val="ZsysbasisAtlant"/>
    <w:next w:val="BasistekstAtlant"/>
    <w:uiPriority w:val="98"/>
    <w:semiHidden/>
    <w:rsid w:val="0020607F"/>
  </w:style>
  <w:style w:type="paragraph" w:styleId="Lijstopsomteken5">
    <w:name w:val="List Bullet 5"/>
    <w:basedOn w:val="ZsysbasisAtlant"/>
    <w:next w:val="BasistekstAtlant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Atlant"/>
    <w:next w:val="BasistekstAtlant"/>
    <w:uiPriority w:val="98"/>
    <w:semiHidden/>
    <w:rsid w:val="0020607F"/>
  </w:style>
  <w:style w:type="paragraph" w:styleId="Tekstopmerking">
    <w:name w:val="annotation text"/>
    <w:basedOn w:val="ZsysbasisAtlant"/>
    <w:next w:val="BasistekstAtlant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Atlant">
    <w:name w:val="Opsomming teken 1e niveau Atlant"/>
    <w:basedOn w:val="ZsysbasisAtlant"/>
    <w:uiPriority w:val="4"/>
    <w:rsid w:val="00AD44F1"/>
    <w:pPr>
      <w:numPr>
        <w:numId w:val="10"/>
      </w:numPr>
    </w:pPr>
  </w:style>
  <w:style w:type="paragraph" w:customStyle="1" w:styleId="Opsommingteken2eniveauAtlant">
    <w:name w:val="Opsomming teken 2e niveau Atlant"/>
    <w:basedOn w:val="ZsysbasisAtlant"/>
    <w:uiPriority w:val="4"/>
    <w:rsid w:val="00AD44F1"/>
    <w:pPr>
      <w:numPr>
        <w:ilvl w:val="1"/>
        <w:numId w:val="10"/>
      </w:numPr>
    </w:pPr>
  </w:style>
  <w:style w:type="paragraph" w:customStyle="1" w:styleId="Opsommingteken3eniveauAtlant">
    <w:name w:val="Opsomming teken 3e niveau Atlant"/>
    <w:basedOn w:val="ZsysbasisAtlant"/>
    <w:uiPriority w:val="4"/>
    <w:rsid w:val="00AD44F1"/>
    <w:pPr>
      <w:numPr>
        <w:ilvl w:val="2"/>
        <w:numId w:val="10"/>
      </w:numPr>
    </w:pPr>
  </w:style>
  <w:style w:type="paragraph" w:customStyle="1" w:styleId="Opsommingbolletje1eniveauAtlant">
    <w:name w:val="Opsomming bolletje 1e niveau Atlant"/>
    <w:basedOn w:val="ZsysbasisAtlant"/>
    <w:uiPriority w:val="4"/>
    <w:qFormat/>
    <w:rsid w:val="005017F3"/>
    <w:pPr>
      <w:numPr>
        <w:numId w:val="1"/>
      </w:numPr>
    </w:pPr>
  </w:style>
  <w:style w:type="paragraph" w:customStyle="1" w:styleId="Opsommingbolletje2eniveauAtlant">
    <w:name w:val="Opsomming bolletje 2e niveau Atlant"/>
    <w:basedOn w:val="ZsysbasisAtlant"/>
    <w:uiPriority w:val="4"/>
    <w:qFormat/>
    <w:rsid w:val="005017F3"/>
    <w:pPr>
      <w:numPr>
        <w:ilvl w:val="1"/>
        <w:numId w:val="1"/>
      </w:numPr>
    </w:pPr>
  </w:style>
  <w:style w:type="paragraph" w:customStyle="1" w:styleId="Opsommingbolletje3eniveauAtlant">
    <w:name w:val="Opsomming bolletje 3e niveau Atlant"/>
    <w:basedOn w:val="ZsysbasisAtlant"/>
    <w:uiPriority w:val="4"/>
    <w:qFormat/>
    <w:rsid w:val="005017F3"/>
    <w:pPr>
      <w:numPr>
        <w:ilvl w:val="2"/>
        <w:numId w:val="1"/>
      </w:numPr>
    </w:pPr>
  </w:style>
  <w:style w:type="numbering" w:customStyle="1" w:styleId="OpsommingbolletjeAtlant">
    <w:name w:val="Opsomming bolletje Atlant"/>
    <w:uiPriority w:val="4"/>
    <w:semiHidden/>
    <w:rsid w:val="005017F3"/>
    <w:pPr>
      <w:numPr>
        <w:numId w:val="1"/>
      </w:numPr>
    </w:pPr>
  </w:style>
  <w:style w:type="paragraph" w:customStyle="1" w:styleId="Opsommingkleineletter1eniveauAtlant">
    <w:name w:val="Opsomming kleine letter 1e niveau Atlant"/>
    <w:basedOn w:val="ZsysbasisAtlant"/>
    <w:uiPriority w:val="4"/>
    <w:qFormat/>
    <w:rsid w:val="00B01DA1"/>
    <w:pPr>
      <w:numPr>
        <w:numId w:val="8"/>
      </w:numPr>
    </w:pPr>
  </w:style>
  <w:style w:type="paragraph" w:customStyle="1" w:styleId="Opsommingkleineletter2eniveauAtlant">
    <w:name w:val="Opsomming kleine letter 2e niveau Atlant"/>
    <w:basedOn w:val="ZsysbasisAtlant"/>
    <w:uiPriority w:val="4"/>
    <w:qFormat/>
    <w:rsid w:val="00B01DA1"/>
    <w:pPr>
      <w:numPr>
        <w:ilvl w:val="1"/>
        <w:numId w:val="8"/>
      </w:numPr>
    </w:pPr>
  </w:style>
  <w:style w:type="paragraph" w:customStyle="1" w:styleId="Opsommingkleineletter3eniveauAtlant">
    <w:name w:val="Opsomming kleine letter 3e niveau Atlant"/>
    <w:basedOn w:val="ZsysbasisAtlant"/>
    <w:uiPriority w:val="4"/>
    <w:qFormat/>
    <w:rsid w:val="00B01DA1"/>
    <w:pPr>
      <w:numPr>
        <w:ilvl w:val="2"/>
        <w:numId w:val="8"/>
      </w:numPr>
    </w:pPr>
  </w:style>
  <w:style w:type="numbering" w:customStyle="1" w:styleId="OpsommingkleineletterAtlant">
    <w:name w:val="Opsomming kleine letter Atlant"/>
    <w:uiPriority w:val="4"/>
    <w:semiHidden/>
    <w:rsid w:val="00B01DA1"/>
    <w:pPr>
      <w:numPr>
        <w:numId w:val="8"/>
      </w:numPr>
    </w:pPr>
  </w:style>
  <w:style w:type="paragraph" w:customStyle="1" w:styleId="Opsommingnummer1eniveauAtlant">
    <w:name w:val="Opsomming nummer 1e niveau Atlant"/>
    <w:basedOn w:val="ZsysbasisAtlant"/>
    <w:uiPriority w:val="4"/>
    <w:qFormat/>
    <w:rsid w:val="00B01DA1"/>
    <w:pPr>
      <w:numPr>
        <w:numId w:val="2"/>
      </w:numPr>
    </w:pPr>
  </w:style>
  <w:style w:type="paragraph" w:customStyle="1" w:styleId="Opsommingnummer2eniveauAtlant">
    <w:name w:val="Opsomming nummer 2e niveau Atlant"/>
    <w:basedOn w:val="ZsysbasisAtlant"/>
    <w:uiPriority w:val="4"/>
    <w:qFormat/>
    <w:rsid w:val="00B01DA1"/>
    <w:pPr>
      <w:numPr>
        <w:ilvl w:val="1"/>
        <w:numId w:val="2"/>
      </w:numPr>
    </w:pPr>
  </w:style>
  <w:style w:type="paragraph" w:customStyle="1" w:styleId="Opsommingnummer3eniveauAtlant">
    <w:name w:val="Opsomming nummer 3e niveau Atlant"/>
    <w:basedOn w:val="ZsysbasisAtlant"/>
    <w:uiPriority w:val="4"/>
    <w:qFormat/>
    <w:rsid w:val="00B01DA1"/>
    <w:pPr>
      <w:numPr>
        <w:ilvl w:val="2"/>
        <w:numId w:val="2"/>
      </w:numPr>
    </w:pPr>
  </w:style>
  <w:style w:type="numbering" w:customStyle="1" w:styleId="OpsommingnummerAtlant">
    <w:name w:val="Opsomming nummer Atlant"/>
    <w:uiPriority w:val="4"/>
    <w:semiHidden/>
    <w:rsid w:val="00B01DA1"/>
    <w:pPr>
      <w:numPr>
        <w:numId w:val="2"/>
      </w:numPr>
    </w:pPr>
  </w:style>
  <w:style w:type="paragraph" w:customStyle="1" w:styleId="Opsommingopenrondje1eniveauAtlant">
    <w:name w:val="Opsomming open rondje 1e niveau Atlant"/>
    <w:basedOn w:val="ZsysbasisAtlant"/>
    <w:uiPriority w:val="4"/>
    <w:rsid w:val="00957CCB"/>
    <w:pPr>
      <w:numPr>
        <w:numId w:val="3"/>
      </w:numPr>
    </w:pPr>
  </w:style>
  <w:style w:type="paragraph" w:customStyle="1" w:styleId="Opsommingopenrondje2eniveauAtlant">
    <w:name w:val="Opsomming open rondje 2e niveau Atlant"/>
    <w:basedOn w:val="ZsysbasisAtlant"/>
    <w:uiPriority w:val="4"/>
    <w:rsid w:val="00957CCB"/>
    <w:pPr>
      <w:numPr>
        <w:ilvl w:val="1"/>
        <w:numId w:val="3"/>
      </w:numPr>
    </w:pPr>
  </w:style>
  <w:style w:type="paragraph" w:customStyle="1" w:styleId="Opsommingopenrondje3eniveauAtlant">
    <w:name w:val="Opsomming open rondje 3e niveau Atlant"/>
    <w:basedOn w:val="ZsysbasisAtlant"/>
    <w:uiPriority w:val="4"/>
    <w:rsid w:val="00957CCB"/>
    <w:pPr>
      <w:numPr>
        <w:ilvl w:val="2"/>
        <w:numId w:val="3"/>
      </w:numPr>
    </w:pPr>
  </w:style>
  <w:style w:type="numbering" w:customStyle="1" w:styleId="OpsommingopenrondjeAtlant">
    <w:name w:val="Opsomming open rondje Atlant"/>
    <w:uiPriority w:val="4"/>
    <w:semiHidden/>
    <w:rsid w:val="00957CCB"/>
    <w:pPr>
      <w:numPr>
        <w:numId w:val="3"/>
      </w:numPr>
    </w:pPr>
  </w:style>
  <w:style w:type="paragraph" w:customStyle="1" w:styleId="Opsommingstreepje1eniveauAtlant">
    <w:name w:val="Opsomming streepje 1e niveau Atlant"/>
    <w:basedOn w:val="ZsysbasisAtlant"/>
    <w:uiPriority w:val="4"/>
    <w:qFormat/>
    <w:rsid w:val="00B01DA1"/>
    <w:pPr>
      <w:numPr>
        <w:numId w:val="4"/>
      </w:numPr>
    </w:pPr>
  </w:style>
  <w:style w:type="paragraph" w:customStyle="1" w:styleId="Opsommingstreepje2eniveauAtlant">
    <w:name w:val="Opsomming streepje 2e niveau Atlant"/>
    <w:basedOn w:val="ZsysbasisAtlant"/>
    <w:uiPriority w:val="4"/>
    <w:qFormat/>
    <w:rsid w:val="00B01DA1"/>
    <w:pPr>
      <w:numPr>
        <w:ilvl w:val="1"/>
        <w:numId w:val="4"/>
      </w:numPr>
    </w:pPr>
  </w:style>
  <w:style w:type="paragraph" w:customStyle="1" w:styleId="Opsommingstreepje3eniveauAtlant">
    <w:name w:val="Opsomming streepje 3e niveau Atlant"/>
    <w:basedOn w:val="ZsysbasisAtlant"/>
    <w:uiPriority w:val="4"/>
    <w:qFormat/>
    <w:rsid w:val="00B01DA1"/>
    <w:pPr>
      <w:numPr>
        <w:ilvl w:val="2"/>
        <w:numId w:val="4"/>
      </w:numPr>
    </w:pPr>
  </w:style>
  <w:style w:type="numbering" w:customStyle="1" w:styleId="OpsommingstreepjeAtlant">
    <w:name w:val="Opsomming streepje Atlant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BF9400" w:themeColor="accent4" w:themeShade="BF"/>
    </w:rPr>
    <w:tblPr>
      <w:tblStyleRowBandSize w:val="1"/>
      <w:tblStyleColBandSize w:val="1"/>
      <w:tblBorders>
        <w:top w:val="single" w:sz="8" w:space="0" w:color="FEC603" w:themeColor="accent4"/>
        <w:bottom w:val="single" w:sz="8" w:space="0" w:color="FEC60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C603" w:themeColor="accent4"/>
          <w:left w:val="nil"/>
          <w:bottom w:val="single" w:sz="8" w:space="0" w:color="FEC60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C603" w:themeColor="accent4"/>
          <w:left w:val="nil"/>
          <w:bottom w:val="single" w:sz="8" w:space="0" w:color="FEC60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0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0C0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BF5A00" w:themeColor="accent3" w:themeShade="BF"/>
    </w:rPr>
    <w:tblPr>
      <w:tblStyleRowBandSize w:val="1"/>
      <w:tblStyleColBandSize w:val="1"/>
      <w:tblBorders>
        <w:top w:val="single" w:sz="8" w:space="0" w:color="FE7A03" w:themeColor="accent3"/>
        <w:bottom w:val="single" w:sz="8" w:space="0" w:color="FE7A0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7A03" w:themeColor="accent3"/>
          <w:left w:val="nil"/>
          <w:bottom w:val="single" w:sz="8" w:space="0" w:color="FE7A0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7A03" w:themeColor="accent3"/>
          <w:left w:val="nil"/>
          <w:bottom w:val="single" w:sz="8" w:space="0" w:color="FE7A0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DDC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DDC0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858583" w:themeColor="accent2" w:themeShade="BF"/>
    </w:rPr>
    <w:tblPr>
      <w:tblStyleRowBandSize w:val="1"/>
      <w:tblStyleColBandSize w:val="1"/>
      <w:tblBorders>
        <w:top w:val="single" w:sz="8" w:space="0" w:color="B1B1B0" w:themeColor="accent2"/>
        <w:bottom w:val="single" w:sz="8" w:space="0" w:color="B1B1B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B1B0" w:themeColor="accent2"/>
          <w:left w:val="nil"/>
          <w:bottom w:val="single" w:sz="8" w:space="0" w:color="B1B1B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B1B0" w:themeColor="accent2"/>
          <w:left w:val="nil"/>
          <w:bottom w:val="single" w:sz="8" w:space="0" w:color="B1B1B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1B1B1" w:themeColor="accent6"/>
        <w:left w:val="single" w:sz="8" w:space="0" w:color="B1B1B1" w:themeColor="accent6"/>
        <w:bottom w:val="single" w:sz="8" w:space="0" w:color="B1B1B1" w:themeColor="accent6"/>
        <w:right w:val="single" w:sz="8" w:space="0" w:color="B1B1B1" w:themeColor="accent6"/>
        <w:insideH w:val="single" w:sz="8" w:space="0" w:color="B1B1B1" w:themeColor="accent6"/>
        <w:insideV w:val="single" w:sz="8" w:space="0" w:color="B1B1B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B1B1" w:themeColor="accent6"/>
          <w:left w:val="single" w:sz="8" w:space="0" w:color="B1B1B1" w:themeColor="accent6"/>
          <w:bottom w:val="single" w:sz="18" w:space="0" w:color="B1B1B1" w:themeColor="accent6"/>
          <w:right w:val="single" w:sz="8" w:space="0" w:color="B1B1B1" w:themeColor="accent6"/>
          <w:insideH w:val="nil"/>
          <w:insideV w:val="single" w:sz="8" w:space="0" w:color="B1B1B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B1B1" w:themeColor="accent6"/>
          <w:left w:val="single" w:sz="8" w:space="0" w:color="B1B1B1" w:themeColor="accent6"/>
          <w:bottom w:val="single" w:sz="8" w:space="0" w:color="B1B1B1" w:themeColor="accent6"/>
          <w:right w:val="single" w:sz="8" w:space="0" w:color="B1B1B1" w:themeColor="accent6"/>
          <w:insideH w:val="nil"/>
          <w:insideV w:val="single" w:sz="8" w:space="0" w:color="B1B1B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B1B1" w:themeColor="accent6"/>
          <w:left w:val="single" w:sz="8" w:space="0" w:color="B1B1B1" w:themeColor="accent6"/>
          <w:bottom w:val="single" w:sz="8" w:space="0" w:color="B1B1B1" w:themeColor="accent6"/>
          <w:right w:val="single" w:sz="8" w:space="0" w:color="B1B1B1" w:themeColor="accent6"/>
        </w:tcBorders>
      </w:tcPr>
    </w:tblStylePr>
    <w:tblStylePr w:type="band1Vert">
      <w:tblPr/>
      <w:tcPr>
        <w:tcBorders>
          <w:top w:val="single" w:sz="8" w:space="0" w:color="B1B1B1" w:themeColor="accent6"/>
          <w:left w:val="single" w:sz="8" w:space="0" w:color="B1B1B1" w:themeColor="accent6"/>
          <w:bottom w:val="single" w:sz="8" w:space="0" w:color="B1B1B1" w:themeColor="accent6"/>
          <w:right w:val="single" w:sz="8" w:space="0" w:color="B1B1B1" w:themeColor="accent6"/>
        </w:tcBorders>
        <w:shd w:val="clear" w:color="auto" w:fill="EBEBEB" w:themeFill="accent6" w:themeFillTint="3F"/>
      </w:tcPr>
    </w:tblStylePr>
    <w:tblStylePr w:type="band1Horz">
      <w:tblPr/>
      <w:tcPr>
        <w:tcBorders>
          <w:top w:val="single" w:sz="8" w:space="0" w:color="B1B1B1" w:themeColor="accent6"/>
          <w:left w:val="single" w:sz="8" w:space="0" w:color="B1B1B1" w:themeColor="accent6"/>
          <w:bottom w:val="single" w:sz="8" w:space="0" w:color="B1B1B1" w:themeColor="accent6"/>
          <w:right w:val="single" w:sz="8" w:space="0" w:color="B1B1B1" w:themeColor="accent6"/>
          <w:insideV w:val="single" w:sz="8" w:space="0" w:color="B1B1B1" w:themeColor="accent6"/>
        </w:tcBorders>
        <w:shd w:val="clear" w:color="auto" w:fill="EBEBEB" w:themeFill="accent6" w:themeFillTint="3F"/>
      </w:tcPr>
    </w:tblStylePr>
    <w:tblStylePr w:type="band2Horz">
      <w:tblPr/>
      <w:tcPr>
        <w:tcBorders>
          <w:top w:val="single" w:sz="8" w:space="0" w:color="B1B1B1" w:themeColor="accent6"/>
          <w:left w:val="single" w:sz="8" w:space="0" w:color="B1B1B1" w:themeColor="accent6"/>
          <w:bottom w:val="single" w:sz="8" w:space="0" w:color="B1B1B1" w:themeColor="accent6"/>
          <w:right w:val="single" w:sz="8" w:space="0" w:color="B1B1B1" w:themeColor="accent6"/>
          <w:insideV w:val="single" w:sz="8" w:space="0" w:color="B1B1B1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EB003" w:themeColor="accent5"/>
        <w:left w:val="single" w:sz="8" w:space="0" w:color="FEB003" w:themeColor="accent5"/>
        <w:bottom w:val="single" w:sz="8" w:space="0" w:color="FEB003" w:themeColor="accent5"/>
        <w:right w:val="single" w:sz="8" w:space="0" w:color="FEB003" w:themeColor="accent5"/>
        <w:insideH w:val="single" w:sz="8" w:space="0" w:color="FEB003" w:themeColor="accent5"/>
        <w:insideV w:val="single" w:sz="8" w:space="0" w:color="FEB00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B003" w:themeColor="accent5"/>
          <w:left w:val="single" w:sz="8" w:space="0" w:color="FEB003" w:themeColor="accent5"/>
          <w:bottom w:val="single" w:sz="18" w:space="0" w:color="FEB003" w:themeColor="accent5"/>
          <w:right w:val="single" w:sz="8" w:space="0" w:color="FEB003" w:themeColor="accent5"/>
          <w:insideH w:val="nil"/>
          <w:insideV w:val="single" w:sz="8" w:space="0" w:color="FEB00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B003" w:themeColor="accent5"/>
          <w:left w:val="single" w:sz="8" w:space="0" w:color="FEB003" w:themeColor="accent5"/>
          <w:bottom w:val="single" w:sz="8" w:space="0" w:color="FEB003" w:themeColor="accent5"/>
          <w:right w:val="single" w:sz="8" w:space="0" w:color="FEB003" w:themeColor="accent5"/>
          <w:insideH w:val="nil"/>
          <w:insideV w:val="single" w:sz="8" w:space="0" w:color="FEB00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B003" w:themeColor="accent5"/>
          <w:left w:val="single" w:sz="8" w:space="0" w:color="FEB003" w:themeColor="accent5"/>
          <w:bottom w:val="single" w:sz="8" w:space="0" w:color="FEB003" w:themeColor="accent5"/>
          <w:right w:val="single" w:sz="8" w:space="0" w:color="FEB003" w:themeColor="accent5"/>
        </w:tcBorders>
      </w:tcPr>
    </w:tblStylePr>
    <w:tblStylePr w:type="band1Vert">
      <w:tblPr/>
      <w:tcPr>
        <w:tcBorders>
          <w:top w:val="single" w:sz="8" w:space="0" w:color="FEB003" w:themeColor="accent5"/>
          <w:left w:val="single" w:sz="8" w:space="0" w:color="FEB003" w:themeColor="accent5"/>
          <w:bottom w:val="single" w:sz="8" w:space="0" w:color="FEB003" w:themeColor="accent5"/>
          <w:right w:val="single" w:sz="8" w:space="0" w:color="FEB003" w:themeColor="accent5"/>
        </w:tcBorders>
        <w:shd w:val="clear" w:color="auto" w:fill="FEEBC0" w:themeFill="accent5" w:themeFillTint="3F"/>
      </w:tcPr>
    </w:tblStylePr>
    <w:tblStylePr w:type="band1Horz">
      <w:tblPr/>
      <w:tcPr>
        <w:tcBorders>
          <w:top w:val="single" w:sz="8" w:space="0" w:color="FEB003" w:themeColor="accent5"/>
          <w:left w:val="single" w:sz="8" w:space="0" w:color="FEB003" w:themeColor="accent5"/>
          <w:bottom w:val="single" w:sz="8" w:space="0" w:color="FEB003" w:themeColor="accent5"/>
          <w:right w:val="single" w:sz="8" w:space="0" w:color="FEB003" w:themeColor="accent5"/>
          <w:insideV w:val="single" w:sz="8" w:space="0" w:color="FEB003" w:themeColor="accent5"/>
        </w:tcBorders>
        <w:shd w:val="clear" w:color="auto" w:fill="FEEBC0" w:themeFill="accent5" w:themeFillTint="3F"/>
      </w:tcPr>
    </w:tblStylePr>
    <w:tblStylePr w:type="band2Horz">
      <w:tblPr/>
      <w:tcPr>
        <w:tcBorders>
          <w:top w:val="single" w:sz="8" w:space="0" w:color="FEB003" w:themeColor="accent5"/>
          <w:left w:val="single" w:sz="8" w:space="0" w:color="FEB003" w:themeColor="accent5"/>
          <w:bottom w:val="single" w:sz="8" w:space="0" w:color="FEB003" w:themeColor="accent5"/>
          <w:right w:val="single" w:sz="8" w:space="0" w:color="FEB003" w:themeColor="accent5"/>
          <w:insideV w:val="single" w:sz="8" w:space="0" w:color="FEB003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EC603" w:themeColor="accent4"/>
        <w:left w:val="single" w:sz="8" w:space="0" w:color="FEC603" w:themeColor="accent4"/>
        <w:bottom w:val="single" w:sz="8" w:space="0" w:color="FEC603" w:themeColor="accent4"/>
        <w:right w:val="single" w:sz="8" w:space="0" w:color="FEC603" w:themeColor="accent4"/>
        <w:insideH w:val="single" w:sz="8" w:space="0" w:color="FEC603" w:themeColor="accent4"/>
        <w:insideV w:val="single" w:sz="8" w:space="0" w:color="FEC60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C603" w:themeColor="accent4"/>
          <w:left w:val="single" w:sz="8" w:space="0" w:color="FEC603" w:themeColor="accent4"/>
          <w:bottom w:val="single" w:sz="18" w:space="0" w:color="FEC603" w:themeColor="accent4"/>
          <w:right w:val="single" w:sz="8" w:space="0" w:color="FEC603" w:themeColor="accent4"/>
          <w:insideH w:val="nil"/>
          <w:insideV w:val="single" w:sz="8" w:space="0" w:color="FEC60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C603" w:themeColor="accent4"/>
          <w:left w:val="single" w:sz="8" w:space="0" w:color="FEC603" w:themeColor="accent4"/>
          <w:bottom w:val="single" w:sz="8" w:space="0" w:color="FEC603" w:themeColor="accent4"/>
          <w:right w:val="single" w:sz="8" w:space="0" w:color="FEC603" w:themeColor="accent4"/>
          <w:insideH w:val="nil"/>
          <w:insideV w:val="single" w:sz="8" w:space="0" w:color="FEC60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C603" w:themeColor="accent4"/>
          <w:left w:val="single" w:sz="8" w:space="0" w:color="FEC603" w:themeColor="accent4"/>
          <w:bottom w:val="single" w:sz="8" w:space="0" w:color="FEC603" w:themeColor="accent4"/>
          <w:right w:val="single" w:sz="8" w:space="0" w:color="FEC603" w:themeColor="accent4"/>
        </w:tcBorders>
      </w:tcPr>
    </w:tblStylePr>
    <w:tblStylePr w:type="band1Vert">
      <w:tblPr/>
      <w:tcPr>
        <w:tcBorders>
          <w:top w:val="single" w:sz="8" w:space="0" w:color="FEC603" w:themeColor="accent4"/>
          <w:left w:val="single" w:sz="8" w:space="0" w:color="FEC603" w:themeColor="accent4"/>
          <w:bottom w:val="single" w:sz="8" w:space="0" w:color="FEC603" w:themeColor="accent4"/>
          <w:right w:val="single" w:sz="8" w:space="0" w:color="FEC603" w:themeColor="accent4"/>
        </w:tcBorders>
        <w:shd w:val="clear" w:color="auto" w:fill="FEF0C0" w:themeFill="accent4" w:themeFillTint="3F"/>
      </w:tcPr>
    </w:tblStylePr>
    <w:tblStylePr w:type="band1Horz">
      <w:tblPr/>
      <w:tcPr>
        <w:tcBorders>
          <w:top w:val="single" w:sz="8" w:space="0" w:color="FEC603" w:themeColor="accent4"/>
          <w:left w:val="single" w:sz="8" w:space="0" w:color="FEC603" w:themeColor="accent4"/>
          <w:bottom w:val="single" w:sz="8" w:space="0" w:color="FEC603" w:themeColor="accent4"/>
          <w:right w:val="single" w:sz="8" w:space="0" w:color="FEC603" w:themeColor="accent4"/>
          <w:insideV w:val="single" w:sz="8" w:space="0" w:color="FEC603" w:themeColor="accent4"/>
        </w:tcBorders>
        <w:shd w:val="clear" w:color="auto" w:fill="FEF0C0" w:themeFill="accent4" w:themeFillTint="3F"/>
      </w:tcPr>
    </w:tblStylePr>
    <w:tblStylePr w:type="band2Horz">
      <w:tblPr/>
      <w:tcPr>
        <w:tcBorders>
          <w:top w:val="single" w:sz="8" w:space="0" w:color="FEC603" w:themeColor="accent4"/>
          <w:left w:val="single" w:sz="8" w:space="0" w:color="FEC603" w:themeColor="accent4"/>
          <w:bottom w:val="single" w:sz="8" w:space="0" w:color="FEC603" w:themeColor="accent4"/>
          <w:right w:val="single" w:sz="8" w:space="0" w:color="FEC603" w:themeColor="accent4"/>
          <w:insideV w:val="single" w:sz="8" w:space="0" w:color="FEC603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E7A03" w:themeColor="accent3"/>
        <w:left w:val="single" w:sz="8" w:space="0" w:color="FE7A03" w:themeColor="accent3"/>
        <w:bottom w:val="single" w:sz="8" w:space="0" w:color="FE7A03" w:themeColor="accent3"/>
        <w:right w:val="single" w:sz="8" w:space="0" w:color="FE7A03" w:themeColor="accent3"/>
        <w:insideH w:val="single" w:sz="8" w:space="0" w:color="FE7A03" w:themeColor="accent3"/>
        <w:insideV w:val="single" w:sz="8" w:space="0" w:color="FE7A0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7A03" w:themeColor="accent3"/>
          <w:left w:val="single" w:sz="8" w:space="0" w:color="FE7A03" w:themeColor="accent3"/>
          <w:bottom w:val="single" w:sz="18" w:space="0" w:color="FE7A03" w:themeColor="accent3"/>
          <w:right w:val="single" w:sz="8" w:space="0" w:color="FE7A03" w:themeColor="accent3"/>
          <w:insideH w:val="nil"/>
          <w:insideV w:val="single" w:sz="8" w:space="0" w:color="FE7A0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7A03" w:themeColor="accent3"/>
          <w:left w:val="single" w:sz="8" w:space="0" w:color="FE7A03" w:themeColor="accent3"/>
          <w:bottom w:val="single" w:sz="8" w:space="0" w:color="FE7A03" w:themeColor="accent3"/>
          <w:right w:val="single" w:sz="8" w:space="0" w:color="FE7A03" w:themeColor="accent3"/>
          <w:insideH w:val="nil"/>
          <w:insideV w:val="single" w:sz="8" w:space="0" w:color="FE7A0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7A03" w:themeColor="accent3"/>
          <w:left w:val="single" w:sz="8" w:space="0" w:color="FE7A03" w:themeColor="accent3"/>
          <w:bottom w:val="single" w:sz="8" w:space="0" w:color="FE7A03" w:themeColor="accent3"/>
          <w:right w:val="single" w:sz="8" w:space="0" w:color="FE7A03" w:themeColor="accent3"/>
        </w:tcBorders>
      </w:tcPr>
    </w:tblStylePr>
    <w:tblStylePr w:type="band1Vert">
      <w:tblPr/>
      <w:tcPr>
        <w:tcBorders>
          <w:top w:val="single" w:sz="8" w:space="0" w:color="FE7A03" w:themeColor="accent3"/>
          <w:left w:val="single" w:sz="8" w:space="0" w:color="FE7A03" w:themeColor="accent3"/>
          <w:bottom w:val="single" w:sz="8" w:space="0" w:color="FE7A03" w:themeColor="accent3"/>
          <w:right w:val="single" w:sz="8" w:space="0" w:color="FE7A03" w:themeColor="accent3"/>
        </w:tcBorders>
        <w:shd w:val="clear" w:color="auto" w:fill="FEDDC0" w:themeFill="accent3" w:themeFillTint="3F"/>
      </w:tcPr>
    </w:tblStylePr>
    <w:tblStylePr w:type="band1Horz">
      <w:tblPr/>
      <w:tcPr>
        <w:tcBorders>
          <w:top w:val="single" w:sz="8" w:space="0" w:color="FE7A03" w:themeColor="accent3"/>
          <w:left w:val="single" w:sz="8" w:space="0" w:color="FE7A03" w:themeColor="accent3"/>
          <w:bottom w:val="single" w:sz="8" w:space="0" w:color="FE7A03" w:themeColor="accent3"/>
          <w:right w:val="single" w:sz="8" w:space="0" w:color="FE7A03" w:themeColor="accent3"/>
          <w:insideV w:val="single" w:sz="8" w:space="0" w:color="FE7A03" w:themeColor="accent3"/>
        </w:tcBorders>
        <w:shd w:val="clear" w:color="auto" w:fill="FEDDC0" w:themeFill="accent3" w:themeFillTint="3F"/>
      </w:tcPr>
    </w:tblStylePr>
    <w:tblStylePr w:type="band2Horz">
      <w:tblPr/>
      <w:tcPr>
        <w:tcBorders>
          <w:top w:val="single" w:sz="8" w:space="0" w:color="FE7A03" w:themeColor="accent3"/>
          <w:left w:val="single" w:sz="8" w:space="0" w:color="FE7A03" w:themeColor="accent3"/>
          <w:bottom w:val="single" w:sz="8" w:space="0" w:color="FE7A03" w:themeColor="accent3"/>
          <w:right w:val="single" w:sz="8" w:space="0" w:color="FE7A03" w:themeColor="accent3"/>
          <w:insideV w:val="single" w:sz="8" w:space="0" w:color="FE7A03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1B1B0" w:themeColor="accent2"/>
        <w:left w:val="single" w:sz="8" w:space="0" w:color="B1B1B0" w:themeColor="accent2"/>
        <w:bottom w:val="single" w:sz="8" w:space="0" w:color="B1B1B0" w:themeColor="accent2"/>
        <w:right w:val="single" w:sz="8" w:space="0" w:color="B1B1B0" w:themeColor="accent2"/>
        <w:insideH w:val="single" w:sz="8" w:space="0" w:color="B1B1B0" w:themeColor="accent2"/>
        <w:insideV w:val="single" w:sz="8" w:space="0" w:color="B1B1B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B1B0" w:themeColor="accent2"/>
          <w:left w:val="single" w:sz="8" w:space="0" w:color="B1B1B0" w:themeColor="accent2"/>
          <w:bottom w:val="single" w:sz="18" w:space="0" w:color="B1B1B0" w:themeColor="accent2"/>
          <w:right w:val="single" w:sz="8" w:space="0" w:color="B1B1B0" w:themeColor="accent2"/>
          <w:insideH w:val="nil"/>
          <w:insideV w:val="single" w:sz="8" w:space="0" w:color="B1B1B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B1B0" w:themeColor="accent2"/>
          <w:left w:val="single" w:sz="8" w:space="0" w:color="B1B1B0" w:themeColor="accent2"/>
          <w:bottom w:val="single" w:sz="8" w:space="0" w:color="B1B1B0" w:themeColor="accent2"/>
          <w:right w:val="single" w:sz="8" w:space="0" w:color="B1B1B0" w:themeColor="accent2"/>
          <w:insideH w:val="nil"/>
          <w:insideV w:val="single" w:sz="8" w:space="0" w:color="B1B1B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B1B0" w:themeColor="accent2"/>
          <w:left w:val="single" w:sz="8" w:space="0" w:color="B1B1B0" w:themeColor="accent2"/>
          <w:bottom w:val="single" w:sz="8" w:space="0" w:color="B1B1B0" w:themeColor="accent2"/>
          <w:right w:val="single" w:sz="8" w:space="0" w:color="B1B1B0" w:themeColor="accent2"/>
        </w:tcBorders>
      </w:tcPr>
    </w:tblStylePr>
    <w:tblStylePr w:type="band1Vert">
      <w:tblPr/>
      <w:tcPr>
        <w:tcBorders>
          <w:top w:val="single" w:sz="8" w:space="0" w:color="B1B1B0" w:themeColor="accent2"/>
          <w:left w:val="single" w:sz="8" w:space="0" w:color="B1B1B0" w:themeColor="accent2"/>
          <w:bottom w:val="single" w:sz="8" w:space="0" w:color="B1B1B0" w:themeColor="accent2"/>
          <w:right w:val="single" w:sz="8" w:space="0" w:color="B1B1B0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1B1B0" w:themeColor="accent2"/>
          <w:left w:val="single" w:sz="8" w:space="0" w:color="B1B1B0" w:themeColor="accent2"/>
          <w:bottom w:val="single" w:sz="8" w:space="0" w:color="B1B1B0" w:themeColor="accent2"/>
          <w:right w:val="single" w:sz="8" w:space="0" w:color="B1B1B0" w:themeColor="accent2"/>
          <w:insideV w:val="single" w:sz="8" w:space="0" w:color="B1B1B0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1B1B0" w:themeColor="accent2"/>
          <w:left w:val="single" w:sz="8" w:space="0" w:color="B1B1B0" w:themeColor="accent2"/>
          <w:bottom w:val="single" w:sz="8" w:space="0" w:color="B1B1B0" w:themeColor="accent2"/>
          <w:right w:val="single" w:sz="8" w:space="0" w:color="B1B1B0" w:themeColor="accent2"/>
          <w:insideV w:val="single" w:sz="8" w:space="0" w:color="B1B1B0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7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8C01" w:themeFill="accent5" w:themeFillShade="CC"/>
      </w:tcPr>
    </w:tblStylePr>
    <w:tblStylePr w:type="lastRow">
      <w:rPr>
        <w:b/>
        <w:bCs/>
        <w:color w:val="CC8C0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6" w:themeFillTint="3F"/>
      </w:tcPr>
    </w:tblStylePr>
    <w:tblStylePr w:type="band1Horz">
      <w:tblPr/>
      <w:tcPr>
        <w:shd w:val="clear" w:color="auto" w:fill="EFEFEF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7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8D8D" w:themeFill="accent6" w:themeFillShade="CC"/>
      </w:tcPr>
    </w:tblStylePr>
    <w:tblStylePr w:type="lastRow">
      <w:rPr>
        <w:b/>
        <w:bCs/>
        <w:color w:val="8D8D8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BC0" w:themeFill="accent5" w:themeFillTint="3F"/>
      </w:tcPr>
    </w:tblStylePr>
    <w:tblStylePr w:type="band1Horz">
      <w:tblPr/>
      <w:tcPr>
        <w:shd w:val="clear" w:color="auto" w:fill="FEEFCC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9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6001" w:themeFill="accent3" w:themeFillShade="CC"/>
      </w:tcPr>
    </w:tblStylePr>
    <w:tblStylePr w:type="lastRow">
      <w:rPr>
        <w:b/>
        <w:bCs/>
        <w:color w:val="CC600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0C0" w:themeFill="accent4" w:themeFillTint="3F"/>
      </w:tcPr>
    </w:tblStylePr>
    <w:tblStylePr w:type="band1Horz">
      <w:tblPr/>
      <w:tcPr>
        <w:shd w:val="clear" w:color="auto" w:fill="FEF3CC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1E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E01" w:themeFill="accent4" w:themeFillShade="CC"/>
      </w:tcPr>
    </w:tblStylePr>
    <w:tblStylePr w:type="lastRow">
      <w:rPr>
        <w:b/>
        <w:bCs/>
        <w:color w:val="CC9E0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DDC0" w:themeFill="accent3" w:themeFillTint="3F"/>
      </w:tcPr>
    </w:tblStylePr>
    <w:tblStylePr w:type="band1Horz">
      <w:tblPr/>
      <w:tcPr>
        <w:shd w:val="clear" w:color="auto" w:fill="FEE4CC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7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C" w:themeFill="accent2" w:themeFillShade="CC"/>
      </w:tcPr>
    </w:tblStylePr>
    <w:tblStylePr w:type="lastRow">
      <w:rPr>
        <w:b/>
        <w:bCs/>
        <w:color w:val="8E8E8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7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C" w:themeFill="accent2" w:themeFillShade="CC"/>
      </w:tcPr>
    </w:tblStylePr>
    <w:tblStylePr w:type="lastRow">
      <w:rPr>
        <w:b/>
        <w:bCs/>
        <w:color w:val="8E8E8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BC0" w:themeFill="accent1" w:themeFillTint="3F"/>
      </w:tcPr>
    </w:tblStylePr>
    <w:tblStylePr w:type="band1Horz">
      <w:tblPr/>
      <w:tcPr>
        <w:shd w:val="clear" w:color="auto" w:fill="FEEFCC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EB003" w:themeColor="accent5"/>
        <w:left w:val="single" w:sz="4" w:space="0" w:color="B1B1B1" w:themeColor="accent6"/>
        <w:bottom w:val="single" w:sz="4" w:space="0" w:color="B1B1B1" w:themeColor="accent6"/>
        <w:right w:val="single" w:sz="4" w:space="0" w:color="B1B1B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B00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6A6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6A6A" w:themeColor="accent6" w:themeShade="99"/>
          <w:insideV w:val="nil"/>
        </w:tcBorders>
        <w:shd w:val="clear" w:color="auto" w:fill="6A6A6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A" w:themeFill="accent6" w:themeFillShade="99"/>
      </w:tcPr>
    </w:tblStylePr>
    <w:tblStylePr w:type="band1Vert">
      <w:tblPr/>
      <w:tcPr>
        <w:shd w:val="clear" w:color="auto" w:fill="DFDFDF" w:themeFill="accent6" w:themeFillTint="66"/>
      </w:tcPr>
    </w:tblStylePr>
    <w:tblStylePr w:type="band1Horz">
      <w:tblPr/>
      <w:tcPr>
        <w:shd w:val="clear" w:color="auto" w:fill="D8D8D8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1B1B1" w:themeColor="accent6"/>
        <w:left w:val="single" w:sz="4" w:space="0" w:color="FEB003" w:themeColor="accent5"/>
        <w:bottom w:val="single" w:sz="4" w:space="0" w:color="FEB003" w:themeColor="accent5"/>
        <w:right w:val="single" w:sz="4" w:space="0" w:color="FEB00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B1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69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6900" w:themeColor="accent5" w:themeShade="99"/>
          <w:insideV w:val="nil"/>
        </w:tcBorders>
        <w:shd w:val="clear" w:color="auto" w:fill="9969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6900" w:themeFill="accent5" w:themeFillShade="99"/>
      </w:tcPr>
    </w:tblStylePr>
    <w:tblStylePr w:type="band1Vert">
      <w:tblPr/>
      <w:tcPr>
        <w:shd w:val="clear" w:color="auto" w:fill="FEDF9A" w:themeFill="accent5" w:themeFillTint="66"/>
      </w:tcPr>
    </w:tblStylePr>
    <w:tblStylePr w:type="band1Horz">
      <w:tblPr/>
      <w:tcPr>
        <w:shd w:val="clear" w:color="auto" w:fill="FED78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E7A03" w:themeColor="accent3"/>
        <w:left w:val="single" w:sz="4" w:space="0" w:color="FEC603" w:themeColor="accent4"/>
        <w:bottom w:val="single" w:sz="4" w:space="0" w:color="FEC603" w:themeColor="accent4"/>
        <w:right w:val="single" w:sz="4" w:space="0" w:color="FEC60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7A0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7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700" w:themeColor="accent4" w:themeShade="99"/>
          <w:insideV w:val="nil"/>
        </w:tcBorders>
        <w:shd w:val="clear" w:color="auto" w:fill="9977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700" w:themeFill="accent4" w:themeFillShade="99"/>
      </w:tcPr>
    </w:tblStylePr>
    <w:tblStylePr w:type="band1Vert">
      <w:tblPr/>
      <w:tcPr>
        <w:shd w:val="clear" w:color="auto" w:fill="FEE89A" w:themeFill="accent4" w:themeFillTint="66"/>
      </w:tcPr>
    </w:tblStylePr>
    <w:tblStylePr w:type="band1Horz">
      <w:tblPr/>
      <w:tcPr>
        <w:shd w:val="clear" w:color="auto" w:fill="FEE28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EC603" w:themeColor="accent4"/>
        <w:left w:val="single" w:sz="4" w:space="0" w:color="FE7A03" w:themeColor="accent3"/>
        <w:bottom w:val="single" w:sz="4" w:space="0" w:color="FE7A03" w:themeColor="accent3"/>
        <w:right w:val="single" w:sz="4" w:space="0" w:color="FE7A0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1E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C60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8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800" w:themeColor="accent3" w:themeShade="99"/>
          <w:insideV w:val="nil"/>
        </w:tcBorders>
        <w:shd w:val="clear" w:color="auto" w:fill="9948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800" w:themeFill="accent3" w:themeFillShade="99"/>
      </w:tcPr>
    </w:tblStylePr>
    <w:tblStylePr w:type="band1Vert">
      <w:tblPr/>
      <w:tcPr>
        <w:shd w:val="clear" w:color="auto" w:fill="FEC99A" w:themeFill="accent3" w:themeFillTint="66"/>
      </w:tcPr>
    </w:tblStylePr>
    <w:tblStylePr w:type="band1Horz">
      <w:tblPr/>
      <w:tcPr>
        <w:shd w:val="clear" w:color="auto" w:fill="FEBC81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1B1B0" w:themeColor="accent2"/>
        <w:left w:val="single" w:sz="4" w:space="0" w:color="B1B1B0" w:themeColor="accent2"/>
        <w:bottom w:val="single" w:sz="4" w:space="0" w:color="B1B1B0" w:themeColor="accent2"/>
        <w:right w:val="single" w:sz="4" w:space="0" w:color="B1B1B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B1B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6A6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6A69" w:themeColor="accent2" w:themeShade="99"/>
          <w:insideV w:val="nil"/>
        </w:tcBorders>
        <w:shd w:val="clear" w:color="auto" w:fill="6A6A6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9" w:themeFill="accent2" w:themeFillShade="99"/>
      </w:tcPr>
    </w:tblStylePr>
    <w:tblStylePr w:type="band1Vert">
      <w:tblPr/>
      <w:tcPr>
        <w:shd w:val="clear" w:color="auto" w:fill="DFDFDF" w:themeFill="accent2" w:themeFillTint="66"/>
      </w:tcPr>
    </w:tblStylePr>
    <w:tblStylePr w:type="band1Horz">
      <w:tblPr/>
      <w:tcPr>
        <w:shd w:val="clear" w:color="auto" w:fill="D8D8D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1B1B0" w:themeColor="accent2"/>
        <w:left w:val="single" w:sz="4" w:space="0" w:color="FEB003" w:themeColor="accent1"/>
        <w:bottom w:val="single" w:sz="4" w:space="0" w:color="FEB003" w:themeColor="accent1"/>
        <w:right w:val="single" w:sz="4" w:space="0" w:color="FEB00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B1B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69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6900" w:themeColor="accent1" w:themeShade="99"/>
          <w:insideV w:val="nil"/>
        </w:tcBorders>
        <w:shd w:val="clear" w:color="auto" w:fill="9969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6900" w:themeFill="accent1" w:themeFillShade="99"/>
      </w:tcPr>
    </w:tblStylePr>
    <w:tblStylePr w:type="band1Vert">
      <w:tblPr/>
      <w:tcPr>
        <w:shd w:val="clear" w:color="auto" w:fill="FEDF9A" w:themeFill="accent1" w:themeFillTint="66"/>
      </w:tcPr>
    </w:tblStylePr>
    <w:tblStylePr w:type="band1Horz">
      <w:tblPr/>
      <w:tcPr>
        <w:shd w:val="clear" w:color="auto" w:fill="FED78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FEF" w:themeFill="accent6" w:themeFillTint="33"/>
    </w:tcPr>
    <w:tblStylePr w:type="firstRow">
      <w:rPr>
        <w:b/>
        <w:bCs/>
      </w:rPr>
      <w:tblPr/>
      <w:tcPr>
        <w:shd w:val="clear" w:color="auto" w:fill="DFD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D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4848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48484" w:themeFill="accent6" w:themeFillShade="BF"/>
      </w:tcPr>
    </w:tblStylePr>
    <w:tblStylePr w:type="band1Vert">
      <w:tblPr/>
      <w:tcPr>
        <w:shd w:val="clear" w:color="auto" w:fill="D8D8D8" w:themeFill="accent6" w:themeFillTint="7F"/>
      </w:tcPr>
    </w:tblStylePr>
    <w:tblStylePr w:type="band1Horz">
      <w:tblPr/>
      <w:tcPr>
        <w:shd w:val="clear" w:color="auto" w:fill="D8D8D8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FCC" w:themeFill="accent5" w:themeFillTint="33"/>
    </w:tcPr>
    <w:tblStylePr w:type="firstRow">
      <w:rPr>
        <w:b/>
        <w:bCs/>
      </w:rPr>
      <w:tblPr/>
      <w:tcPr>
        <w:shd w:val="clear" w:color="auto" w:fill="FEDF9A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DF9A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8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8300" w:themeFill="accent5" w:themeFillShade="BF"/>
      </w:tcPr>
    </w:tblStylePr>
    <w:tblStylePr w:type="band1Vert">
      <w:tblPr/>
      <w:tcPr>
        <w:shd w:val="clear" w:color="auto" w:fill="FED781" w:themeFill="accent5" w:themeFillTint="7F"/>
      </w:tcPr>
    </w:tblStylePr>
    <w:tblStylePr w:type="band1Horz">
      <w:tblPr/>
      <w:tcPr>
        <w:shd w:val="clear" w:color="auto" w:fill="FED781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3CC" w:themeFill="accent4" w:themeFillTint="33"/>
    </w:tcPr>
    <w:tblStylePr w:type="firstRow">
      <w:rPr>
        <w:b/>
        <w:bCs/>
      </w:rPr>
      <w:tblPr/>
      <w:tcPr>
        <w:shd w:val="clear" w:color="auto" w:fill="FEE89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E89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94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9400" w:themeFill="accent4" w:themeFillShade="BF"/>
      </w:tcPr>
    </w:tblStylePr>
    <w:tblStylePr w:type="band1Vert">
      <w:tblPr/>
      <w:tcPr>
        <w:shd w:val="clear" w:color="auto" w:fill="FEE281" w:themeFill="accent4" w:themeFillTint="7F"/>
      </w:tcPr>
    </w:tblStylePr>
    <w:tblStylePr w:type="band1Horz">
      <w:tblPr/>
      <w:tcPr>
        <w:shd w:val="clear" w:color="auto" w:fill="FEE281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4CC" w:themeFill="accent3" w:themeFillTint="33"/>
    </w:tcPr>
    <w:tblStylePr w:type="firstRow">
      <w:rPr>
        <w:b/>
        <w:bCs/>
      </w:rPr>
      <w:tblPr/>
      <w:tcPr>
        <w:shd w:val="clear" w:color="auto" w:fill="FEC99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C99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F5A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F5A00" w:themeFill="accent3" w:themeFillShade="BF"/>
      </w:tcPr>
    </w:tblStylePr>
    <w:tblStylePr w:type="band1Vert">
      <w:tblPr/>
      <w:tcPr>
        <w:shd w:val="clear" w:color="auto" w:fill="FEBC81" w:themeFill="accent3" w:themeFillTint="7F"/>
      </w:tcPr>
    </w:tblStylePr>
    <w:tblStylePr w:type="band1Horz">
      <w:tblPr/>
      <w:tcPr>
        <w:shd w:val="clear" w:color="auto" w:fill="FEBC81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</w:rPr>
      <w:tblPr/>
      <w:tcPr>
        <w:shd w:val="clear" w:color="auto" w:fill="DFDFD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DFD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858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8583" w:themeFill="accent2" w:themeFillShade="BF"/>
      </w:tcPr>
    </w:tblStylePr>
    <w:tblStylePr w:type="band1Vert">
      <w:tblPr/>
      <w:tcPr>
        <w:shd w:val="clear" w:color="auto" w:fill="D8D8D7" w:themeFill="accent2" w:themeFillTint="7F"/>
      </w:tcPr>
    </w:tblStylePr>
    <w:tblStylePr w:type="band1Horz">
      <w:tblPr/>
      <w:tcPr>
        <w:shd w:val="clear" w:color="auto" w:fill="D8D8D7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FCC" w:themeFill="accent1" w:themeFillTint="33"/>
    </w:tcPr>
    <w:tblStylePr w:type="firstRow">
      <w:rPr>
        <w:b/>
        <w:bCs/>
      </w:rPr>
      <w:tblPr/>
      <w:tcPr>
        <w:shd w:val="clear" w:color="auto" w:fill="FEDF9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DF9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F83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F8300" w:themeFill="accent1" w:themeFillShade="BF"/>
      </w:tcPr>
    </w:tblStylePr>
    <w:tblStylePr w:type="band1Vert">
      <w:tblPr/>
      <w:tcPr>
        <w:shd w:val="clear" w:color="auto" w:fill="FED781" w:themeFill="accent1" w:themeFillTint="7F"/>
      </w:tcPr>
    </w:tblStylePr>
    <w:tblStylePr w:type="band1Horz">
      <w:tblPr/>
      <w:tcPr>
        <w:shd w:val="clear" w:color="auto" w:fill="FED781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B1B1" w:themeColor="accent6"/>
        <w:left w:val="single" w:sz="8" w:space="0" w:color="B1B1B1" w:themeColor="accent6"/>
        <w:bottom w:val="single" w:sz="8" w:space="0" w:color="B1B1B1" w:themeColor="accent6"/>
        <w:right w:val="single" w:sz="8" w:space="0" w:color="B1B1B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B1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1B1B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B1B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B1B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B003" w:themeColor="accent5"/>
        <w:left w:val="single" w:sz="8" w:space="0" w:color="FEB003" w:themeColor="accent5"/>
        <w:bottom w:val="single" w:sz="8" w:space="0" w:color="FEB003" w:themeColor="accent5"/>
        <w:right w:val="single" w:sz="8" w:space="0" w:color="FEB00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B00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EB00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B00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B00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B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B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C603" w:themeColor="accent4"/>
        <w:left w:val="single" w:sz="8" w:space="0" w:color="FEC603" w:themeColor="accent4"/>
        <w:bottom w:val="single" w:sz="8" w:space="0" w:color="FEC603" w:themeColor="accent4"/>
        <w:right w:val="single" w:sz="8" w:space="0" w:color="FEC60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C60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EC60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C60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C60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0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0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7A03" w:themeColor="accent3"/>
        <w:left w:val="single" w:sz="8" w:space="0" w:color="FE7A03" w:themeColor="accent3"/>
        <w:bottom w:val="single" w:sz="8" w:space="0" w:color="FE7A03" w:themeColor="accent3"/>
        <w:right w:val="single" w:sz="8" w:space="0" w:color="FE7A0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7A0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E7A0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7A0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7A0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DDC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DDC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B1B0" w:themeColor="accent2"/>
        <w:left w:val="single" w:sz="8" w:space="0" w:color="B1B1B0" w:themeColor="accent2"/>
        <w:bottom w:val="single" w:sz="8" w:space="0" w:color="B1B1B0" w:themeColor="accent2"/>
        <w:right w:val="single" w:sz="8" w:space="0" w:color="B1B1B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B1B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1B1B0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B1B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B1B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B003" w:themeColor="accent1"/>
        <w:left w:val="single" w:sz="8" w:space="0" w:color="FEB003" w:themeColor="accent1"/>
        <w:bottom w:val="single" w:sz="8" w:space="0" w:color="FEB003" w:themeColor="accent1"/>
        <w:right w:val="single" w:sz="8" w:space="0" w:color="FEB00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B00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EB00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B00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B00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B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B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1B1B1" w:themeColor="accent6"/>
        <w:bottom w:val="single" w:sz="8" w:space="0" w:color="B1B1B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B1B1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1B1B1" w:themeColor="accent6"/>
          <w:bottom w:val="single" w:sz="8" w:space="0" w:color="B1B1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B1B1" w:themeColor="accent6"/>
          <w:bottom w:val="single" w:sz="8" w:space="0" w:color="B1B1B1" w:themeColor="accent6"/>
        </w:tcBorders>
      </w:tcPr>
    </w:tblStylePr>
    <w:tblStylePr w:type="band1Vert">
      <w:tblPr/>
      <w:tcPr>
        <w:shd w:val="clear" w:color="auto" w:fill="EBEBEB" w:themeFill="accent6" w:themeFillTint="3F"/>
      </w:tcPr>
    </w:tblStylePr>
    <w:tblStylePr w:type="band1Horz">
      <w:tblPr/>
      <w:tcPr>
        <w:shd w:val="clear" w:color="auto" w:fill="EBEBEB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EB003" w:themeColor="accent5"/>
        <w:bottom w:val="single" w:sz="8" w:space="0" w:color="FEB00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B003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EB003" w:themeColor="accent5"/>
          <w:bottom w:val="single" w:sz="8" w:space="0" w:color="FEB00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B003" w:themeColor="accent5"/>
          <w:bottom w:val="single" w:sz="8" w:space="0" w:color="FEB003" w:themeColor="accent5"/>
        </w:tcBorders>
      </w:tcPr>
    </w:tblStylePr>
    <w:tblStylePr w:type="band1Vert">
      <w:tblPr/>
      <w:tcPr>
        <w:shd w:val="clear" w:color="auto" w:fill="FEEBC0" w:themeFill="accent5" w:themeFillTint="3F"/>
      </w:tcPr>
    </w:tblStylePr>
    <w:tblStylePr w:type="band1Horz">
      <w:tblPr/>
      <w:tcPr>
        <w:shd w:val="clear" w:color="auto" w:fill="FEEBC0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EC603" w:themeColor="accent4"/>
        <w:bottom w:val="single" w:sz="8" w:space="0" w:color="FEC60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C603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EC603" w:themeColor="accent4"/>
          <w:bottom w:val="single" w:sz="8" w:space="0" w:color="FEC60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C603" w:themeColor="accent4"/>
          <w:bottom w:val="single" w:sz="8" w:space="0" w:color="FEC603" w:themeColor="accent4"/>
        </w:tcBorders>
      </w:tcPr>
    </w:tblStylePr>
    <w:tblStylePr w:type="band1Vert">
      <w:tblPr/>
      <w:tcPr>
        <w:shd w:val="clear" w:color="auto" w:fill="FEF0C0" w:themeFill="accent4" w:themeFillTint="3F"/>
      </w:tcPr>
    </w:tblStylePr>
    <w:tblStylePr w:type="band1Horz">
      <w:tblPr/>
      <w:tcPr>
        <w:shd w:val="clear" w:color="auto" w:fill="FEF0C0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E7A03" w:themeColor="accent3"/>
        <w:bottom w:val="single" w:sz="8" w:space="0" w:color="FE7A0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7A03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E7A03" w:themeColor="accent3"/>
          <w:bottom w:val="single" w:sz="8" w:space="0" w:color="FE7A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7A03" w:themeColor="accent3"/>
          <w:bottom w:val="single" w:sz="8" w:space="0" w:color="FE7A03" w:themeColor="accent3"/>
        </w:tcBorders>
      </w:tcPr>
    </w:tblStylePr>
    <w:tblStylePr w:type="band1Vert">
      <w:tblPr/>
      <w:tcPr>
        <w:shd w:val="clear" w:color="auto" w:fill="FEDDC0" w:themeFill="accent3" w:themeFillTint="3F"/>
      </w:tcPr>
    </w:tblStylePr>
    <w:tblStylePr w:type="band1Horz">
      <w:tblPr/>
      <w:tcPr>
        <w:shd w:val="clear" w:color="auto" w:fill="FEDDC0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1B1B0" w:themeColor="accent2"/>
        <w:bottom w:val="single" w:sz="8" w:space="0" w:color="B1B1B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B1B0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1B1B0" w:themeColor="accent2"/>
          <w:bottom w:val="single" w:sz="8" w:space="0" w:color="B1B1B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B1B0" w:themeColor="accent2"/>
          <w:bottom w:val="single" w:sz="8" w:space="0" w:color="B1B1B0" w:themeColor="accent2"/>
        </w:tcBorders>
      </w:tc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shd w:val="clear" w:color="auto" w:fill="EBEBEB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B1B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B1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B1B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B00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B00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B00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C60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C60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C60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7A0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7A0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7A0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B1B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B1B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B1B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4C4C4" w:themeColor="accent6" w:themeTint="BF"/>
        <w:left w:val="single" w:sz="8" w:space="0" w:color="C4C4C4" w:themeColor="accent6" w:themeTint="BF"/>
        <w:bottom w:val="single" w:sz="8" w:space="0" w:color="C4C4C4" w:themeColor="accent6" w:themeTint="BF"/>
        <w:right w:val="single" w:sz="8" w:space="0" w:color="C4C4C4" w:themeColor="accent6" w:themeTint="BF"/>
        <w:insideH w:val="single" w:sz="8" w:space="0" w:color="C4C4C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C4C4" w:themeColor="accent6" w:themeTint="BF"/>
          <w:left w:val="single" w:sz="8" w:space="0" w:color="C4C4C4" w:themeColor="accent6" w:themeTint="BF"/>
          <w:bottom w:val="single" w:sz="8" w:space="0" w:color="C4C4C4" w:themeColor="accent6" w:themeTint="BF"/>
          <w:right w:val="single" w:sz="8" w:space="0" w:color="C4C4C4" w:themeColor="accent6" w:themeTint="BF"/>
          <w:insideH w:val="nil"/>
          <w:insideV w:val="nil"/>
        </w:tcBorders>
        <w:shd w:val="clear" w:color="auto" w:fill="B1B1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C4C4" w:themeColor="accent6" w:themeTint="BF"/>
          <w:left w:val="single" w:sz="8" w:space="0" w:color="C4C4C4" w:themeColor="accent6" w:themeTint="BF"/>
          <w:bottom w:val="single" w:sz="8" w:space="0" w:color="C4C4C4" w:themeColor="accent6" w:themeTint="BF"/>
          <w:right w:val="single" w:sz="8" w:space="0" w:color="C4C4C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EC342" w:themeColor="accent5" w:themeTint="BF"/>
        <w:left w:val="single" w:sz="8" w:space="0" w:color="FEC342" w:themeColor="accent5" w:themeTint="BF"/>
        <w:bottom w:val="single" w:sz="8" w:space="0" w:color="FEC342" w:themeColor="accent5" w:themeTint="BF"/>
        <w:right w:val="single" w:sz="8" w:space="0" w:color="FEC342" w:themeColor="accent5" w:themeTint="BF"/>
        <w:insideH w:val="single" w:sz="8" w:space="0" w:color="FEC34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EC342" w:themeColor="accent5" w:themeTint="BF"/>
          <w:left w:val="single" w:sz="8" w:space="0" w:color="FEC342" w:themeColor="accent5" w:themeTint="BF"/>
          <w:bottom w:val="single" w:sz="8" w:space="0" w:color="FEC342" w:themeColor="accent5" w:themeTint="BF"/>
          <w:right w:val="single" w:sz="8" w:space="0" w:color="FEC342" w:themeColor="accent5" w:themeTint="BF"/>
          <w:insideH w:val="nil"/>
          <w:insideV w:val="nil"/>
        </w:tcBorders>
        <w:shd w:val="clear" w:color="auto" w:fill="FEB00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C342" w:themeColor="accent5" w:themeTint="BF"/>
          <w:left w:val="single" w:sz="8" w:space="0" w:color="FEC342" w:themeColor="accent5" w:themeTint="BF"/>
          <w:bottom w:val="single" w:sz="8" w:space="0" w:color="FEC342" w:themeColor="accent5" w:themeTint="BF"/>
          <w:right w:val="single" w:sz="8" w:space="0" w:color="FEC34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B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B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ED442" w:themeColor="accent4" w:themeTint="BF"/>
        <w:left w:val="single" w:sz="8" w:space="0" w:color="FED442" w:themeColor="accent4" w:themeTint="BF"/>
        <w:bottom w:val="single" w:sz="8" w:space="0" w:color="FED442" w:themeColor="accent4" w:themeTint="BF"/>
        <w:right w:val="single" w:sz="8" w:space="0" w:color="FED442" w:themeColor="accent4" w:themeTint="BF"/>
        <w:insideH w:val="single" w:sz="8" w:space="0" w:color="FED44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ED442" w:themeColor="accent4" w:themeTint="BF"/>
          <w:left w:val="single" w:sz="8" w:space="0" w:color="FED442" w:themeColor="accent4" w:themeTint="BF"/>
          <w:bottom w:val="single" w:sz="8" w:space="0" w:color="FED442" w:themeColor="accent4" w:themeTint="BF"/>
          <w:right w:val="single" w:sz="8" w:space="0" w:color="FED442" w:themeColor="accent4" w:themeTint="BF"/>
          <w:insideH w:val="nil"/>
          <w:insideV w:val="nil"/>
        </w:tcBorders>
        <w:shd w:val="clear" w:color="auto" w:fill="FEC60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D442" w:themeColor="accent4" w:themeTint="BF"/>
          <w:left w:val="single" w:sz="8" w:space="0" w:color="FED442" w:themeColor="accent4" w:themeTint="BF"/>
          <w:bottom w:val="single" w:sz="8" w:space="0" w:color="FED442" w:themeColor="accent4" w:themeTint="BF"/>
          <w:right w:val="single" w:sz="8" w:space="0" w:color="FED44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0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E9A42" w:themeColor="accent3" w:themeTint="BF"/>
        <w:left w:val="single" w:sz="8" w:space="0" w:color="FE9A42" w:themeColor="accent3" w:themeTint="BF"/>
        <w:bottom w:val="single" w:sz="8" w:space="0" w:color="FE9A42" w:themeColor="accent3" w:themeTint="BF"/>
        <w:right w:val="single" w:sz="8" w:space="0" w:color="FE9A42" w:themeColor="accent3" w:themeTint="BF"/>
        <w:insideH w:val="single" w:sz="8" w:space="0" w:color="FE9A4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E9A42" w:themeColor="accent3" w:themeTint="BF"/>
          <w:left w:val="single" w:sz="8" w:space="0" w:color="FE9A42" w:themeColor="accent3" w:themeTint="BF"/>
          <w:bottom w:val="single" w:sz="8" w:space="0" w:color="FE9A42" w:themeColor="accent3" w:themeTint="BF"/>
          <w:right w:val="single" w:sz="8" w:space="0" w:color="FE9A42" w:themeColor="accent3" w:themeTint="BF"/>
          <w:insideH w:val="nil"/>
          <w:insideV w:val="nil"/>
        </w:tcBorders>
        <w:shd w:val="clear" w:color="auto" w:fill="FE7A0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9A42" w:themeColor="accent3" w:themeTint="BF"/>
          <w:left w:val="single" w:sz="8" w:space="0" w:color="FE9A42" w:themeColor="accent3" w:themeTint="BF"/>
          <w:bottom w:val="single" w:sz="8" w:space="0" w:color="FE9A42" w:themeColor="accent3" w:themeTint="BF"/>
          <w:right w:val="single" w:sz="8" w:space="0" w:color="FE9A4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DDC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DDC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4C4C3" w:themeColor="accent2" w:themeTint="BF"/>
        <w:left w:val="single" w:sz="8" w:space="0" w:color="C4C4C3" w:themeColor="accent2" w:themeTint="BF"/>
        <w:bottom w:val="single" w:sz="8" w:space="0" w:color="C4C4C3" w:themeColor="accent2" w:themeTint="BF"/>
        <w:right w:val="single" w:sz="8" w:space="0" w:color="C4C4C3" w:themeColor="accent2" w:themeTint="BF"/>
        <w:insideH w:val="single" w:sz="8" w:space="0" w:color="C4C4C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C4C3" w:themeColor="accent2" w:themeTint="BF"/>
          <w:left w:val="single" w:sz="8" w:space="0" w:color="C4C4C3" w:themeColor="accent2" w:themeTint="BF"/>
          <w:bottom w:val="single" w:sz="8" w:space="0" w:color="C4C4C3" w:themeColor="accent2" w:themeTint="BF"/>
          <w:right w:val="single" w:sz="8" w:space="0" w:color="C4C4C3" w:themeColor="accent2" w:themeTint="BF"/>
          <w:insideH w:val="nil"/>
          <w:insideV w:val="nil"/>
        </w:tcBorders>
        <w:shd w:val="clear" w:color="auto" w:fill="B1B1B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C4C3" w:themeColor="accent2" w:themeTint="BF"/>
          <w:left w:val="single" w:sz="8" w:space="0" w:color="C4C4C3" w:themeColor="accent2" w:themeTint="BF"/>
          <w:bottom w:val="single" w:sz="8" w:space="0" w:color="C4C4C3" w:themeColor="accent2" w:themeTint="BF"/>
          <w:right w:val="single" w:sz="8" w:space="0" w:color="C4C4C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B1B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B1B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B1B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B1B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B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B00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B00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B00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B00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D78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D781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F0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C60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C60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C60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C60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E281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E281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DDC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7A0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7A0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7A0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7A0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BC8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BC81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B1B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B1B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B1B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B1B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7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BC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B00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B00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B00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B00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D78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D781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B1B1" w:themeColor="accent6"/>
        <w:left w:val="single" w:sz="8" w:space="0" w:color="B1B1B1" w:themeColor="accent6"/>
        <w:bottom w:val="single" w:sz="8" w:space="0" w:color="B1B1B1" w:themeColor="accent6"/>
        <w:right w:val="single" w:sz="8" w:space="0" w:color="B1B1B1" w:themeColor="accent6"/>
        <w:insideH w:val="single" w:sz="8" w:space="0" w:color="B1B1B1" w:themeColor="accent6"/>
        <w:insideV w:val="single" w:sz="8" w:space="0" w:color="B1B1B1" w:themeColor="accent6"/>
      </w:tblBorders>
    </w:tblPr>
    <w:tcPr>
      <w:shd w:val="clear" w:color="auto" w:fill="EBEB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6" w:themeFillTint="33"/>
      </w:tcPr>
    </w:tblStylePr>
    <w:tblStylePr w:type="band1Vert">
      <w:tblPr/>
      <w:tcPr>
        <w:shd w:val="clear" w:color="auto" w:fill="D8D8D8" w:themeFill="accent6" w:themeFillTint="7F"/>
      </w:tcPr>
    </w:tblStylePr>
    <w:tblStylePr w:type="band1Horz">
      <w:tblPr/>
      <w:tcPr>
        <w:tcBorders>
          <w:insideH w:val="single" w:sz="6" w:space="0" w:color="B1B1B1" w:themeColor="accent6"/>
          <w:insideV w:val="single" w:sz="6" w:space="0" w:color="B1B1B1" w:themeColor="accent6"/>
        </w:tcBorders>
        <w:shd w:val="clear" w:color="auto" w:fill="D8D8D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B003" w:themeColor="accent5"/>
        <w:left w:val="single" w:sz="8" w:space="0" w:color="FEB003" w:themeColor="accent5"/>
        <w:bottom w:val="single" w:sz="8" w:space="0" w:color="FEB003" w:themeColor="accent5"/>
        <w:right w:val="single" w:sz="8" w:space="0" w:color="FEB003" w:themeColor="accent5"/>
        <w:insideH w:val="single" w:sz="8" w:space="0" w:color="FEB003" w:themeColor="accent5"/>
        <w:insideV w:val="single" w:sz="8" w:space="0" w:color="FEB003" w:themeColor="accent5"/>
      </w:tblBorders>
    </w:tblPr>
    <w:tcPr>
      <w:shd w:val="clear" w:color="auto" w:fill="FEEB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7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FCC" w:themeFill="accent5" w:themeFillTint="33"/>
      </w:tcPr>
    </w:tblStylePr>
    <w:tblStylePr w:type="band1Vert">
      <w:tblPr/>
      <w:tcPr>
        <w:shd w:val="clear" w:color="auto" w:fill="FED781" w:themeFill="accent5" w:themeFillTint="7F"/>
      </w:tcPr>
    </w:tblStylePr>
    <w:tblStylePr w:type="band1Horz">
      <w:tblPr/>
      <w:tcPr>
        <w:tcBorders>
          <w:insideH w:val="single" w:sz="6" w:space="0" w:color="FEB003" w:themeColor="accent5"/>
          <w:insideV w:val="single" w:sz="6" w:space="0" w:color="FEB003" w:themeColor="accent5"/>
        </w:tcBorders>
        <w:shd w:val="clear" w:color="auto" w:fill="FED78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C603" w:themeColor="accent4"/>
        <w:left w:val="single" w:sz="8" w:space="0" w:color="FEC603" w:themeColor="accent4"/>
        <w:bottom w:val="single" w:sz="8" w:space="0" w:color="FEC603" w:themeColor="accent4"/>
        <w:right w:val="single" w:sz="8" w:space="0" w:color="FEC603" w:themeColor="accent4"/>
        <w:insideH w:val="single" w:sz="8" w:space="0" w:color="FEC603" w:themeColor="accent4"/>
        <w:insideV w:val="single" w:sz="8" w:space="0" w:color="FEC603" w:themeColor="accent4"/>
      </w:tblBorders>
    </w:tblPr>
    <w:tcPr>
      <w:shd w:val="clear" w:color="auto" w:fill="FEF0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3CC" w:themeFill="accent4" w:themeFillTint="33"/>
      </w:tcPr>
    </w:tblStylePr>
    <w:tblStylePr w:type="band1Vert">
      <w:tblPr/>
      <w:tcPr>
        <w:shd w:val="clear" w:color="auto" w:fill="FEE281" w:themeFill="accent4" w:themeFillTint="7F"/>
      </w:tcPr>
    </w:tblStylePr>
    <w:tblStylePr w:type="band1Horz">
      <w:tblPr/>
      <w:tcPr>
        <w:tcBorders>
          <w:insideH w:val="single" w:sz="6" w:space="0" w:color="FEC603" w:themeColor="accent4"/>
          <w:insideV w:val="single" w:sz="6" w:space="0" w:color="FEC603" w:themeColor="accent4"/>
        </w:tcBorders>
        <w:shd w:val="clear" w:color="auto" w:fill="FEE28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7A03" w:themeColor="accent3"/>
        <w:left w:val="single" w:sz="8" w:space="0" w:color="FE7A03" w:themeColor="accent3"/>
        <w:bottom w:val="single" w:sz="8" w:space="0" w:color="FE7A03" w:themeColor="accent3"/>
        <w:right w:val="single" w:sz="8" w:space="0" w:color="FE7A03" w:themeColor="accent3"/>
        <w:insideH w:val="single" w:sz="8" w:space="0" w:color="FE7A03" w:themeColor="accent3"/>
        <w:insideV w:val="single" w:sz="8" w:space="0" w:color="FE7A03" w:themeColor="accent3"/>
      </w:tblBorders>
    </w:tblPr>
    <w:tcPr>
      <w:shd w:val="clear" w:color="auto" w:fill="FEDDC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F1E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4CC" w:themeFill="accent3" w:themeFillTint="33"/>
      </w:tcPr>
    </w:tblStylePr>
    <w:tblStylePr w:type="band1Vert">
      <w:tblPr/>
      <w:tcPr>
        <w:shd w:val="clear" w:color="auto" w:fill="FEBC81" w:themeFill="accent3" w:themeFillTint="7F"/>
      </w:tcPr>
    </w:tblStylePr>
    <w:tblStylePr w:type="band1Horz">
      <w:tblPr/>
      <w:tcPr>
        <w:tcBorders>
          <w:insideH w:val="single" w:sz="6" w:space="0" w:color="FE7A03" w:themeColor="accent3"/>
          <w:insideV w:val="single" w:sz="6" w:space="0" w:color="FE7A03" w:themeColor="accent3"/>
        </w:tcBorders>
        <w:shd w:val="clear" w:color="auto" w:fill="FEBC8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B1B0" w:themeColor="accent2"/>
        <w:left w:val="single" w:sz="8" w:space="0" w:color="B1B1B0" w:themeColor="accent2"/>
        <w:bottom w:val="single" w:sz="8" w:space="0" w:color="B1B1B0" w:themeColor="accent2"/>
        <w:right w:val="single" w:sz="8" w:space="0" w:color="B1B1B0" w:themeColor="accent2"/>
        <w:insideH w:val="single" w:sz="8" w:space="0" w:color="B1B1B0" w:themeColor="accent2"/>
        <w:insideV w:val="single" w:sz="8" w:space="0" w:color="B1B1B0" w:themeColor="accent2"/>
      </w:tblBorders>
    </w:tblPr>
    <w:tcPr>
      <w:shd w:val="clear" w:color="auto" w:fill="EBEB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2" w:themeFillTint="33"/>
      </w:tcPr>
    </w:tblStylePr>
    <w:tblStylePr w:type="band1Vert">
      <w:tblPr/>
      <w:tcPr>
        <w:shd w:val="clear" w:color="auto" w:fill="D8D8D7" w:themeFill="accent2" w:themeFillTint="7F"/>
      </w:tcPr>
    </w:tblStylePr>
    <w:tblStylePr w:type="band1Horz">
      <w:tblPr/>
      <w:tcPr>
        <w:tcBorders>
          <w:insideH w:val="single" w:sz="6" w:space="0" w:color="B1B1B0" w:themeColor="accent2"/>
          <w:insideV w:val="single" w:sz="6" w:space="0" w:color="B1B1B0" w:themeColor="accent2"/>
        </w:tcBorders>
        <w:shd w:val="clear" w:color="auto" w:fill="D8D8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B003" w:themeColor="accent1"/>
        <w:left w:val="single" w:sz="8" w:space="0" w:color="FEB003" w:themeColor="accent1"/>
        <w:bottom w:val="single" w:sz="8" w:space="0" w:color="FEB003" w:themeColor="accent1"/>
        <w:right w:val="single" w:sz="8" w:space="0" w:color="FEB003" w:themeColor="accent1"/>
        <w:insideH w:val="single" w:sz="8" w:space="0" w:color="FEB003" w:themeColor="accent1"/>
        <w:insideV w:val="single" w:sz="8" w:space="0" w:color="FEB003" w:themeColor="accent1"/>
      </w:tblBorders>
    </w:tblPr>
    <w:tcPr>
      <w:shd w:val="clear" w:color="auto" w:fill="FEEBC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F7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FCC" w:themeFill="accent1" w:themeFillTint="33"/>
      </w:tcPr>
    </w:tblStylePr>
    <w:tblStylePr w:type="band1Vert">
      <w:tblPr/>
      <w:tcPr>
        <w:shd w:val="clear" w:color="auto" w:fill="FED781" w:themeFill="accent1" w:themeFillTint="7F"/>
      </w:tcPr>
    </w:tblStylePr>
    <w:tblStylePr w:type="band1Horz">
      <w:tblPr/>
      <w:tcPr>
        <w:tcBorders>
          <w:insideH w:val="single" w:sz="6" w:space="0" w:color="FEB003" w:themeColor="accent1"/>
          <w:insideV w:val="single" w:sz="6" w:space="0" w:color="FEB003" w:themeColor="accent1"/>
        </w:tcBorders>
        <w:shd w:val="clear" w:color="auto" w:fill="FED78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4C4C4" w:themeColor="accent6" w:themeTint="BF"/>
        <w:left w:val="single" w:sz="8" w:space="0" w:color="C4C4C4" w:themeColor="accent6" w:themeTint="BF"/>
        <w:bottom w:val="single" w:sz="8" w:space="0" w:color="C4C4C4" w:themeColor="accent6" w:themeTint="BF"/>
        <w:right w:val="single" w:sz="8" w:space="0" w:color="C4C4C4" w:themeColor="accent6" w:themeTint="BF"/>
        <w:insideH w:val="single" w:sz="8" w:space="0" w:color="C4C4C4" w:themeColor="accent6" w:themeTint="BF"/>
        <w:insideV w:val="single" w:sz="8" w:space="0" w:color="C4C4C4" w:themeColor="accent6" w:themeTint="BF"/>
      </w:tblBorders>
    </w:tblPr>
    <w:tcPr>
      <w:shd w:val="clear" w:color="auto" w:fill="EBEB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C4C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6" w:themeFillTint="7F"/>
      </w:tcPr>
    </w:tblStylePr>
    <w:tblStylePr w:type="band1Horz">
      <w:tblPr/>
      <w:tcPr>
        <w:shd w:val="clear" w:color="auto" w:fill="D8D8D8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EC342" w:themeColor="accent5" w:themeTint="BF"/>
        <w:left w:val="single" w:sz="8" w:space="0" w:color="FEC342" w:themeColor="accent5" w:themeTint="BF"/>
        <w:bottom w:val="single" w:sz="8" w:space="0" w:color="FEC342" w:themeColor="accent5" w:themeTint="BF"/>
        <w:right w:val="single" w:sz="8" w:space="0" w:color="FEC342" w:themeColor="accent5" w:themeTint="BF"/>
        <w:insideH w:val="single" w:sz="8" w:space="0" w:color="FEC342" w:themeColor="accent5" w:themeTint="BF"/>
        <w:insideV w:val="single" w:sz="8" w:space="0" w:color="FEC342" w:themeColor="accent5" w:themeTint="BF"/>
      </w:tblBorders>
    </w:tblPr>
    <w:tcPr>
      <w:shd w:val="clear" w:color="auto" w:fill="FEEB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EC34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D781" w:themeFill="accent5" w:themeFillTint="7F"/>
      </w:tcPr>
    </w:tblStylePr>
    <w:tblStylePr w:type="band1Horz">
      <w:tblPr/>
      <w:tcPr>
        <w:shd w:val="clear" w:color="auto" w:fill="FED781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ED442" w:themeColor="accent4" w:themeTint="BF"/>
        <w:left w:val="single" w:sz="8" w:space="0" w:color="FED442" w:themeColor="accent4" w:themeTint="BF"/>
        <w:bottom w:val="single" w:sz="8" w:space="0" w:color="FED442" w:themeColor="accent4" w:themeTint="BF"/>
        <w:right w:val="single" w:sz="8" w:space="0" w:color="FED442" w:themeColor="accent4" w:themeTint="BF"/>
        <w:insideH w:val="single" w:sz="8" w:space="0" w:color="FED442" w:themeColor="accent4" w:themeTint="BF"/>
        <w:insideV w:val="single" w:sz="8" w:space="0" w:color="FED442" w:themeColor="accent4" w:themeTint="BF"/>
      </w:tblBorders>
    </w:tblPr>
    <w:tcPr>
      <w:shd w:val="clear" w:color="auto" w:fill="FEF0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ED44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281" w:themeFill="accent4" w:themeFillTint="7F"/>
      </w:tcPr>
    </w:tblStylePr>
    <w:tblStylePr w:type="band1Horz">
      <w:tblPr/>
      <w:tcPr>
        <w:shd w:val="clear" w:color="auto" w:fill="FEE281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E9A42" w:themeColor="accent3" w:themeTint="BF"/>
        <w:left w:val="single" w:sz="8" w:space="0" w:color="FE9A42" w:themeColor="accent3" w:themeTint="BF"/>
        <w:bottom w:val="single" w:sz="8" w:space="0" w:color="FE9A42" w:themeColor="accent3" w:themeTint="BF"/>
        <w:right w:val="single" w:sz="8" w:space="0" w:color="FE9A42" w:themeColor="accent3" w:themeTint="BF"/>
        <w:insideH w:val="single" w:sz="8" w:space="0" w:color="FE9A42" w:themeColor="accent3" w:themeTint="BF"/>
        <w:insideV w:val="single" w:sz="8" w:space="0" w:color="FE9A42" w:themeColor="accent3" w:themeTint="BF"/>
      </w:tblBorders>
    </w:tblPr>
    <w:tcPr>
      <w:shd w:val="clear" w:color="auto" w:fill="FEDDC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E9A4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BC81" w:themeFill="accent3" w:themeFillTint="7F"/>
      </w:tcPr>
    </w:tblStylePr>
    <w:tblStylePr w:type="band1Horz">
      <w:tblPr/>
      <w:tcPr>
        <w:shd w:val="clear" w:color="auto" w:fill="FEBC81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4C4C3" w:themeColor="accent2" w:themeTint="BF"/>
        <w:left w:val="single" w:sz="8" w:space="0" w:color="C4C4C3" w:themeColor="accent2" w:themeTint="BF"/>
        <w:bottom w:val="single" w:sz="8" w:space="0" w:color="C4C4C3" w:themeColor="accent2" w:themeTint="BF"/>
        <w:right w:val="single" w:sz="8" w:space="0" w:color="C4C4C3" w:themeColor="accent2" w:themeTint="BF"/>
        <w:insideH w:val="single" w:sz="8" w:space="0" w:color="C4C4C3" w:themeColor="accent2" w:themeTint="BF"/>
        <w:insideV w:val="single" w:sz="8" w:space="0" w:color="C4C4C3" w:themeColor="accent2" w:themeTint="BF"/>
      </w:tblBorders>
    </w:tblPr>
    <w:tcPr>
      <w:shd w:val="clear" w:color="auto" w:fill="EBEB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C4C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accent2" w:themeFillTint="7F"/>
      </w:tcPr>
    </w:tblStylePr>
    <w:tblStylePr w:type="band1Horz">
      <w:tblPr/>
      <w:tcPr>
        <w:shd w:val="clear" w:color="auto" w:fill="D8D8D7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EC342" w:themeColor="accent1" w:themeTint="BF"/>
        <w:left w:val="single" w:sz="8" w:space="0" w:color="FEC342" w:themeColor="accent1" w:themeTint="BF"/>
        <w:bottom w:val="single" w:sz="8" w:space="0" w:color="FEC342" w:themeColor="accent1" w:themeTint="BF"/>
        <w:right w:val="single" w:sz="8" w:space="0" w:color="FEC342" w:themeColor="accent1" w:themeTint="BF"/>
        <w:insideH w:val="single" w:sz="8" w:space="0" w:color="FEC342" w:themeColor="accent1" w:themeTint="BF"/>
        <w:insideV w:val="single" w:sz="8" w:space="0" w:color="FEC342" w:themeColor="accent1" w:themeTint="BF"/>
      </w:tblBorders>
    </w:tblPr>
    <w:tcPr>
      <w:shd w:val="clear" w:color="auto" w:fill="FEEBC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EC34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D781" w:themeFill="accent1" w:themeFillTint="7F"/>
      </w:tcPr>
    </w:tblStylePr>
    <w:tblStylePr w:type="band1Horz">
      <w:tblPr/>
      <w:tcPr>
        <w:shd w:val="clear" w:color="auto" w:fill="FED781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1B1B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585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848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848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EB00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7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300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EC60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4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4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4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400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E7A0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C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A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A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A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A00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1B1B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585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858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858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3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EB00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7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3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3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3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300" w:themeFill="accent1" w:themeFillShade="BF"/>
      </w:tcPr>
    </w:tblStylePr>
  </w:style>
  <w:style w:type="paragraph" w:styleId="Bibliografie">
    <w:name w:val="Bibliography"/>
    <w:basedOn w:val="ZsysbasisAtlant"/>
    <w:next w:val="BasistekstAtlant"/>
    <w:uiPriority w:val="98"/>
    <w:semiHidden/>
    <w:rsid w:val="00E07762"/>
  </w:style>
  <w:style w:type="paragraph" w:styleId="Citaat">
    <w:name w:val="Quote"/>
    <w:basedOn w:val="ZsysbasisAtlant"/>
    <w:next w:val="BasistekstAtlant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Atlant"/>
    <w:next w:val="BasistekstAtlant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Atlant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Atlant"/>
    <w:next w:val="BasistekstAtlant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Atlant"/>
    <w:next w:val="BasistekstAtlant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Atlant"/>
    <w:next w:val="BasistekstAtlant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Atlant">
    <w:name w:val="Kopnummering Atlant"/>
    <w:uiPriority w:val="4"/>
    <w:semiHidden/>
    <w:rsid w:val="00345315"/>
    <w:pPr>
      <w:numPr>
        <w:numId w:val="9"/>
      </w:numPr>
    </w:pPr>
  </w:style>
  <w:style w:type="paragraph" w:customStyle="1" w:styleId="ZsyseenpuntAtlant">
    <w:name w:val="Zsyseenpunt Atlant"/>
    <w:basedOn w:val="ZsysbasisAtlant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Atlant">
    <w:name w:val="Zsysbasisdocumentgegevens Atlant"/>
    <w:basedOn w:val="ZsysbasisAtlant"/>
    <w:next w:val="BasistekstAtlant"/>
    <w:uiPriority w:val="4"/>
    <w:semiHidden/>
    <w:rsid w:val="0020548B"/>
    <w:pPr>
      <w:spacing w:line="280" w:lineRule="exact"/>
    </w:pPr>
    <w:rPr>
      <w:noProof/>
    </w:rPr>
  </w:style>
  <w:style w:type="paragraph" w:customStyle="1" w:styleId="DocumentgegevenskopjeAtlant">
    <w:name w:val="Documentgegevens kopje Atlant"/>
    <w:basedOn w:val="ZsysbasisdocumentgegevensAtlant"/>
    <w:uiPriority w:val="4"/>
    <w:rsid w:val="00756C31"/>
    <w:rPr>
      <w:b/>
      <w:sz w:val="18"/>
    </w:rPr>
  </w:style>
  <w:style w:type="paragraph" w:customStyle="1" w:styleId="DocumentgegevensAtlant">
    <w:name w:val="Documentgegevens Atlant"/>
    <w:basedOn w:val="ZsysbasisdocumentgegevensAtlant"/>
    <w:uiPriority w:val="4"/>
    <w:rsid w:val="00756C31"/>
  </w:style>
  <w:style w:type="paragraph" w:customStyle="1" w:styleId="DocumentgegevensdatumAtlant">
    <w:name w:val="Documentgegevens datum Atlant"/>
    <w:basedOn w:val="ZsysbasisdocumentgegevensAtlant"/>
    <w:uiPriority w:val="4"/>
    <w:rsid w:val="00756C31"/>
  </w:style>
  <w:style w:type="paragraph" w:customStyle="1" w:styleId="DocumentgegevensonderwerpAtlant">
    <w:name w:val="Documentgegevens onderwerp Atlant"/>
    <w:basedOn w:val="ZsysbasisdocumentgegevensAtlant"/>
    <w:uiPriority w:val="4"/>
    <w:rsid w:val="00C87372"/>
    <w:rPr>
      <w:noProof w:val="0"/>
    </w:rPr>
  </w:style>
  <w:style w:type="paragraph" w:customStyle="1" w:styleId="DocumentgegevenskenmerkAtlant">
    <w:name w:val="Documentgegevens kenmerk Atlant"/>
    <w:basedOn w:val="ZsysbasisdocumentgegevensAtlant"/>
    <w:uiPriority w:val="4"/>
    <w:rsid w:val="00756C31"/>
  </w:style>
  <w:style w:type="paragraph" w:customStyle="1" w:styleId="PaginanummerAtlant">
    <w:name w:val="Paginanummer Atlant"/>
    <w:basedOn w:val="ZsysbasisdocumentgegevensAtlant"/>
    <w:uiPriority w:val="4"/>
    <w:rsid w:val="00E334BB"/>
  </w:style>
  <w:style w:type="paragraph" w:customStyle="1" w:styleId="AfzendergegevensAtlant">
    <w:name w:val="Afzendergegevens Atlant"/>
    <w:basedOn w:val="ZsysbasisdocumentgegevensAtlant"/>
    <w:uiPriority w:val="4"/>
    <w:rsid w:val="00EA663F"/>
    <w:rPr>
      <w:color w:val="auto"/>
      <w:spacing w:val="5"/>
      <w:sz w:val="18"/>
    </w:rPr>
  </w:style>
  <w:style w:type="paragraph" w:customStyle="1" w:styleId="AfzendergegevenskopjeAtlant">
    <w:name w:val="Afzendergegevens kopje Atlant"/>
    <w:basedOn w:val="ZsysbasisdocumentgegevensAtlant"/>
    <w:uiPriority w:val="4"/>
    <w:rsid w:val="00135E7B"/>
  </w:style>
  <w:style w:type="numbering" w:customStyle="1" w:styleId="OpsommingtekenAtlant">
    <w:name w:val="Opsomming teken Atlant"/>
    <w:uiPriority w:val="4"/>
    <w:semiHidden/>
    <w:rsid w:val="00AD44F1"/>
    <w:pPr>
      <w:numPr>
        <w:numId w:val="10"/>
      </w:numPr>
    </w:pPr>
  </w:style>
  <w:style w:type="paragraph" w:customStyle="1" w:styleId="AlineavoorafbeeldingAtlant">
    <w:name w:val="Alinea voor afbeelding Atlant"/>
    <w:basedOn w:val="ZsysbasisAtlant"/>
    <w:next w:val="BasistekstAtlant"/>
    <w:uiPriority w:val="4"/>
    <w:qFormat/>
    <w:rsid w:val="00BB239A"/>
  </w:style>
  <w:style w:type="paragraph" w:customStyle="1" w:styleId="TitelAtlant">
    <w:name w:val="Titel Atlant"/>
    <w:basedOn w:val="ZsysbasisAtlant"/>
    <w:uiPriority w:val="4"/>
    <w:qFormat/>
    <w:rsid w:val="000E1539"/>
    <w:pPr>
      <w:keepLines/>
    </w:pPr>
  </w:style>
  <w:style w:type="paragraph" w:customStyle="1" w:styleId="SubtitelAtlant">
    <w:name w:val="Subtitel Atlant"/>
    <w:basedOn w:val="ZsysbasisAtlant"/>
    <w:uiPriority w:val="4"/>
    <w:qFormat/>
    <w:rsid w:val="000E1539"/>
    <w:pPr>
      <w:keepLines/>
    </w:pPr>
  </w:style>
  <w:style w:type="numbering" w:customStyle="1" w:styleId="BijlagenummeringAtlant">
    <w:name w:val="Bijlagenummering Atlant"/>
    <w:uiPriority w:val="4"/>
    <w:semiHidden/>
    <w:rsid w:val="00345315"/>
    <w:pPr>
      <w:numPr>
        <w:numId w:val="11"/>
      </w:numPr>
    </w:pPr>
  </w:style>
  <w:style w:type="paragraph" w:customStyle="1" w:styleId="Bijlagekop1Atlant">
    <w:name w:val="Bijlage kop 1 Atlant"/>
    <w:basedOn w:val="ZsysbasisAtlant"/>
    <w:next w:val="BasistekstAtlant"/>
    <w:uiPriority w:val="4"/>
    <w:qFormat/>
    <w:rsid w:val="00345315"/>
    <w:pPr>
      <w:keepNext/>
      <w:keepLines/>
      <w:numPr>
        <w:numId w:val="25"/>
      </w:numPr>
      <w:tabs>
        <w:tab w:val="left" w:pos="709"/>
      </w:tabs>
      <w:spacing w:before="280"/>
      <w:outlineLvl w:val="0"/>
    </w:pPr>
    <w:rPr>
      <w:b/>
      <w:bCs/>
      <w:szCs w:val="32"/>
    </w:rPr>
  </w:style>
  <w:style w:type="paragraph" w:customStyle="1" w:styleId="Bijlagekop2Atlant">
    <w:name w:val="Bijlage kop 2 Atlant"/>
    <w:basedOn w:val="ZsysbasisAtlant"/>
    <w:next w:val="BasistekstAtlant"/>
    <w:uiPriority w:val="4"/>
    <w:qFormat/>
    <w:rsid w:val="00345315"/>
    <w:pPr>
      <w:keepNext/>
      <w:keepLines/>
      <w:numPr>
        <w:ilvl w:val="1"/>
        <w:numId w:val="25"/>
      </w:numPr>
      <w:spacing w:before="280"/>
      <w:outlineLvl w:val="1"/>
    </w:pPr>
    <w:rPr>
      <w:b/>
      <w:bCs/>
      <w:iCs/>
      <w:szCs w:val="28"/>
    </w:rPr>
  </w:style>
  <w:style w:type="paragraph" w:styleId="Onderwerpvanopmerking">
    <w:name w:val="annotation subject"/>
    <w:basedOn w:val="ZsysbasisAtlant"/>
    <w:next w:val="BasistekstAtlant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pacing w:val="4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AtlantChar"/>
    <w:link w:val="Plattetekst"/>
    <w:semiHidden/>
    <w:rsid w:val="00E7078D"/>
    <w:rPr>
      <w:rFonts w:asciiTheme="minorHAnsi" w:hAnsiTheme="minorHAnsi" w:cs="Maiandra GD"/>
      <w:color w:val="000000" w:themeColor="text1"/>
      <w:spacing w:val="4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Atlant"/>
    <w:next w:val="BasistekstAtlant"/>
    <w:link w:val="Plattetekstinspringen2Char"/>
    <w:uiPriority w:val="3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Atlant"/>
    <w:next w:val="BasistekstAtlant"/>
    <w:link w:val="Plattetekstinspringen3Char"/>
    <w:uiPriority w:val="3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basedOn w:val="Standaard"/>
    <w:next w:val="Standaard"/>
    <w:uiPriority w:val="98"/>
    <w:semiHidden/>
    <w:rsid w:val="00DD2A9E"/>
  </w:style>
  <w:style w:type="table" w:customStyle="1" w:styleId="TabelzonderopmaakAtlant">
    <w:name w:val="Tabel zonder opmaak Atlant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Atlant">
    <w:name w:val="Zsysbasistoc Atlant"/>
    <w:basedOn w:val="ZsysbasisAtlant"/>
    <w:next w:val="BasistekstAtlant"/>
    <w:uiPriority w:val="4"/>
    <w:semiHidden/>
    <w:rsid w:val="00364B2C"/>
    <w:pPr>
      <w:ind w:left="709" w:right="567" w:hanging="709"/>
    </w:pPr>
  </w:style>
  <w:style w:type="numbering" w:customStyle="1" w:styleId="AgendapuntlijstAtlant">
    <w:name w:val="Agendapunt (lijst) Atlant"/>
    <w:uiPriority w:val="4"/>
    <w:semiHidden/>
    <w:rsid w:val="001C6232"/>
    <w:pPr>
      <w:numPr>
        <w:numId w:val="22"/>
      </w:numPr>
    </w:pPr>
  </w:style>
  <w:style w:type="paragraph" w:customStyle="1" w:styleId="AgendapuntAtlant">
    <w:name w:val="Agendapunt Atlant"/>
    <w:basedOn w:val="ZsysbasisAtlant"/>
    <w:uiPriority w:val="4"/>
    <w:rsid w:val="001C6232"/>
    <w:pPr>
      <w:numPr>
        <w:numId w:val="23"/>
      </w:numPr>
    </w:pPr>
  </w:style>
  <w:style w:type="paragraph" w:customStyle="1" w:styleId="ZsysbasistabeltekstAtlant">
    <w:name w:val="Zsysbasistabeltekst Atlant"/>
    <w:basedOn w:val="ZsysbasisAtlant"/>
    <w:next w:val="TabeltekstAtlant"/>
    <w:uiPriority w:val="4"/>
    <w:semiHidden/>
    <w:rsid w:val="00312D26"/>
  </w:style>
  <w:style w:type="paragraph" w:customStyle="1" w:styleId="TabeltekstAtlant">
    <w:name w:val="Tabeltekst Atlant"/>
    <w:basedOn w:val="ZsysbasistabeltekstAtlant"/>
    <w:uiPriority w:val="4"/>
    <w:rsid w:val="00312D26"/>
  </w:style>
  <w:style w:type="paragraph" w:customStyle="1" w:styleId="TabelkopjeAtlant">
    <w:name w:val="Tabelkopje Atlant"/>
    <w:basedOn w:val="ZsysbasistabeltekstAtlant"/>
    <w:next w:val="TabeltekstAtlant"/>
    <w:uiPriority w:val="4"/>
    <w:rsid w:val="00312D26"/>
  </w:style>
  <w:style w:type="paragraph" w:customStyle="1" w:styleId="DocumentnaamAtlant">
    <w:name w:val="Documentnaam Atlant"/>
    <w:basedOn w:val="ZsysbasisAtlant"/>
    <w:next w:val="BasistekstAtlant"/>
    <w:uiPriority w:val="4"/>
    <w:rsid w:val="00B30352"/>
    <w:pPr>
      <w:spacing w:line="400" w:lineRule="exact"/>
    </w:pPr>
    <w:rPr>
      <w:b/>
      <w:sz w:val="32"/>
    </w:rPr>
  </w:style>
  <w:style w:type="character" w:customStyle="1" w:styleId="AfzendergegevensttekenopmaakvetAtlant">
    <w:name w:val="Afzendergegevenst tekenopmaak vet Atlant"/>
    <w:basedOn w:val="Standaardalinea-lettertype"/>
    <w:uiPriority w:val="4"/>
    <w:rsid w:val="00EA663F"/>
    <w:rPr>
      <w:b/>
      <w:spacing w:val="6"/>
    </w:rPr>
  </w:style>
  <w:style w:type="character" w:customStyle="1" w:styleId="AfzendergegevenstekenopmaakkapitaalAtlant">
    <w:name w:val="Afzendergegevens tekenopmaak kapitaal Atlant"/>
    <w:basedOn w:val="AfzendergegevensttekenopmaakvetAtlant"/>
    <w:uiPriority w:val="4"/>
    <w:rsid w:val="006A3BE2"/>
    <w:rPr>
      <w:b/>
      <w:caps/>
      <w:smallCaps w:val="0"/>
      <w:spacing w:val="18"/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5B53843-1B58-4AF6-A844-C9F860B920E2}"/>
      </w:docPartPr>
      <w:docPartBody>
        <w:p w:rsidR="00D90F1D" w:rsidRDefault="00BF68BE">
          <w:r w:rsidRPr="006C353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2D0D1403C064B399466732AD576629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0EF915-3AAE-48B7-A2D0-F11F6F973DD7}"/>
      </w:docPartPr>
      <w:docPartBody>
        <w:p w:rsidR="00D90F1D" w:rsidRDefault="00BF68BE" w:rsidP="00BF68BE">
          <w:pPr>
            <w:pStyle w:val="D2D0D1403C064B399466732AD5766294"/>
          </w:pPr>
          <w:r w:rsidRPr="006C353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C0F4BC7E3B048CDA01FE6163357D2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4CA032-1CE7-4846-A5C3-06CD224286B6}"/>
      </w:docPartPr>
      <w:docPartBody>
        <w:p w:rsidR="00000000" w:rsidRDefault="00D90F1D" w:rsidP="00D90F1D">
          <w:pPr>
            <w:pStyle w:val="2C0F4BC7E3B048CDA01FE6163357D293"/>
          </w:pPr>
          <w:r w:rsidRPr="006C353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8A4CB809F34D3C8003257A646D5A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E77DB5-06B7-4DB1-9476-809A801EE1B3}"/>
      </w:docPartPr>
      <w:docPartBody>
        <w:p w:rsidR="00000000" w:rsidRDefault="00D90F1D" w:rsidP="00D90F1D">
          <w:pPr>
            <w:pStyle w:val="748A4CB809F34D3C8003257A646D5A9B"/>
          </w:pPr>
          <w:r w:rsidRPr="006C353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31F316E4EAC4E56B5F701420BC78B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8A63722-8E25-4837-AED0-4DBE1FF78846}"/>
      </w:docPartPr>
      <w:docPartBody>
        <w:p w:rsidR="00000000" w:rsidRDefault="00D90F1D" w:rsidP="00D90F1D">
          <w:pPr>
            <w:pStyle w:val="331F316E4EAC4E56B5F701420BC78B43"/>
          </w:pPr>
          <w:r w:rsidRPr="006C3530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8BE"/>
    <w:rsid w:val="00BF68BE"/>
    <w:rsid w:val="00D9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8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8"/>
    <w:semiHidden/>
    <w:rsid w:val="00D90F1D"/>
    <w:rPr>
      <w:color w:val="000000"/>
      <w:bdr w:val="none" w:sz="0" w:space="0" w:color="auto"/>
      <w:shd w:val="clear" w:color="auto" w:fill="FFFF00"/>
    </w:rPr>
  </w:style>
  <w:style w:type="paragraph" w:customStyle="1" w:styleId="D2D0D1403C064B399466732AD5766294">
    <w:name w:val="D2D0D1403C064B399466732AD5766294"/>
    <w:rsid w:val="00BF68BE"/>
  </w:style>
  <w:style w:type="paragraph" w:customStyle="1" w:styleId="B4CE41020558430FB5DDBD32C445AF34">
    <w:name w:val="B4CE41020558430FB5DDBD32C445AF34"/>
    <w:rsid w:val="00BF68BE"/>
  </w:style>
  <w:style w:type="paragraph" w:customStyle="1" w:styleId="34D93E8134824DB1BA3BD0834687D809">
    <w:name w:val="34D93E8134824DB1BA3BD0834687D809"/>
    <w:rsid w:val="00D90F1D"/>
  </w:style>
  <w:style w:type="paragraph" w:customStyle="1" w:styleId="2C0F4BC7E3B048CDA01FE6163357D293">
    <w:name w:val="2C0F4BC7E3B048CDA01FE6163357D293"/>
    <w:rsid w:val="00D90F1D"/>
  </w:style>
  <w:style w:type="paragraph" w:customStyle="1" w:styleId="748A4CB809F34D3C8003257A646D5A9B">
    <w:name w:val="748A4CB809F34D3C8003257A646D5A9B"/>
    <w:rsid w:val="00D90F1D"/>
  </w:style>
  <w:style w:type="paragraph" w:customStyle="1" w:styleId="331F316E4EAC4E56B5F701420BC78B43">
    <w:name w:val="331F316E4EAC4E56B5F701420BC78B43"/>
    <w:rsid w:val="00D90F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leuren Atlan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FEB003"/>
      </a:accent1>
      <a:accent2>
        <a:srgbClr val="B1B1B0"/>
      </a:accent2>
      <a:accent3>
        <a:srgbClr val="FE7A03"/>
      </a:accent3>
      <a:accent4>
        <a:srgbClr val="FEC603"/>
      </a:accent4>
      <a:accent5>
        <a:srgbClr val="FEB003"/>
      </a:accent5>
      <a:accent6>
        <a:srgbClr val="B1B1B1"/>
      </a:accent6>
      <a:hlink>
        <a:srgbClr val="000000"/>
      </a:hlink>
      <a:folHlink>
        <a:srgbClr val="000000"/>
      </a:folHlink>
    </a:clrScheme>
    <a:fontScheme name="Lettertypen Atlant">
      <a:majorFont>
        <a:latin typeface="Corbel"/>
        <a:ea typeface=""/>
        <a:cs typeface=""/>
      </a:majorFont>
      <a:minorFont>
        <a:latin typeface="Corbe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ju xmlns="http://www.joulesunlimited.com/ccmappings">
  <Datum/>
  <Kenmerk/>
</ju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3308B7DFC58642882819963312D3BE" ma:contentTypeVersion="11" ma:contentTypeDescription="Een nieuw document maken." ma:contentTypeScope="" ma:versionID="3a0c65fcfaf9e3bd310c74ac9ab72dd7">
  <xsd:schema xmlns:xsd="http://www.w3.org/2001/XMLSchema" xmlns:xs="http://www.w3.org/2001/XMLSchema" xmlns:p="http://schemas.microsoft.com/office/2006/metadata/properties" xmlns:ns3="38283cb6-b73e-432e-9176-d419ea94bbf0" xmlns:ns4="33740ff9-ded1-4a5c-b2f5-90318cff94e1" targetNamespace="http://schemas.microsoft.com/office/2006/metadata/properties" ma:root="true" ma:fieldsID="9501a00f571c163b91690aa1f1f09b5d" ns3:_="" ns4:_="">
    <xsd:import namespace="38283cb6-b73e-432e-9176-d419ea94bbf0"/>
    <xsd:import namespace="33740ff9-ded1-4a5c-b2f5-90318cff94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83cb6-b73e-432e-9176-d419ea94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740ff9-ded1-4a5c-b2f5-90318cff94e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38FF1-079F-4F89-A25A-6FA243A9E002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99E3E054-1B70-4EE4-8F59-2D1D1D8DE4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283cb6-b73e-432e-9176-d419ea94bbf0"/>
    <ds:schemaRef ds:uri="33740ff9-ded1-4a5c-b2f5-90318cff94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2511B3-E57C-45F2-88E8-A51B95C083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E1D689-A44C-4B33-B5BA-B90771EA71F8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38283cb6-b73e-432e-9176-d419ea94bbf0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3740ff9-ded1-4a5c-b2f5-90318cff94e1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D8A473FF-9E83-4262-B617-F7DC03ECF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893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Atlant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Jannink</dc:creator>
  <cp:keywords/>
  <dc:description/>
  <cp:lastModifiedBy>Wesley Jannink</cp:lastModifiedBy>
  <cp:revision>2</cp:revision>
  <cp:lastPrinted>2009-10-06T11:51:00Z</cp:lastPrinted>
  <dcterms:created xsi:type="dcterms:W3CDTF">2020-04-16T15:45:00Z</dcterms:created>
  <dcterms:modified xsi:type="dcterms:W3CDTF">2020-04-16T15:45:00Z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0x0101000C3308B7DFC58642882819963312D3BE</vt:lpwstr>
  </property>
</Properties>
</file>