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1A2AA" w14:textId="77777777" w:rsidR="00EF38F4" w:rsidRDefault="00EF38F4" w:rsidP="00EF38F4">
      <w:pPr>
        <w:rPr>
          <w:szCs w:val="18"/>
        </w:rPr>
      </w:pPr>
    </w:p>
    <w:p w14:paraId="315A0DC1" w14:textId="77777777" w:rsidR="00EF38F4" w:rsidRDefault="00EF38F4" w:rsidP="00EF38F4">
      <w:pPr>
        <w:rPr>
          <w:szCs w:val="18"/>
        </w:rPr>
      </w:pPr>
    </w:p>
    <w:p w14:paraId="66CE6F37"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188D8379" w14:textId="77777777" w:rsidR="00EF38F4" w:rsidRDefault="00EF38F4" w:rsidP="00EF38F4">
      <w:r>
        <w:br/>
      </w:r>
    </w:p>
    <w:p w14:paraId="07F9816B" w14:textId="77777777" w:rsidR="00EF38F4" w:rsidRDefault="00EF38F4" w:rsidP="00EF38F4"/>
    <w:p w14:paraId="09E68BCA" w14:textId="77777777" w:rsidR="00EF38F4" w:rsidRDefault="00EF38F4" w:rsidP="00EF38F4"/>
    <w:p w14:paraId="6C8D7469" w14:textId="77777777" w:rsidR="00EF38F4" w:rsidRPr="00B14C5A" w:rsidRDefault="00EF38F4" w:rsidP="00EF38F4"/>
    <w:p w14:paraId="09B7CA8C" w14:textId="77777777" w:rsidR="00EF38F4" w:rsidRPr="00B14C5A" w:rsidRDefault="00EF38F4" w:rsidP="00EF38F4"/>
    <w:p w14:paraId="6AE20DA3" w14:textId="77777777" w:rsidR="00EF38F4" w:rsidRPr="00B14C5A" w:rsidRDefault="00EF38F4" w:rsidP="00EF38F4"/>
    <w:p w14:paraId="7D320991" w14:textId="77777777" w:rsidR="00EF38F4" w:rsidRPr="00B14C5A" w:rsidRDefault="00EF38F4" w:rsidP="00EF38F4"/>
    <w:p w14:paraId="03A5FA7D" w14:textId="77777777" w:rsidR="00EF38F4" w:rsidRPr="00B14C5A" w:rsidRDefault="00EF38F4" w:rsidP="00EF38F4"/>
    <w:p w14:paraId="118735CD" w14:textId="77777777" w:rsidR="00EF38F4" w:rsidRPr="00B14C5A" w:rsidRDefault="00EF38F4" w:rsidP="00EF38F4"/>
    <w:p w14:paraId="0B27A948" w14:textId="77777777" w:rsidR="00EF38F4" w:rsidRPr="00B14C5A" w:rsidRDefault="00EF38F4" w:rsidP="00EF38F4"/>
    <w:p w14:paraId="0B95DE4A" w14:textId="77777777" w:rsidR="00EF38F4" w:rsidRPr="00B14C5A" w:rsidRDefault="00EF38F4" w:rsidP="00EF38F4"/>
    <w:p w14:paraId="0F7D7A07" w14:textId="77777777" w:rsidR="00EF38F4" w:rsidRPr="00B14C5A" w:rsidRDefault="00EF38F4" w:rsidP="00EF38F4"/>
    <w:p w14:paraId="5BBF1A69" w14:textId="77777777" w:rsidR="00EF38F4" w:rsidRPr="00B14C5A" w:rsidRDefault="00EF38F4" w:rsidP="00EF38F4">
      <w:r w:rsidRPr="00B14C5A">
        <w:tab/>
      </w:r>
    </w:p>
    <w:p w14:paraId="4D650D01" w14:textId="77777777" w:rsidR="00075EEB" w:rsidRDefault="00075EEB" w:rsidP="00EF38F4">
      <w:pPr>
        <w:pStyle w:val="Titel12pt"/>
        <w:rPr>
          <w:highlight w:val="yellow"/>
        </w:rPr>
      </w:pPr>
    </w:p>
    <w:p w14:paraId="38B0B78E" w14:textId="2832DBE2" w:rsidR="00EF38F4" w:rsidRPr="0029490C" w:rsidRDefault="00A5415F" w:rsidP="00A23AA4">
      <w:pPr>
        <w:pStyle w:val="Titel12pt"/>
        <w:rPr>
          <w:b w:val="0"/>
        </w:rPr>
      </w:pPr>
      <w:r w:rsidRPr="00A75FED">
        <w:t>Markt</w:t>
      </w:r>
      <w:r w:rsidR="009423C6">
        <w:t>raadpleging</w:t>
      </w:r>
      <w:r w:rsidR="0014759B" w:rsidRPr="00A75FED">
        <w:t xml:space="preserve"> in verband met</w:t>
      </w:r>
      <w:r w:rsidR="0029490C">
        <w:t xml:space="preserve"> </w:t>
      </w:r>
      <w:r w:rsidR="00D52D60">
        <w:t xml:space="preserve">de aanstaande </w:t>
      </w:r>
      <w:r w:rsidR="00A23AA4">
        <w:t>Europese aanbesteding</w:t>
      </w:r>
      <w:r w:rsidR="00D52D60">
        <w:t xml:space="preserve"> </w:t>
      </w:r>
      <w:r w:rsidR="00A23AA4">
        <w:t xml:space="preserve">Catering ten behoeve van </w:t>
      </w:r>
      <w:r w:rsidR="00D52D60">
        <w:t>d</w:t>
      </w:r>
      <w:r w:rsidR="00A23AA4">
        <w:t>e Raad voor de rechtspraak</w:t>
      </w:r>
    </w:p>
    <w:p w14:paraId="6E7E9468" w14:textId="77777777" w:rsidR="00EF38F4" w:rsidRDefault="00EF38F4" w:rsidP="00EF38F4">
      <w:pPr>
        <w:pStyle w:val="Datumstatusvoorblad"/>
      </w:pPr>
    </w:p>
    <w:p w14:paraId="0910411C" w14:textId="77777777" w:rsidR="00EF38F4" w:rsidRDefault="00EF38F4" w:rsidP="00EF38F4">
      <w:pPr>
        <w:pStyle w:val="Datumstatusvoorblad"/>
      </w:pPr>
    </w:p>
    <w:p w14:paraId="4F9E953B" w14:textId="77777777" w:rsidR="00EF38F4" w:rsidRDefault="00EF38F4" w:rsidP="00EF38F4">
      <w:pPr>
        <w:pStyle w:val="Datumstatusvoorblad"/>
      </w:pPr>
    </w:p>
    <w:p w14:paraId="11CFCBE8" w14:textId="34EE0B35" w:rsidR="00EF38F4" w:rsidRPr="00E35ABC" w:rsidRDefault="00EF38F4" w:rsidP="00EF38F4">
      <w:pPr>
        <w:pStyle w:val="Datumstatusvoorblad"/>
        <w:rPr>
          <w:lang w:val="en-US"/>
        </w:rPr>
      </w:pPr>
      <w:proofErr w:type="spellStart"/>
      <w:r w:rsidRPr="00E35ABC">
        <w:rPr>
          <w:lang w:val="en-US"/>
        </w:rPr>
        <w:t>Publicatiedatum</w:t>
      </w:r>
      <w:proofErr w:type="spellEnd"/>
      <w:r w:rsidRPr="00E35ABC">
        <w:rPr>
          <w:lang w:val="en-US"/>
        </w:rPr>
        <w:t>:</w:t>
      </w:r>
      <w:r w:rsidRPr="00E35ABC">
        <w:rPr>
          <w:lang w:val="en-US"/>
        </w:rPr>
        <w:tab/>
      </w:r>
      <w:r w:rsidRPr="00E35ABC">
        <w:rPr>
          <w:lang w:val="en-US"/>
        </w:rPr>
        <w:tab/>
      </w:r>
      <w:r w:rsidR="00A23AA4">
        <w:rPr>
          <w:lang w:val="en-US"/>
        </w:rPr>
        <w:t>1</w:t>
      </w:r>
      <w:r w:rsidR="003364EF">
        <w:rPr>
          <w:lang w:val="en-US"/>
        </w:rPr>
        <w:t>6</w:t>
      </w:r>
      <w:r w:rsidR="00E35ABC" w:rsidRPr="00E35ABC">
        <w:rPr>
          <w:lang w:val="en-US"/>
        </w:rPr>
        <w:t xml:space="preserve"> </w:t>
      </w:r>
      <w:proofErr w:type="spellStart"/>
      <w:r w:rsidR="00E35ABC" w:rsidRPr="00E35ABC">
        <w:rPr>
          <w:lang w:val="en-US"/>
        </w:rPr>
        <w:t>april</w:t>
      </w:r>
      <w:proofErr w:type="spellEnd"/>
      <w:r w:rsidR="00F73CF5" w:rsidRPr="00E35ABC">
        <w:rPr>
          <w:lang w:val="en-US"/>
        </w:rPr>
        <w:t xml:space="preserve"> 2020</w:t>
      </w:r>
    </w:p>
    <w:p w14:paraId="6BCE4418" w14:textId="32960F08" w:rsidR="00EF38F4" w:rsidRPr="00E35ABC" w:rsidRDefault="00EF38F4" w:rsidP="00EF38F4">
      <w:pPr>
        <w:pStyle w:val="Datumstatusvoorblad"/>
        <w:rPr>
          <w:lang w:val="en-US"/>
        </w:rPr>
      </w:pPr>
      <w:r w:rsidRPr="00E35ABC">
        <w:rPr>
          <w:lang w:val="en-US"/>
        </w:rPr>
        <w:t>Status:</w:t>
      </w:r>
      <w:r w:rsidRPr="00E35ABC">
        <w:rPr>
          <w:lang w:val="en-US"/>
        </w:rPr>
        <w:tab/>
      </w:r>
      <w:r w:rsidRPr="00E35ABC">
        <w:rPr>
          <w:lang w:val="en-US"/>
        </w:rPr>
        <w:tab/>
      </w:r>
      <w:r w:rsidRPr="00E35ABC">
        <w:rPr>
          <w:lang w:val="en-US"/>
        </w:rPr>
        <w:tab/>
      </w:r>
      <w:r w:rsidRPr="00E35ABC">
        <w:rPr>
          <w:lang w:val="en-US"/>
        </w:rPr>
        <w:tab/>
      </w:r>
      <w:r w:rsidRPr="00E35ABC">
        <w:rPr>
          <w:lang w:val="en-US"/>
        </w:rPr>
        <w:tab/>
      </w:r>
      <w:proofErr w:type="spellStart"/>
      <w:r w:rsidR="003364EF">
        <w:rPr>
          <w:lang w:val="en-US"/>
        </w:rPr>
        <w:t>Definitief</w:t>
      </w:r>
      <w:proofErr w:type="spellEnd"/>
    </w:p>
    <w:p w14:paraId="63172B20" w14:textId="4D99A096" w:rsidR="00EF38F4" w:rsidRPr="001462A5" w:rsidRDefault="00EF38F4" w:rsidP="00EF38F4">
      <w:pPr>
        <w:pStyle w:val="Datumstatusvoorblad"/>
        <w:rPr>
          <w:lang w:val="en-US"/>
        </w:rPr>
      </w:pPr>
      <w:proofErr w:type="spellStart"/>
      <w:r w:rsidRPr="001462A5">
        <w:rPr>
          <w:lang w:val="en-US"/>
        </w:rPr>
        <w:t>Referentie</w:t>
      </w:r>
      <w:proofErr w:type="spellEnd"/>
      <w:r w:rsidRPr="001462A5">
        <w:rPr>
          <w:lang w:val="en-US"/>
        </w:rPr>
        <w:t xml:space="preserve">: </w:t>
      </w:r>
      <w:r w:rsidRPr="001462A5">
        <w:rPr>
          <w:lang w:val="en-US"/>
        </w:rPr>
        <w:tab/>
      </w:r>
      <w:r w:rsidRPr="001462A5">
        <w:rPr>
          <w:lang w:val="en-US"/>
        </w:rPr>
        <w:tab/>
      </w:r>
      <w:r w:rsidRPr="001462A5">
        <w:rPr>
          <w:lang w:val="en-US"/>
        </w:rPr>
        <w:tab/>
      </w:r>
      <w:r w:rsidRPr="001462A5">
        <w:rPr>
          <w:lang w:val="en-US"/>
        </w:rPr>
        <w:tab/>
      </w:r>
      <w:r w:rsidR="008723C5" w:rsidRPr="001462A5">
        <w:rPr>
          <w:lang w:val="en-US"/>
        </w:rPr>
        <w:t>IUC 20200208</w:t>
      </w:r>
      <w:r w:rsidR="00A23AA4" w:rsidRPr="001462A5">
        <w:rPr>
          <w:lang w:val="en-US"/>
        </w:rPr>
        <w:t>6</w:t>
      </w:r>
    </w:p>
    <w:p w14:paraId="0ADE65BC" w14:textId="77777777" w:rsidR="00EF38F4" w:rsidRPr="001462A5" w:rsidRDefault="00EF38F4" w:rsidP="00EF38F4">
      <w:pPr>
        <w:pStyle w:val="Datumstatusvoorblad"/>
        <w:rPr>
          <w:bCs/>
          <w:sz w:val="24"/>
          <w:lang w:val="en-US"/>
        </w:rPr>
      </w:pPr>
      <w:r w:rsidRPr="001462A5">
        <w:rPr>
          <w:bCs/>
          <w:sz w:val="24"/>
          <w:lang w:val="en-US"/>
        </w:rPr>
        <w:t xml:space="preserve"> </w:t>
      </w:r>
    </w:p>
    <w:p w14:paraId="10F1A17C" w14:textId="77777777" w:rsidR="00EF38F4" w:rsidRPr="001462A5" w:rsidRDefault="00EF38F4" w:rsidP="00EF38F4">
      <w:pPr>
        <w:rPr>
          <w:lang w:val="en-US"/>
        </w:rPr>
      </w:pPr>
    </w:p>
    <w:p w14:paraId="20CCD0C4" w14:textId="77777777" w:rsidR="00EF38F4" w:rsidRPr="00DC5309" w:rsidRDefault="00EF38F4" w:rsidP="00B1246E">
      <w:pPr>
        <w:pStyle w:val="Kop1"/>
        <w:numPr>
          <w:ilvl w:val="0"/>
          <w:numId w:val="0"/>
        </w:numPr>
      </w:pPr>
      <w:r w:rsidRPr="003A3DE2">
        <w:br w:type="page"/>
      </w:r>
      <w:bookmarkStart w:id="0" w:name="_Toc37943304"/>
      <w:r w:rsidRPr="00853159">
        <w:lastRenderedPageBreak/>
        <w:t>Inhoudsopgave</w:t>
      </w:r>
      <w:bookmarkEnd w:id="0"/>
    </w:p>
    <w:p w14:paraId="6C71A3F3" w14:textId="77777777" w:rsidR="00EF38F4" w:rsidRPr="008A2E85" w:rsidRDefault="00EF38F4" w:rsidP="00EF38F4"/>
    <w:p w14:paraId="437A4D4E" w14:textId="6568C2EE" w:rsidR="00974732" w:rsidRDefault="00EF38F4">
      <w:pPr>
        <w:pStyle w:val="Inhopg1"/>
        <w:tabs>
          <w:tab w:val="right" w:leader="dot" w:pos="7519"/>
        </w:tabs>
        <w:rPr>
          <w:rFonts w:asciiTheme="minorHAnsi" w:eastAsiaTheme="minorEastAsia" w:hAnsiTheme="minorHAnsi" w:cstheme="minorBidi"/>
          <w:noProof/>
          <w:kern w:val="0"/>
          <w:sz w:val="22"/>
          <w:szCs w:val="22"/>
          <w:lang w:eastAsia="nl-NL"/>
        </w:rPr>
      </w:pPr>
      <w:r w:rsidRPr="00A23AA4">
        <w:rPr>
          <w:rFonts w:ascii="Verdana" w:hAnsi="Verdana"/>
          <w:b/>
          <w:sz w:val="18"/>
          <w:szCs w:val="18"/>
        </w:rPr>
        <w:fldChar w:fldCharType="begin"/>
      </w:r>
      <w:r w:rsidRPr="00A23AA4">
        <w:rPr>
          <w:rFonts w:ascii="Verdana" w:hAnsi="Verdana"/>
          <w:b/>
          <w:sz w:val="18"/>
          <w:szCs w:val="18"/>
        </w:rPr>
        <w:instrText xml:space="preserve"> TOC \o "1-3" </w:instrText>
      </w:r>
      <w:r w:rsidRPr="00A23AA4">
        <w:rPr>
          <w:rFonts w:ascii="Verdana" w:hAnsi="Verdana"/>
          <w:b/>
          <w:sz w:val="18"/>
          <w:szCs w:val="18"/>
        </w:rPr>
        <w:fldChar w:fldCharType="separate"/>
      </w:r>
      <w:r w:rsidR="00974732">
        <w:rPr>
          <w:noProof/>
        </w:rPr>
        <w:t>Inhoudsopgave</w:t>
      </w:r>
      <w:r w:rsidR="00974732">
        <w:rPr>
          <w:noProof/>
        </w:rPr>
        <w:tab/>
      </w:r>
      <w:r w:rsidR="00974732">
        <w:rPr>
          <w:noProof/>
        </w:rPr>
        <w:fldChar w:fldCharType="begin"/>
      </w:r>
      <w:r w:rsidR="00974732">
        <w:rPr>
          <w:noProof/>
        </w:rPr>
        <w:instrText xml:space="preserve"> PAGEREF _Toc37943304 \h </w:instrText>
      </w:r>
      <w:r w:rsidR="00974732">
        <w:rPr>
          <w:noProof/>
        </w:rPr>
      </w:r>
      <w:r w:rsidR="00974732">
        <w:rPr>
          <w:noProof/>
        </w:rPr>
        <w:fldChar w:fldCharType="separate"/>
      </w:r>
      <w:r w:rsidR="00974732">
        <w:rPr>
          <w:noProof/>
        </w:rPr>
        <w:t>2</w:t>
      </w:r>
      <w:r w:rsidR="00974732">
        <w:rPr>
          <w:noProof/>
        </w:rPr>
        <w:fldChar w:fldCharType="end"/>
      </w:r>
    </w:p>
    <w:p w14:paraId="45F475EA" w14:textId="32442C5D" w:rsidR="00974732" w:rsidRDefault="00974732">
      <w:pPr>
        <w:pStyle w:val="Inhopg1"/>
        <w:tabs>
          <w:tab w:val="right" w:leader="dot" w:pos="7519"/>
        </w:tabs>
        <w:rPr>
          <w:rFonts w:asciiTheme="minorHAnsi" w:eastAsiaTheme="minorEastAsia" w:hAnsiTheme="minorHAnsi" w:cstheme="minorBidi"/>
          <w:noProof/>
          <w:kern w:val="0"/>
          <w:sz w:val="22"/>
          <w:szCs w:val="22"/>
          <w:lang w:eastAsia="nl-NL"/>
        </w:rPr>
      </w:pPr>
      <w:r>
        <w:rPr>
          <w:noProof/>
        </w:rPr>
        <w:t>Begripsbepalingen</w:t>
      </w:r>
      <w:r>
        <w:rPr>
          <w:noProof/>
        </w:rPr>
        <w:tab/>
      </w:r>
      <w:r>
        <w:rPr>
          <w:noProof/>
        </w:rPr>
        <w:fldChar w:fldCharType="begin"/>
      </w:r>
      <w:r>
        <w:rPr>
          <w:noProof/>
        </w:rPr>
        <w:instrText xml:space="preserve"> PAGEREF _Toc37943305 \h </w:instrText>
      </w:r>
      <w:r>
        <w:rPr>
          <w:noProof/>
        </w:rPr>
      </w:r>
      <w:r>
        <w:rPr>
          <w:noProof/>
        </w:rPr>
        <w:fldChar w:fldCharType="separate"/>
      </w:r>
      <w:r>
        <w:rPr>
          <w:noProof/>
        </w:rPr>
        <w:t>3</w:t>
      </w:r>
      <w:r>
        <w:rPr>
          <w:noProof/>
        </w:rPr>
        <w:fldChar w:fldCharType="end"/>
      </w:r>
    </w:p>
    <w:p w14:paraId="488B8D8F" w14:textId="31743ED4" w:rsidR="00974732" w:rsidRDefault="00974732" w:rsidP="00974732">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1</w:t>
      </w:r>
      <w:r>
        <w:rPr>
          <w:rFonts w:asciiTheme="minorHAnsi" w:eastAsiaTheme="minorEastAsia" w:hAnsiTheme="minorHAnsi" w:cstheme="minorBidi"/>
          <w:noProof/>
          <w:kern w:val="0"/>
          <w:sz w:val="22"/>
          <w:szCs w:val="22"/>
          <w:lang w:eastAsia="nl-NL"/>
        </w:rPr>
        <w:tab/>
      </w:r>
      <w:r>
        <w:rPr>
          <w:noProof/>
        </w:rPr>
        <w:t>Inleiding</w:t>
      </w:r>
      <w:r>
        <w:rPr>
          <w:noProof/>
        </w:rPr>
        <w:tab/>
      </w:r>
      <w:r>
        <w:rPr>
          <w:noProof/>
        </w:rPr>
        <w:fldChar w:fldCharType="begin"/>
      </w:r>
      <w:r>
        <w:rPr>
          <w:noProof/>
        </w:rPr>
        <w:instrText xml:space="preserve"> PAGEREF _Toc37943306 \h </w:instrText>
      </w:r>
      <w:r>
        <w:rPr>
          <w:noProof/>
        </w:rPr>
      </w:r>
      <w:r>
        <w:rPr>
          <w:noProof/>
        </w:rPr>
        <w:fldChar w:fldCharType="separate"/>
      </w:r>
      <w:r>
        <w:rPr>
          <w:noProof/>
        </w:rPr>
        <w:t>4</w:t>
      </w:r>
      <w:r>
        <w:rPr>
          <w:noProof/>
        </w:rPr>
        <w:fldChar w:fldCharType="end"/>
      </w:r>
      <w:r>
        <w:rPr>
          <w:noProof/>
        </w:rPr>
        <w:t xml:space="preserve">   </w:t>
      </w:r>
    </w:p>
    <w:p w14:paraId="2CC27F97" w14:textId="729F50A4" w:rsidR="00974732" w:rsidRDefault="00974732">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2</w:t>
      </w:r>
      <w:r>
        <w:rPr>
          <w:rFonts w:asciiTheme="minorHAnsi" w:eastAsiaTheme="minorEastAsia" w:hAnsiTheme="minorHAnsi" w:cstheme="minorBidi"/>
          <w:noProof/>
          <w:kern w:val="0"/>
          <w:sz w:val="22"/>
          <w:szCs w:val="22"/>
          <w:lang w:eastAsia="nl-NL"/>
        </w:rPr>
        <w:tab/>
      </w:r>
      <w:r>
        <w:rPr>
          <w:noProof/>
        </w:rPr>
        <w:t>Procedure marktraadpleging</w:t>
      </w:r>
      <w:r>
        <w:rPr>
          <w:noProof/>
        </w:rPr>
        <w:tab/>
      </w:r>
      <w:r>
        <w:rPr>
          <w:noProof/>
        </w:rPr>
        <w:fldChar w:fldCharType="begin"/>
      </w:r>
      <w:r>
        <w:rPr>
          <w:noProof/>
        </w:rPr>
        <w:instrText xml:space="preserve"> PAGEREF _Toc37943308 \h </w:instrText>
      </w:r>
      <w:r>
        <w:rPr>
          <w:noProof/>
        </w:rPr>
      </w:r>
      <w:r>
        <w:rPr>
          <w:noProof/>
        </w:rPr>
        <w:fldChar w:fldCharType="separate"/>
      </w:r>
      <w:r>
        <w:rPr>
          <w:noProof/>
        </w:rPr>
        <w:t>6</w:t>
      </w:r>
      <w:r>
        <w:rPr>
          <w:noProof/>
        </w:rPr>
        <w:fldChar w:fldCharType="end"/>
      </w:r>
    </w:p>
    <w:p w14:paraId="3CA59920" w14:textId="22EE8F4A" w:rsidR="00974732" w:rsidRDefault="00974732">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2.1</w:t>
      </w:r>
      <w:r>
        <w:rPr>
          <w:rFonts w:asciiTheme="minorHAnsi" w:eastAsiaTheme="minorEastAsia" w:hAnsiTheme="minorHAnsi" w:cstheme="minorBidi"/>
          <w:noProof/>
          <w:kern w:val="0"/>
          <w:sz w:val="22"/>
          <w:szCs w:val="22"/>
          <w:lang w:eastAsia="nl-NL"/>
        </w:rPr>
        <w:tab/>
      </w:r>
      <w:r>
        <w:rPr>
          <w:noProof/>
        </w:rPr>
        <w:t>Algemeen</w:t>
      </w:r>
      <w:r>
        <w:rPr>
          <w:noProof/>
        </w:rPr>
        <w:tab/>
      </w:r>
      <w:r>
        <w:rPr>
          <w:noProof/>
        </w:rPr>
        <w:fldChar w:fldCharType="begin"/>
      </w:r>
      <w:r>
        <w:rPr>
          <w:noProof/>
        </w:rPr>
        <w:instrText xml:space="preserve"> PAGEREF _Toc37943309 \h </w:instrText>
      </w:r>
      <w:r>
        <w:rPr>
          <w:noProof/>
        </w:rPr>
      </w:r>
      <w:r>
        <w:rPr>
          <w:noProof/>
        </w:rPr>
        <w:fldChar w:fldCharType="separate"/>
      </w:r>
      <w:r>
        <w:rPr>
          <w:noProof/>
        </w:rPr>
        <w:t>6</w:t>
      </w:r>
      <w:r>
        <w:rPr>
          <w:noProof/>
        </w:rPr>
        <w:fldChar w:fldCharType="end"/>
      </w:r>
    </w:p>
    <w:p w14:paraId="37F02F3A" w14:textId="73172D06" w:rsidR="00974732" w:rsidRDefault="00974732">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2.2</w:t>
      </w:r>
      <w:r>
        <w:rPr>
          <w:rFonts w:asciiTheme="minorHAnsi" w:eastAsiaTheme="minorEastAsia" w:hAnsiTheme="minorHAnsi" w:cstheme="minorBidi"/>
          <w:noProof/>
          <w:kern w:val="0"/>
          <w:sz w:val="22"/>
          <w:szCs w:val="22"/>
          <w:lang w:eastAsia="nl-NL"/>
        </w:rPr>
        <w:tab/>
      </w:r>
      <w:r>
        <w:rPr>
          <w:noProof/>
        </w:rPr>
        <w:t>Communicatie en indienen antwoorden marktraadpleging</w:t>
      </w:r>
      <w:r>
        <w:rPr>
          <w:noProof/>
        </w:rPr>
        <w:tab/>
      </w:r>
      <w:r>
        <w:rPr>
          <w:noProof/>
        </w:rPr>
        <w:fldChar w:fldCharType="begin"/>
      </w:r>
      <w:r>
        <w:rPr>
          <w:noProof/>
        </w:rPr>
        <w:instrText xml:space="preserve"> PAGEREF _Toc37943310 \h </w:instrText>
      </w:r>
      <w:r>
        <w:rPr>
          <w:noProof/>
        </w:rPr>
      </w:r>
      <w:r>
        <w:rPr>
          <w:noProof/>
        </w:rPr>
        <w:fldChar w:fldCharType="separate"/>
      </w:r>
      <w:r>
        <w:rPr>
          <w:noProof/>
        </w:rPr>
        <w:t>6</w:t>
      </w:r>
      <w:r>
        <w:rPr>
          <w:noProof/>
        </w:rPr>
        <w:fldChar w:fldCharType="end"/>
      </w:r>
    </w:p>
    <w:p w14:paraId="14508C4E" w14:textId="14491809" w:rsidR="00974732" w:rsidRDefault="00974732">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2.3</w:t>
      </w:r>
      <w:r>
        <w:rPr>
          <w:rFonts w:asciiTheme="minorHAnsi" w:eastAsiaTheme="minorEastAsia" w:hAnsiTheme="minorHAnsi" w:cstheme="minorBidi"/>
          <w:noProof/>
          <w:kern w:val="0"/>
          <w:sz w:val="22"/>
          <w:szCs w:val="22"/>
          <w:lang w:eastAsia="nl-NL"/>
        </w:rPr>
        <w:tab/>
      </w:r>
      <w:r>
        <w:rPr>
          <w:noProof/>
        </w:rPr>
        <w:t>Planning</w:t>
      </w:r>
      <w:r>
        <w:rPr>
          <w:noProof/>
        </w:rPr>
        <w:tab/>
      </w:r>
      <w:r>
        <w:rPr>
          <w:noProof/>
        </w:rPr>
        <w:fldChar w:fldCharType="begin"/>
      </w:r>
      <w:r>
        <w:rPr>
          <w:noProof/>
        </w:rPr>
        <w:instrText xml:space="preserve"> PAGEREF _Toc37943311 \h </w:instrText>
      </w:r>
      <w:r>
        <w:rPr>
          <w:noProof/>
        </w:rPr>
      </w:r>
      <w:r>
        <w:rPr>
          <w:noProof/>
        </w:rPr>
        <w:fldChar w:fldCharType="separate"/>
      </w:r>
      <w:r>
        <w:rPr>
          <w:noProof/>
        </w:rPr>
        <w:t>6</w:t>
      </w:r>
      <w:r>
        <w:rPr>
          <w:noProof/>
        </w:rPr>
        <w:fldChar w:fldCharType="end"/>
      </w:r>
    </w:p>
    <w:p w14:paraId="712343B5" w14:textId="7EE6F03E" w:rsidR="00974732" w:rsidRDefault="00974732">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2.4</w:t>
      </w:r>
      <w:r>
        <w:rPr>
          <w:rFonts w:asciiTheme="minorHAnsi" w:eastAsiaTheme="minorEastAsia" w:hAnsiTheme="minorHAnsi" w:cstheme="minorBidi"/>
          <w:noProof/>
          <w:kern w:val="0"/>
          <w:sz w:val="22"/>
          <w:szCs w:val="22"/>
          <w:lang w:eastAsia="nl-NL"/>
        </w:rPr>
        <w:tab/>
      </w:r>
      <w:r>
        <w:rPr>
          <w:noProof/>
        </w:rPr>
        <w:t>Vragen over de marktraadpleging</w:t>
      </w:r>
      <w:r>
        <w:rPr>
          <w:noProof/>
        </w:rPr>
        <w:tab/>
      </w:r>
      <w:r>
        <w:rPr>
          <w:noProof/>
        </w:rPr>
        <w:fldChar w:fldCharType="begin"/>
      </w:r>
      <w:r>
        <w:rPr>
          <w:noProof/>
        </w:rPr>
        <w:instrText xml:space="preserve"> PAGEREF _Toc37943312 \h </w:instrText>
      </w:r>
      <w:r>
        <w:rPr>
          <w:noProof/>
        </w:rPr>
      </w:r>
      <w:r>
        <w:rPr>
          <w:noProof/>
        </w:rPr>
        <w:fldChar w:fldCharType="separate"/>
      </w:r>
      <w:r>
        <w:rPr>
          <w:noProof/>
        </w:rPr>
        <w:t>6</w:t>
      </w:r>
      <w:r>
        <w:rPr>
          <w:noProof/>
        </w:rPr>
        <w:fldChar w:fldCharType="end"/>
      </w:r>
    </w:p>
    <w:p w14:paraId="70E95982" w14:textId="016B5DB5" w:rsidR="00974732" w:rsidRDefault="00974732">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2.5</w:t>
      </w:r>
      <w:r>
        <w:rPr>
          <w:rFonts w:asciiTheme="minorHAnsi" w:eastAsiaTheme="minorEastAsia" w:hAnsiTheme="minorHAnsi" w:cstheme="minorBidi"/>
          <w:noProof/>
          <w:kern w:val="0"/>
          <w:sz w:val="22"/>
          <w:szCs w:val="22"/>
          <w:lang w:eastAsia="nl-NL"/>
        </w:rPr>
        <w:tab/>
      </w:r>
      <w:r>
        <w:rPr>
          <w:noProof/>
        </w:rPr>
        <w:t>Aanvullende voorstellen</w:t>
      </w:r>
      <w:r>
        <w:rPr>
          <w:noProof/>
        </w:rPr>
        <w:tab/>
      </w:r>
      <w:r>
        <w:rPr>
          <w:noProof/>
        </w:rPr>
        <w:fldChar w:fldCharType="begin"/>
      </w:r>
      <w:r>
        <w:rPr>
          <w:noProof/>
        </w:rPr>
        <w:instrText xml:space="preserve"> PAGEREF _Toc37943313 \h </w:instrText>
      </w:r>
      <w:r>
        <w:rPr>
          <w:noProof/>
        </w:rPr>
      </w:r>
      <w:r>
        <w:rPr>
          <w:noProof/>
        </w:rPr>
        <w:fldChar w:fldCharType="separate"/>
      </w:r>
      <w:r>
        <w:rPr>
          <w:noProof/>
        </w:rPr>
        <w:t>6</w:t>
      </w:r>
      <w:r>
        <w:rPr>
          <w:noProof/>
        </w:rPr>
        <w:fldChar w:fldCharType="end"/>
      </w:r>
    </w:p>
    <w:p w14:paraId="431BB9A7" w14:textId="18D25D54" w:rsidR="00974732" w:rsidRDefault="00974732">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2.6</w:t>
      </w:r>
      <w:r>
        <w:rPr>
          <w:rFonts w:asciiTheme="minorHAnsi" w:eastAsiaTheme="minorEastAsia" w:hAnsiTheme="minorHAnsi" w:cstheme="minorBidi"/>
          <w:noProof/>
          <w:kern w:val="0"/>
          <w:sz w:val="22"/>
          <w:szCs w:val="22"/>
          <w:lang w:eastAsia="nl-NL"/>
        </w:rPr>
        <w:tab/>
      </w:r>
      <w:r>
        <w:rPr>
          <w:noProof/>
        </w:rPr>
        <w:t>Resultaten van de marktraadpleging</w:t>
      </w:r>
      <w:r>
        <w:rPr>
          <w:noProof/>
        </w:rPr>
        <w:tab/>
      </w:r>
      <w:r>
        <w:rPr>
          <w:noProof/>
        </w:rPr>
        <w:fldChar w:fldCharType="begin"/>
      </w:r>
      <w:r>
        <w:rPr>
          <w:noProof/>
        </w:rPr>
        <w:instrText xml:space="preserve"> PAGEREF _Toc37943314 \h </w:instrText>
      </w:r>
      <w:r>
        <w:rPr>
          <w:noProof/>
        </w:rPr>
      </w:r>
      <w:r>
        <w:rPr>
          <w:noProof/>
        </w:rPr>
        <w:fldChar w:fldCharType="separate"/>
      </w:r>
      <w:r>
        <w:rPr>
          <w:noProof/>
        </w:rPr>
        <w:t>6</w:t>
      </w:r>
      <w:r>
        <w:rPr>
          <w:noProof/>
        </w:rPr>
        <w:fldChar w:fldCharType="end"/>
      </w:r>
    </w:p>
    <w:p w14:paraId="19AE0507" w14:textId="07BC770D" w:rsidR="00974732" w:rsidRDefault="00974732">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2.7</w:t>
      </w:r>
      <w:r>
        <w:rPr>
          <w:rFonts w:asciiTheme="minorHAnsi" w:eastAsiaTheme="minorEastAsia" w:hAnsiTheme="minorHAnsi" w:cstheme="minorBidi"/>
          <w:noProof/>
          <w:kern w:val="0"/>
          <w:sz w:val="22"/>
          <w:szCs w:val="22"/>
          <w:lang w:eastAsia="nl-NL"/>
        </w:rPr>
        <w:tab/>
      </w:r>
      <w:r>
        <w:rPr>
          <w:noProof/>
        </w:rPr>
        <w:t>Rechtsverhouding</w:t>
      </w:r>
      <w:r>
        <w:rPr>
          <w:noProof/>
        </w:rPr>
        <w:tab/>
      </w:r>
      <w:r>
        <w:rPr>
          <w:noProof/>
        </w:rPr>
        <w:fldChar w:fldCharType="begin"/>
      </w:r>
      <w:r>
        <w:rPr>
          <w:noProof/>
        </w:rPr>
        <w:instrText xml:space="preserve"> PAGEREF _Toc37943315 \h </w:instrText>
      </w:r>
      <w:r>
        <w:rPr>
          <w:noProof/>
        </w:rPr>
      </w:r>
      <w:r>
        <w:rPr>
          <w:noProof/>
        </w:rPr>
        <w:fldChar w:fldCharType="separate"/>
      </w:r>
      <w:r>
        <w:rPr>
          <w:noProof/>
        </w:rPr>
        <w:t>7</w:t>
      </w:r>
      <w:r>
        <w:rPr>
          <w:noProof/>
        </w:rPr>
        <w:fldChar w:fldCharType="end"/>
      </w:r>
    </w:p>
    <w:p w14:paraId="44038A5A" w14:textId="3D931541" w:rsidR="00974732" w:rsidRDefault="00974732">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3</w:t>
      </w:r>
      <w:r>
        <w:rPr>
          <w:rFonts w:asciiTheme="minorHAnsi" w:eastAsiaTheme="minorEastAsia" w:hAnsiTheme="minorHAnsi" w:cstheme="minorBidi"/>
          <w:noProof/>
          <w:kern w:val="0"/>
          <w:sz w:val="22"/>
          <w:szCs w:val="22"/>
          <w:lang w:eastAsia="nl-NL"/>
        </w:rPr>
        <w:tab/>
      </w:r>
      <w:r>
        <w:rPr>
          <w:noProof/>
        </w:rPr>
        <w:t>Informatieaanvraag</w:t>
      </w:r>
      <w:r>
        <w:rPr>
          <w:noProof/>
        </w:rPr>
        <w:tab/>
      </w:r>
      <w:r>
        <w:rPr>
          <w:noProof/>
        </w:rPr>
        <w:fldChar w:fldCharType="begin"/>
      </w:r>
      <w:r>
        <w:rPr>
          <w:noProof/>
        </w:rPr>
        <w:instrText xml:space="preserve"> PAGEREF _Toc37943316 \h </w:instrText>
      </w:r>
      <w:r>
        <w:rPr>
          <w:noProof/>
        </w:rPr>
      </w:r>
      <w:r>
        <w:rPr>
          <w:noProof/>
        </w:rPr>
        <w:fldChar w:fldCharType="separate"/>
      </w:r>
      <w:r>
        <w:rPr>
          <w:noProof/>
        </w:rPr>
        <w:t>8</w:t>
      </w:r>
      <w:r>
        <w:rPr>
          <w:noProof/>
        </w:rPr>
        <w:fldChar w:fldCharType="end"/>
      </w:r>
    </w:p>
    <w:p w14:paraId="7E1EF12D" w14:textId="66E03C68" w:rsidR="00EF38F4" w:rsidRPr="008A2E85" w:rsidRDefault="00EF38F4" w:rsidP="00EF38F4">
      <w:r w:rsidRPr="00A23AA4">
        <w:rPr>
          <w:b/>
          <w:szCs w:val="18"/>
        </w:rPr>
        <w:fldChar w:fldCharType="end"/>
      </w:r>
    </w:p>
    <w:p w14:paraId="04173573" w14:textId="77777777" w:rsidR="00EF38F4" w:rsidRPr="008A2E85" w:rsidRDefault="00EF38F4" w:rsidP="00B1246E">
      <w:pPr>
        <w:pStyle w:val="Kop1"/>
        <w:numPr>
          <w:ilvl w:val="0"/>
          <w:numId w:val="0"/>
        </w:numPr>
      </w:pPr>
      <w:r w:rsidRPr="008A2E85">
        <w:br w:type="page"/>
      </w:r>
      <w:bookmarkStart w:id="1" w:name="_Toc37943305"/>
      <w:r w:rsidRPr="00B14C5A">
        <w:lastRenderedPageBreak/>
        <w:t>Begripsbepalingen</w:t>
      </w:r>
      <w:bookmarkEnd w:id="1"/>
    </w:p>
    <w:tbl>
      <w:tblPr>
        <w:tblW w:w="7867" w:type="dxa"/>
        <w:tblCellMar>
          <w:left w:w="70" w:type="dxa"/>
          <w:right w:w="70" w:type="dxa"/>
        </w:tblCellMar>
        <w:tblLook w:val="0000" w:firstRow="0" w:lastRow="0" w:firstColumn="0" w:lastColumn="0" w:noHBand="0" w:noVBand="0"/>
      </w:tblPr>
      <w:tblGrid>
        <w:gridCol w:w="2770"/>
        <w:gridCol w:w="5097"/>
      </w:tblGrid>
      <w:tr w:rsidR="0045324C" w:rsidRPr="0063432D" w14:paraId="31EE718A" w14:textId="77777777" w:rsidTr="0045324C">
        <w:tc>
          <w:tcPr>
            <w:tcW w:w="2770" w:type="dxa"/>
          </w:tcPr>
          <w:p w14:paraId="096A380D" w14:textId="77777777" w:rsidR="0045324C" w:rsidRPr="00B1246E" w:rsidRDefault="00B1246E" w:rsidP="00742EBD">
            <w:r>
              <w:t>Geïnteresseerde</w:t>
            </w:r>
          </w:p>
        </w:tc>
        <w:tc>
          <w:tcPr>
            <w:tcW w:w="5097" w:type="dxa"/>
          </w:tcPr>
          <w:p w14:paraId="4AF4F1D6" w14:textId="5EA4A812" w:rsidR="0045324C" w:rsidRPr="00B1246E" w:rsidRDefault="0045324C" w:rsidP="00742EBD">
            <w:r w:rsidRPr="00B1246E">
              <w:t xml:space="preserve">De belangstellende ondernemer of organisatie die deelneemt aan deze </w:t>
            </w:r>
            <w:r w:rsidR="009423C6">
              <w:t>marktraadpleging</w:t>
            </w:r>
            <w:r w:rsidRPr="00B1246E">
              <w:t xml:space="preserve">. </w:t>
            </w:r>
          </w:p>
        </w:tc>
      </w:tr>
      <w:tr w:rsidR="00A5415F" w14:paraId="3C999ECF" w14:textId="77777777" w:rsidTr="00CE36E8">
        <w:tc>
          <w:tcPr>
            <w:tcW w:w="2770" w:type="dxa"/>
          </w:tcPr>
          <w:p w14:paraId="238689F6" w14:textId="77777777" w:rsidR="00A5415F" w:rsidRDefault="00A5415F" w:rsidP="00EF38F4"/>
          <w:p w14:paraId="7B675923" w14:textId="4E877603" w:rsidR="00AE259F" w:rsidRPr="0063432D" w:rsidRDefault="009423C6" w:rsidP="00EF38F4">
            <w:r>
              <w:t>Marktraadpleging</w:t>
            </w:r>
          </w:p>
        </w:tc>
        <w:tc>
          <w:tcPr>
            <w:tcW w:w="5097" w:type="dxa"/>
          </w:tcPr>
          <w:p w14:paraId="46D38B73" w14:textId="77777777" w:rsidR="00A5415F" w:rsidRPr="00AE75D9" w:rsidRDefault="00AE259F" w:rsidP="00AE259F">
            <w:pPr>
              <w:pStyle w:val="CM1"/>
              <w:spacing w:before="200" w:after="200"/>
              <w:rPr>
                <w:rFonts w:ascii="Verdana" w:hAnsi="Verdana"/>
                <w:sz w:val="18"/>
                <w:szCs w:val="18"/>
              </w:rPr>
            </w:pPr>
            <w:r>
              <w:rPr>
                <w:rFonts w:ascii="Verdana" w:hAnsi="Verdana"/>
                <w:sz w:val="18"/>
                <w:szCs w:val="18"/>
              </w:rPr>
              <w:t>Opdrachtgever wil informatie en kennis uitwi</w:t>
            </w:r>
            <w:r w:rsidR="0024180C">
              <w:rPr>
                <w:rFonts w:ascii="Verdana" w:hAnsi="Verdana"/>
                <w:sz w:val="18"/>
                <w:szCs w:val="18"/>
              </w:rPr>
              <w:t>sselen met geïnteresseerden uit</w:t>
            </w:r>
            <w:r>
              <w:rPr>
                <w:rFonts w:ascii="Verdana" w:hAnsi="Verdana"/>
                <w:sz w:val="18"/>
                <w:szCs w:val="18"/>
              </w:rPr>
              <w:t xml:space="preserve"> de markt. </w:t>
            </w:r>
          </w:p>
        </w:tc>
      </w:tr>
      <w:tr w:rsidR="00A5415F" w14:paraId="1CB77FBF" w14:textId="77777777" w:rsidTr="00CE36E8">
        <w:tc>
          <w:tcPr>
            <w:tcW w:w="2770" w:type="dxa"/>
          </w:tcPr>
          <w:p w14:paraId="6C6E317B" w14:textId="77777777" w:rsidR="00A5415F" w:rsidRPr="0063432D" w:rsidRDefault="00AE259F" w:rsidP="00EF38F4">
            <w:r>
              <w:t>Verslag van vraag en antwoord</w:t>
            </w:r>
          </w:p>
        </w:tc>
        <w:tc>
          <w:tcPr>
            <w:tcW w:w="5097" w:type="dxa"/>
          </w:tcPr>
          <w:p w14:paraId="5A6D240F" w14:textId="7827F245" w:rsidR="00A5415F" w:rsidRDefault="00A5415F" w:rsidP="00EF38F4">
            <w:r>
              <w:t>Een document waarin</w:t>
            </w:r>
            <w:r w:rsidRPr="0063432D">
              <w:t xml:space="preserve"> de door </w:t>
            </w:r>
            <w:r w:rsidR="00F73CF5">
              <w:t xml:space="preserve">opdrachtgever en </w:t>
            </w:r>
            <w:r w:rsidR="00AE259F">
              <w:t xml:space="preserve">geïnteresseerden </w:t>
            </w:r>
            <w:r w:rsidRPr="0063432D">
              <w:t xml:space="preserve">gestelde vragen geanonimiseerd zijn opgenomen, inclusief de daarop door </w:t>
            </w:r>
            <w:r>
              <w:t>opdrachtgever</w:t>
            </w:r>
            <w:r w:rsidRPr="0063432D">
              <w:t xml:space="preserve"> </w:t>
            </w:r>
            <w:r w:rsidR="00F73CF5">
              <w:t>en geïnteresseerden</w:t>
            </w:r>
            <w:r w:rsidR="00F73CF5" w:rsidRPr="0063432D">
              <w:t xml:space="preserve"> </w:t>
            </w:r>
            <w:r w:rsidRPr="0063432D">
              <w:t>gegeven antwoorden.</w:t>
            </w:r>
          </w:p>
          <w:p w14:paraId="280D2E57" w14:textId="77777777" w:rsidR="00AE259F" w:rsidRPr="0063432D" w:rsidRDefault="00AE259F" w:rsidP="00EF38F4"/>
        </w:tc>
      </w:tr>
      <w:tr w:rsidR="00A5415F" w14:paraId="3B5AD547" w14:textId="77777777" w:rsidTr="00CE36E8">
        <w:tc>
          <w:tcPr>
            <w:tcW w:w="2770" w:type="dxa"/>
          </w:tcPr>
          <w:p w14:paraId="46AC8872" w14:textId="77777777" w:rsidR="00A5415F" w:rsidRPr="0063432D" w:rsidRDefault="00A5415F" w:rsidP="00EF38F4"/>
        </w:tc>
        <w:tc>
          <w:tcPr>
            <w:tcW w:w="5097" w:type="dxa"/>
          </w:tcPr>
          <w:p w14:paraId="63FB50E2" w14:textId="77777777" w:rsidR="00A5415F" w:rsidRPr="0063432D" w:rsidRDefault="00A5415F" w:rsidP="0045324C"/>
        </w:tc>
      </w:tr>
    </w:tbl>
    <w:p w14:paraId="26B4E334" w14:textId="77777777" w:rsidR="00EF38F4" w:rsidRPr="008A2E85" w:rsidRDefault="00EF38F4" w:rsidP="00EF38F4"/>
    <w:p w14:paraId="047D16A3" w14:textId="77777777" w:rsidR="00EF38F4" w:rsidRPr="008A2E85" w:rsidRDefault="00EF38F4" w:rsidP="00EF38F4"/>
    <w:p w14:paraId="4DDA2F66" w14:textId="77777777" w:rsidR="00EF38F4" w:rsidRPr="00DC5309" w:rsidRDefault="00EF38F4" w:rsidP="000A0296">
      <w:pPr>
        <w:pStyle w:val="Kop1"/>
      </w:pPr>
      <w:r w:rsidRPr="00DC5309">
        <w:br w:type="page"/>
      </w:r>
      <w:bookmarkStart w:id="2" w:name="_Toc37943306"/>
      <w:r>
        <w:lastRenderedPageBreak/>
        <w:t>Inleiding</w:t>
      </w:r>
      <w:bookmarkEnd w:id="2"/>
    </w:p>
    <w:p w14:paraId="46594122" w14:textId="01E3509E" w:rsidR="00EF38F4" w:rsidRDefault="00CF632C" w:rsidP="00CF632C">
      <w:pPr>
        <w:pStyle w:val="Kop2"/>
        <w:numPr>
          <w:ilvl w:val="0"/>
          <w:numId w:val="0"/>
        </w:numPr>
        <w:tabs>
          <w:tab w:val="left" w:pos="540"/>
        </w:tabs>
      </w:pPr>
      <w:bookmarkStart w:id="3" w:name="_Toc37943307"/>
      <w:bookmarkStart w:id="4" w:name="_Toc520085585"/>
      <w:bookmarkStart w:id="5" w:name="_Toc520085625"/>
      <w:r>
        <w:t>Organisatie, b</w:t>
      </w:r>
      <w:r w:rsidR="00AE259F">
        <w:t>eschrijving toekomstige opdracht en d</w:t>
      </w:r>
      <w:r w:rsidR="00EF38F4">
        <w:t>oelstelling</w:t>
      </w:r>
      <w:r>
        <w:t xml:space="preserve"> van de </w:t>
      </w:r>
      <w:r w:rsidR="009423C6">
        <w:t>marktraadpleging</w:t>
      </w:r>
      <w:bookmarkEnd w:id="3"/>
    </w:p>
    <w:p w14:paraId="2C764B9A" w14:textId="649DB393" w:rsidR="00A23AA4" w:rsidRDefault="00A23AA4" w:rsidP="008C6565">
      <w:pPr>
        <w:spacing w:line="240" w:lineRule="auto"/>
      </w:pPr>
      <w:r w:rsidRPr="00A23AA4">
        <w:t xml:space="preserve">De aanbesteding cateringdienstverlening ten behoeve van de Raad voor de rechtspraak (hierna de Rechtspraak) </w:t>
      </w:r>
      <w:r w:rsidR="00385AFD">
        <w:t xml:space="preserve">zal </w:t>
      </w:r>
      <w:r>
        <w:t>word</w:t>
      </w:r>
      <w:r w:rsidR="00385AFD">
        <w:t>en</w:t>
      </w:r>
      <w:r w:rsidRPr="00A23AA4">
        <w:t xml:space="preserve"> gebaseerd op het Categorieplan Catering (vastgesteld in juni 2018).</w:t>
      </w:r>
    </w:p>
    <w:p w14:paraId="10FF0E02" w14:textId="77777777" w:rsidR="00853159" w:rsidRDefault="00853159" w:rsidP="008C6565">
      <w:pPr>
        <w:spacing w:line="240" w:lineRule="auto"/>
      </w:pPr>
    </w:p>
    <w:p w14:paraId="71A0AD50" w14:textId="254469A7" w:rsidR="00A23AA4" w:rsidRDefault="00A23AA4" w:rsidP="008C6565">
      <w:pPr>
        <w:spacing w:line="240" w:lineRule="auto"/>
      </w:pPr>
      <w:r w:rsidRPr="00A23AA4">
        <w:t>Het Inkoop Uitvoering</w:t>
      </w:r>
      <w:r w:rsidR="004D3C6A">
        <w:t xml:space="preserve"> C</w:t>
      </w:r>
      <w:r w:rsidRPr="00A23AA4">
        <w:t xml:space="preserve">entrum van het Ministerie van </w:t>
      </w:r>
      <w:r w:rsidR="00853159">
        <w:t>Landbouw, Natuur en Voedselkwaliteit</w:t>
      </w:r>
      <w:r w:rsidRPr="00A23AA4">
        <w:t xml:space="preserve"> (IUC </w:t>
      </w:r>
      <w:r w:rsidR="00853159">
        <w:t>LNV</w:t>
      </w:r>
      <w:r w:rsidRPr="00A23AA4">
        <w:t xml:space="preserve">, hierna IUC) is verantwoordelijk voor de categorie catering en </w:t>
      </w:r>
      <w:r w:rsidR="00385AFD">
        <w:t>zal</w:t>
      </w:r>
      <w:r w:rsidRPr="00A23AA4">
        <w:t xml:space="preserve">, namens de Rechtspraak, de aanbesteding en </w:t>
      </w:r>
      <w:proofErr w:type="spellStart"/>
      <w:r w:rsidRPr="00A23AA4">
        <w:t>contractering</w:t>
      </w:r>
      <w:proofErr w:type="spellEnd"/>
      <w:r w:rsidRPr="00A23AA4">
        <w:t xml:space="preserve"> uit</w:t>
      </w:r>
      <w:r w:rsidR="00385AFD">
        <w:t>voeren</w:t>
      </w:r>
      <w:r w:rsidRPr="00A23AA4">
        <w:t>.</w:t>
      </w:r>
    </w:p>
    <w:p w14:paraId="0AB18DCF" w14:textId="5C745818" w:rsidR="00385AFD" w:rsidRDefault="00385AFD" w:rsidP="008C6565">
      <w:pPr>
        <w:spacing w:line="240" w:lineRule="auto"/>
      </w:pPr>
    </w:p>
    <w:p w14:paraId="6261AEF0" w14:textId="4E04571C" w:rsidR="00385AFD" w:rsidRDefault="00CF632C" w:rsidP="008C6565">
      <w:pPr>
        <w:spacing w:line="240" w:lineRule="auto"/>
      </w:pPr>
      <w:r>
        <w:t>De Rechtspraak heeft op 23 locaties, verspreid over het hele land, restauratieve voorziening</w:t>
      </w:r>
      <w:r w:rsidR="00853159">
        <w:t>en</w:t>
      </w:r>
      <w:r>
        <w:t xml:space="preserve">. Die locaties en voorzieningen variëren in grootte. De meeste voorzieningen zitten in de categorie </w:t>
      </w:r>
      <w:r w:rsidRPr="00CF632C">
        <w:t>80 tot 1500</w:t>
      </w:r>
      <w:r>
        <w:t xml:space="preserve"> (potentiele) lunchgebruikers. Zowel de bouwkundige voorzieningen alsook de lokale behoeften verschillen van elkaar. </w:t>
      </w:r>
      <w:r w:rsidR="00385AFD">
        <w:t>Een overzicht van de locaties vindt u in bijlage 1.</w:t>
      </w:r>
    </w:p>
    <w:p w14:paraId="2FCD6C88" w14:textId="035762E5" w:rsidR="000E2194" w:rsidRDefault="000E2194" w:rsidP="008C6565">
      <w:pPr>
        <w:spacing w:line="240" w:lineRule="auto"/>
      </w:pPr>
    </w:p>
    <w:p w14:paraId="1A822969" w14:textId="77777777" w:rsidR="000E2194" w:rsidRDefault="000E2194" w:rsidP="000E2194">
      <w:pPr>
        <w:autoSpaceDE w:val="0"/>
        <w:autoSpaceDN w:val="0"/>
        <w:adjustRightInd w:val="0"/>
        <w:spacing w:line="276" w:lineRule="auto"/>
        <w:rPr>
          <w:rFonts w:cs="Verdana"/>
          <w:szCs w:val="18"/>
        </w:rPr>
      </w:pPr>
      <w:r w:rsidRPr="00D81FD5">
        <w:rPr>
          <w:rFonts w:cs="Verdana"/>
          <w:szCs w:val="18"/>
        </w:rPr>
        <w:t xml:space="preserve">De visie van het </w:t>
      </w:r>
      <w:r>
        <w:rPr>
          <w:rFonts w:cs="Verdana"/>
          <w:szCs w:val="18"/>
        </w:rPr>
        <w:t>Rijk</w:t>
      </w:r>
      <w:r w:rsidRPr="00D81FD5">
        <w:rPr>
          <w:rFonts w:cs="Verdana"/>
          <w:szCs w:val="18"/>
        </w:rPr>
        <w:t xml:space="preserve"> op catering</w:t>
      </w:r>
      <w:r>
        <w:rPr>
          <w:rFonts w:cs="Verdana"/>
          <w:szCs w:val="18"/>
        </w:rPr>
        <w:t xml:space="preserve"> en de k</w:t>
      </w:r>
      <w:r w:rsidRPr="00D81FD5">
        <w:rPr>
          <w:rFonts w:cs="Verdana"/>
          <w:szCs w:val="18"/>
        </w:rPr>
        <w:t xml:space="preserve">waliteit van </w:t>
      </w:r>
      <w:r>
        <w:rPr>
          <w:rFonts w:cs="Verdana"/>
          <w:szCs w:val="18"/>
        </w:rPr>
        <w:t>de dienstverlening:</w:t>
      </w:r>
    </w:p>
    <w:p w14:paraId="0E7B548C" w14:textId="77777777" w:rsidR="000E2194" w:rsidRPr="00561D1E" w:rsidRDefault="000E2194" w:rsidP="000E2194">
      <w:pPr>
        <w:pStyle w:val="Lijstalinea"/>
        <w:numPr>
          <w:ilvl w:val="0"/>
          <w:numId w:val="29"/>
        </w:numPr>
        <w:autoSpaceDE w:val="0"/>
        <w:autoSpaceDN w:val="0"/>
        <w:adjustRightInd w:val="0"/>
        <w:spacing w:line="276" w:lineRule="auto"/>
        <w:ind w:hanging="323"/>
        <w:contextualSpacing w:val="0"/>
        <w:rPr>
          <w:rFonts w:cs="Verdana"/>
        </w:rPr>
      </w:pPr>
      <w:r>
        <w:rPr>
          <w:rFonts w:cs="Verdana"/>
        </w:rPr>
        <w:t>d</w:t>
      </w:r>
      <w:r w:rsidRPr="00561D1E">
        <w:rPr>
          <w:rFonts w:cs="Verdana"/>
        </w:rPr>
        <w:t xml:space="preserve">e </w:t>
      </w:r>
      <w:r>
        <w:rPr>
          <w:rFonts w:cs="Verdana"/>
        </w:rPr>
        <w:t>Rijk</w:t>
      </w:r>
      <w:r w:rsidRPr="00561D1E">
        <w:rPr>
          <w:rFonts w:cs="Verdana"/>
        </w:rPr>
        <w:t xml:space="preserve">soverheid zorgt er voor </w:t>
      </w:r>
      <w:r w:rsidRPr="00561D1E">
        <w:rPr>
          <w:rFonts w:cs="Verdana-Bold"/>
          <w:bCs/>
        </w:rPr>
        <w:t xml:space="preserve">dat lekker en gezond eten en drinken, </w:t>
      </w:r>
      <w:r w:rsidRPr="00561D1E">
        <w:rPr>
          <w:rFonts w:cs="Verdana"/>
        </w:rPr>
        <w:t>dicht bij het werk beschikbaar is</w:t>
      </w:r>
      <w:r>
        <w:rPr>
          <w:rFonts w:cs="Verdana"/>
        </w:rPr>
        <w:t>;</w:t>
      </w:r>
    </w:p>
    <w:p w14:paraId="2C674990" w14:textId="77777777" w:rsidR="000E2194" w:rsidRPr="00561D1E" w:rsidRDefault="000E2194" w:rsidP="000E2194">
      <w:pPr>
        <w:pStyle w:val="Lijstalinea"/>
        <w:numPr>
          <w:ilvl w:val="0"/>
          <w:numId w:val="29"/>
        </w:numPr>
        <w:autoSpaceDE w:val="0"/>
        <w:autoSpaceDN w:val="0"/>
        <w:adjustRightInd w:val="0"/>
        <w:spacing w:line="276" w:lineRule="auto"/>
        <w:contextualSpacing w:val="0"/>
        <w:rPr>
          <w:rFonts w:cs="Verdana"/>
        </w:rPr>
      </w:pPr>
      <w:r>
        <w:rPr>
          <w:rFonts w:cs="Verdana"/>
        </w:rPr>
        <w:t>d</w:t>
      </w:r>
      <w:r w:rsidRPr="00561D1E">
        <w:rPr>
          <w:rFonts w:cs="Verdana"/>
        </w:rPr>
        <w:t xml:space="preserve">e </w:t>
      </w:r>
      <w:r w:rsidRPr="00561D1E">
        <w:rPr>
          <w:rFonts w:cs="Verdana-Bold"/>
          <w:bCs/>
        </w:rPr>
        <w:t>eigen vergoeding</w:t>
      </w:r>
      <w:r w:rsidRPr="00561D1E">
        <w:rPr>
          <w:rFonts w:cs="Verdana-Bold"/>
          <w:b/>
          <w:bCs/>
        </w:rPr>
        <w:t xml:space="preserve"> </w:t>
      </w:r>
      <w:r w:rsidRPr="00561D1E">
        <w:rPr>
          <w:rFonts w:cs="Verdana"/>
        </w:rPr>
        <w:t>die hiervoor van medewerkers gevraagd wordt is redelijk (</w:t>
      </w:r>
      <w:r>
        <w:rPr>
          <w:rFonts w:cs="Verdana"/>
        </w:rPr>
        <w:t>marktconform</w:t>
      </w:r>
      <w:r w:rsidRPr="00561D1E">
        <w:rPr>
          <w:rFonts w:cs="Verdana"/>
        </w:rPr>
        <w:t>). Het streven is om het grootste deel van de medewerkers gebruik te laten maken van de aangeboden voorzieningen</w:t>
      </w:r>
      <w:r>
        <w:rPr>
          <w:rFonts w:cs="Verdana"/>
        </w:rPr>
        <w:t>;</w:t>
      </w:r>
      <w:r w:rsidRPr="00561D1E">
        <w:rPr>
          <w:rFonts w:cs="Verdana"/>
        </w:rPr>
        <w:t xml:space="preserve"> </w:t>
      </w:r>
    </w:p>
    <w:p w14:paraId="117DF6D4" w14:textId="77777777" w:rsidR="000E2194" w:rsidRPr="00561D1E" w:rsidRDefault="000E2194" w:rsidP="000E2194">
      <w:pPr>
        <w:pStyle w:val="Lijstalinea"/>
        <w:numPr>
          <w:ilvl w:val="0"/>
          <w:numId w:val="29"/>
        </w:numPr>
        <w:autoSpaceDE w:val="0"/>
        <w:autoSpaceDN w:val="0"/>
        <w:adjustRightInd w:val="0"/>
        <w:spacing w:line="276" w:lineRule="auto"/>
        <w:contextualSpacing w:val="0"/>
        <w:rPr>
          <w:rFonts w:cs="Verdana-Bold"/>
          <w:bCs/>
        </w:rPr>
      </w:pPr>
      <w:r>
        <w:rPr>
          <w:rFonts w:cs="Verdana"/>
        </w:rPr>
        <w:t>c</w:t>
      </w:r>
      <w:r w:rsidRPr="00561D1E">
        <w:rPr>
          <w:rFonts w:cs="Verdana"/>
        </w:rPr>
        <w:t xml:space="preserve">atering en </w:t>
      </w:r>
      <w:r>
        <w:rPr>
          <w:rFonts w:cs="Verdana"/>
        </w:rPr>
        <w:t>k</w:t>
      </w:r>
      <w:r w:rsidRPr="00561D1E">
        <w:rPr>
          <w:rFonts w:cs="Verdana"/>
        </w:rPr>
        <w:t xml:space="preserve">offie vervullen een </w:t>
      </w:r>
      <w:r w:rsidRPr="00561D1E">
        <w:rPr>
          <w:rFonts w:cs="Verdana-Bold"/>
          <w:bCs/>
        </w:rPr>
        <w:t>sociale functie</w:t>
      </w:r>
      <w:r w:rsidRPr="00561D1E">
        <w:rPr>
          <w:rFonts w:cs="Verdana-Bold"/>
          <w:b/>
          <w:bCs/>
        </w:rPr>
        <w:t xml:space="preserve"> </w:t>
      </w:r>
      <w:r w:rsidRPr="00561D1E">
        <w:rPr>
          <w:rFonts w:cs="Verdana"/>
        </w:rPr>
        <w:t xml:space="preserve">binnen de organisatie. De lunchpauze is een moment voor ontspannen en sociale uitwisseling </w:t>
      </w:r>
      <w:r>
        <w:rPr>
          <w:rFonts w:cs="Verdana"/>
        </w:rPr>
        <w:t>met collega’s;</w:t>
      </w:r>
      <w:r w:rsidRPr="00561D1E">
        <w:rPr>
          <w:rFonts w:cs="Verdana"/>
        </w:rPr>
        <w:t xml:space="preserve"> </w:t>
      </w:r>
    </w:p>
    <w:p w14:paraId="2872CA81" w14:textId="77777777" w:rsidR="000E2194" w:rsidRPr="00561D1E" w:rsidRDefault="000E2194" w:rsidP="000E2194">
      <w:pPr>
        <w:pStyle w:val="Lijstalinea"/>
        <w:numPr>
          <w:ilvl w:val="0"/>
          <w:numId w:val="29"/>
        </w:numPr>
        <w:autoSpaceDE w:val="0"/>
        <w:autoSpaceDN w:val="0"/>
        <w:adjustRightInd w:val="0"/>
        <w:spacing w:line="276" w:lineRule="auto"/>
        <w:contextualSpacing w:val="0"/>
        <w:rPr>
          <w:rFonts w:cs="Verdana"/>
        </w:rPr>
      </w:pPr>
      <w:r>
        <w:rPr>
          <w:rFonts w:cs="Verdana"/>
        </w:rPr>
        <w:t>h</w:t>
      </w:r>
      <w:r w:rsidRPr="00561D1E">
        <w:rPr>
          <w:rFonts w:cs="Verdana"/>
        </w:rPr>
        <w:t>et bedrijfsrestaurant is niet langer de plek waar alleen in korte tijd geluncht wordt, maar ook een plek om elkaar te ontmoeten en waar de hele dag consumpties te verkrijgen zijn, afgestemd op de behoeften van de gasten</w:t>
      </w:r>
      <w:r>
        <w:rPr>
          <w:rFonts w:cs="Verdana"/>
        </w:rPr>
        <w:t>;</w:t>
      </w:r>
    </w:p>
    <w:p w14:paraId="56CF8623" w14:textId="77777777" w:rsidR="000E2194" w:rsidRPr="00882E22" w:rsidRDefault="000E2194" w:rsidP="000E2194">
      <w:pPr>
        <w:pStyle w:val="Lijstalinea"/>
        <w:numPr>
          <w:ilvl w:val="0"/>
          <w:numId w:val="29"/>
        </w:numPr>
        <w:autoSpaceDE w:val="0"/>
        <w:autoSpaceDN w:val="0"/>
        <w:adjustRightInd w:val="0"/>
        <w:spacing w:line="276" w:lineRule="auto"/>
        <w:contextualSpacing w:val="0"/>
        <w:rPr>
          <w:b/>
        </w:rPr>
      </w:pPr>
      <w:r>
        <w:rPr>
          <w:rFonts w:cs="Verdana"/>
        </w:rPr>
        <w:t>d</w:t>
      </w:r>
      <w:r w:rsidRPr="00561D1E">
        <w:rPr>
          <w:rFonts w:cs="Verdana"/>
        </w:rPr>
        <w:t xml:space="preserve">e inrichting van het restaurant, koffiecorner en/of grandcafé is essentieel voor een doelmatig gebruik van deze ruimtes. Door de algemene ruimtes te betrekken in een flexibele werkomgeving worden gebouwen nog optimaler benut. Door deze gebieden, naast het gebruik als restaurant, in te richten en geschikt te maken voor ontmoeten, klein en groot overleg en kortstondig werken (aanlanden) biedt dit de gebruiker maximale flexibiliteit. </w:t>
      </w:r>
    </w:p>
    <w:p w14:paraId="7831741B" w14:textId="77777777" w:rsidR="00A23AA4" w:rsidRDefault="00A23AA4" w:rsidP="008C6565">
      <w:pPr>
        <w:spacing w:line="240" w:lineRule="auto"/>
      </w:pPr>
    </w:p>
    <w:p w14:paraId="3AC6FA46" w14:textId="48DFFA30" w:rsidR="002367C5" w:rsidRDefault="00A1153B" w:rsidP="008C6565">
      <w:pPr>
        <w:spacing w:line="240" w:lineRule="auto"/>
      </w:pPr>
      <w:r>
        <w:t xml:space="preserve">Met deze </w:t>
      </w:r>
      <w:r w:rsidR="009423C6">
        <w:t>marktraadpleging</w:t>
      </w:r>
      <w:r>
        <w:t xml:space="preserve"> wil de </w:t>
      </w:r>
      <w:r w:rsidR="00385AFD">
        <w:t>Rechtspraak</w:t>
      </w:r>
      <w:r>
        <w:t xml:space="preserve"> informatie ontvangen ten aanzien van </w:t>
      </w:r>
      <w:r w:rsidR="003B54A3">
        <w:t xml:space="preserve">de visie </w:t>
      </w:r>
      <w:r w:rsidR="00385AFD">
        <w:t xml:space="preserve">op </w:t>
      </w:r>
      <w:r w:rsidR="00385AFD" w:rsidRPr="00A23AA4">
        <w:t>cateringdienstverlening</w:t>
      </w:r>
      <w:r w:rsidR="003B54A3">
        <w:t xml:space="preserve"> waarbij</w:t>
      </w:r>
      <w:r w:rsidR="00385AFD">
        <w:t xml:space="preserve"> de kernwoorden zijn:</w:t>
      </w:r>
      <w:r w:rsidR="00385AFD" w:rsidRPr="00385AFD">
        <w:t xml:space="preserve"> gezond en vitaal, duurzaam, circulair en aandacht voor </w:t>
      </w:r>
      <w:proofErr w:type="spellStart"/>
      <w:r w:rsidR="00385AFD" w:rsidRPr="00385AFD">
        <w:t>Social</w:t>
      </w:r>
      <w:proofErr w:type="spellEnd"/>
      <w:r w:rsidR="00385AFD" w:rsidRPr="00385AFD">
        <w:t xml:space="preserve"> Return On Investment (SROI). Hiermee wordt het belang van de medewerkers gecombineerd met het belang van de maatschappij.</w:t>
      </w:r>
    </w:p>
    <w:p w14:paraId="1ABBE74A" w14:textId="77777777" w:rsidR="00385AFD" w:rsidRDefault="00385AFD" w:rsidP="008C6565">
      <w:pPr>
        <w:spacing w:line="240" w:lineRule="auto"/>
      </w:pPr>
    </w:p>
    <w:bookmarkEnd w:id="4"/>
    <w:bookmarkEnd w:id="5"/>
    <w:p w14:paraId="45FB9460" w14:textId="74A3584F" w:rsidR="003B54A3" w:rsidRDefault="00EF38F4" w:rsidP="003A3DE2">
      <w:pPr>
        <w:spacing w:line="240" w:lineRule="auto"/>
        <w:rPr>
          <w:highlight w:val="yellow"/>
        </w:rPr>
      </w:pPr>
      <w:r w:rsidRPr="005A25BD">
        <w:t xml:space="preserve">Mede aan de hand van de uitkomsten van de </w:t>
      </w:r>
      <w:r w:rsidR="009423C6">
        <w:t>marktraadpleging</w:t>
      </w:r>
      <w:r w:rsidRPr="005A25BD">
        <w:t xml:space="preserve"> bepaalt </w:t>
      </w:r>
      <w:r w:rsidR="0033029D">
        <w:t xml:space="preserve">de </w:t>
      </w:r>
      <w:r w:rsidR="00252410">
        <w:t>Rechtspraak</w:t>
      </w:r>
      <w:r w:rsidR="0033029D" w:rsidRPr="005A25BD">
        <w:t xml:space="preserve"> </w:t>
      </w:r>
      <w:r w:rsidR="003B54A3">
        <w:t>op welke wijze</w:t>
      </w:r>
      <w:r w:rsidR="00CF632C">
        <w:t xml:space="preserve"> de opdracht</w:t>
      </w:r>
      <w:r w:rsidR="003B54A3">
        <w:t xml:space="preserve"> </w:t>
      </w:r>
      <w:r w:rsidR="00A1153B">
        <w:t>in de markt gezet gaat worden</w:t>
      </w:r>
      <w:r w:rsidR="00F73CF5">
        <w:t xml:space="preserve"> door middel van een Europese Aanbesteding</w:t>
      </w:r>
      <w:r w:rsidR="00A1153B">
        <w:t>.</w:t>
      </w:r>
    </w:p>
    <w:p w14:paraId="43F168EE" w14:textId="539E1893" w:rsidR="00EF38F4" w:rsidRPr="00DC5309" w:rsidRDefault="00EF38F4" w:rsidP="000A0296">
      <w:pPr>
        <w:pStyle w:val="Kop1"/>
      </w:pPr>
      <w:bookmarkStart w:id="6" w:name="_GoBack"/>
      <w:bookmarkEnd w:id="6"/>
      <w:r w:rsidRPr="00DC5309">
        <w:br w:type="page"/>
      </w:r>
      <w:bookmarkStart w:id="7" w:name="_Toc37943308"/>
      <w:r>
        <w:lastRenderedPageBreak/>
        <w:t xml:space="preserve">Procedure </w:t>
      </w:r>
      <w:r w:rsidR="009423C6">
        <w:t>marktraadpleging</w:t>
      </w:r>
      <w:bookmarkEnd w:id="7"/>
    </w:p>
    <w:p w14:paraId="1F534DE0" w14:textId="77777777" w:rsidR="00EF38F4" w:rsidRPr="00B14C5A" w:rsidRDefault="00EF38F4" w:rsidP="00EF38F4">
      <w:pPr>
        <w:pStyle w:val="Kop2"/>
        <w:tabs>
          <w:tab w:val="left" w:pos="540"/>
        </w:tabs>
        <w:ind w:hanging="936"/>
      </w:pPr>
      <w:bookmarkStart w:id="8" w:name="_Toc37943309"/>
      <w:r w:rsidRPr="00B14C5A">
        <w:t>Algemeen</w:t>
      </w:r>
      <w:bookmarkEnd w:id="8"/>
    </w:p>
    <w:p w14:paraId="67C9FE08" w14:textId="1803AC8B" w:rsidR="00EF38F4" w:rsidRDefault="00EF38F4" w:rsidP="00EF38F4">
      <w:r>
        <w:t xml:space="preserve">U </w:t>
      </w:r>
      <w:r w:rsidR="004166DF">
        <w:t xml:space="preserve">wordt </w:t>
      </w:r>
      <w:r>
        <w:t xml:space="preserve">uitgenodigd de in dit document gevraagde informatie zo volledig mogelijk </w:t>
      </w:r>
      <w:r w:rsidR="007D2C30">
        <w:t>aan te leveren</w:t>
      </w:r>
      <w:r w:rsidR="0024180C">
        <w:t>.</w:t>
      </w:r>
      <w:r w:rsidR="00061BE4">
        <w:t xml:space="preserve"> </w:t>
      </w:r>
      <w:r w:rsidRPr="00EF38F4">
        <w:t xml:space="preserve">Deze </w:t>
      </w:r>
      <w:r w:rsidR="009423C6">
        <w:t>marktraadpleging</w:t>
      </w:r>
      <w:r w:rsidRPr="00EF38F4">
        <w:t xml:space="preserve"> maakt </w:t>
      </w:r>
      <w:r w:rsidR="00751EED">
        <w:t xml:space="preserve">uitdrukkelijk </w:t>
      </w:r>
      <w:r w:rsidRPr="00EF38F4">
        <w:t>geen deel uit van een aanbestedingsprocedure.</w:t>
      </w:r>
    </w:p>
    <w:p w14:paraId="4B23755D" w14:textId="20730C4A" w:rsidR="00EF38F4" w:rsidRPr="00EF38F4" w:rsidRDefault="00EF38F4" w:rsidP="00EF38F4">
      <w:pPr>
        <w:pStyle w:val="Kop2"/>
        <w:tabs>
          <w:tab w:val="left" w:pos="540"/>
        </w:tabs>
        <w:ind w:hanging="936"/>
      </w:pPr>
      <w:bookmarkStart w:id="9" w:name="_Ref240453543"/>
      <w:bookmarkStart w:id="10" w:name="_Ref240453557"/>
      <w:bookmarkStart w:id="11" w:name="_Toc37943310"/>
      <w:r w:rsidRPr="00EF38F4">
        <w:t>Communicatie</w:t>
      </w:r>
      <w:bookmarkEnd w:id="9"/>
      <w:bookmarkEnd w:id="10"/>
      <w:r w:rsidR="00CE6F08">
        <w:t xml:space="preserve"> en indienen antwoorden </w:t>
      </w:r>
      <w:r w:rsidR="009423C6">
        <w:t>marktraadpleging</w:t>
      </w:r>
      <w:bookmarkEnd w:id="11"/>
    </w:p>
    <w:p w14:paraId="2A5A3F50" w14:textId="01FB60D8" w:rsidR="00EF38F4" w:rsidRPr="002B219B" w:rsidRDefault="00A1153B" w:rsidP="00EF38F4">
      <w:r>
        <w:t xml:space="preserve">Wij </w:t>
      </w:r>
      <w:r w:rsidR="007D2C30">
        <w:t>verzoeken u vriendelijk</w:t>
      </w:r>
      <w:r>
        <w:t xml:space="preserve"> a</w:t>
      </w:r>
      <w:r w:rsidR="00EF38F4" w:rsidRPr="00EF38F4">
        <w:t xml:space="preserve">lle communicatie met betrekking tot deze procedure </w:t>
      </w:r>
      <w:r>
        <w:t xml:space="preserve">te laten </w:t>
      </w:r>
      <w:r w:rsidR="005C54DB">
        <w:t>verlo</w:t>
      </w:r>
      <w:r>
        <w:t xml:space="preserve">pen </w:t>
      </w:r>
      <w:r w:rsidR="00EF38F4" w:rsidRPr="00EF38F4">
        <w:t>via</w:t>
      </w:r>
      <w:r w:rsidR="007018B0">
        <w:t xml:space="preserve"> de berichtenmodule van TenderNed t.a.v. Maurice Janson.</w:t>
      </w:r>
      <w:r w:rsidR="00EF38F4" w:rsidRPr="00EF38F4">
        <w:t xml:space="preserve"> </w:t>
      </w:r>
    </w:p>
    <w:p w14:paraId="633BA153" w14:textId="77777777" w:rsidR="00EF38F4" w:rsidRPr="00B14C5A" w:rsidRDefault="00EF38F4" w:rsidP="00EF38F4">
      <w:pPr>
        <w:pStyle w:val="Kop2"/>
        <w:tabs>
          <w:tab w:val="left" w:pos="540"/>
        </w:tabs>
        <w:ind w:hanging="936"/>
      </w:pPr>
      <w:bookmarkStart w:id="12" w:name="_Ref240453544"/>
      <w:bookmarkStart w:id="13" w:name="_Toc37943311"/>
      <w:r w:rsidRPr="00B14C5A">
        <w:t>Planning</w:t>
      </w:r>
      <w:bookmarkEnd w:id="12"/>
      <w:bookmarkEnd w:id="13"/>
    </w:p>
    <w:p w14:paraId="01A8CF03" w14:textId="4D7BCE0C" w:rsidR="00EF38F4" w:rsidRPr="008A2E85" w:rsidRDefault="00EF38F4" w:rsidP="00EF38F4">
      <w:r w:rsidRPr="008A2E85">
        <w:t xml:space="preserve">Met betrekking tot deze </w:t>
      </w:r>
      <w:r w:rsidR="009423C6">
        <w:t>marktraadpleging</w:t>
      </w:r>
      <w:r w:rsidRPr="008A2E85">
        <w:t xml:space="preserve"> geldt het navolgende tijdschema:</w:t>
      </w:r>
    </w:p>
    <w:p w14:paraId="441A621C" w14:textId="77777777" w:rsidR="00EF38F4" w:rsidRPr="008A2E85" w:rsidRDefault="00EF38F4" w:rsidP="00EF38F4"/>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728"/>
        <w:gridCol w:w="5635"/>
      </w:tblGrid>
      <w:tr w:rsidR="00EF38F4" w:rsidRPr="008A2E85" w14:paraId="58E0C6C2" w14:textId="77777777">
        <w:tc>
          <w:tcPr>
            <w:tcW w:w="2728" w:type="dxa"/>
            <w:shd w:val="clear" w:color="auto" w:fill="E6E6E6"/>
          </w:tcPr>
          <w:p w14:paraId="4332929B" w14:textId="7D91F8C2" w:rsidR="00EF38F4" w:rsidRPr="00F73CF5" w:rsidRDefault="00882E22" w:rsidP="00EF38F4">
            <w:r>
              <w:t>1</w:t>
            </w:r>
            <w:r w:rsidR="007018B0">
              <w:t>6</w:t>
            </w:r>
            <w:r w:rsidR="002B6B9B">
              <w:t xml:space="preserve"> april</w:t>
            </w:r>
            <w:r w:rsidR="00F73CF5" w:rsidRPr="00F73CF5">
              <w:t xml:space="preserve"> 2020</w:t>
            </w:r>
          </w:p>
        </w:tc>
        <w:tc>
          <w:tcPr>
            <w:tcW w:w="5635" w:type="dxa"/>
          </w:tcPr>
          <w:p w14:paraId="062F1FBA" w14:textId="3322950F" w:rsidR="00EF38F4" w:rsidRPr="008A2E85" w:rsidRDefault="00EF38F4" w:rsidP="00622E01">
            <w:r>
              <w:rPr>
                <w:rFonts w:cs="Tahoma"/>
                <w:iCs/>
              </w:rPr>
              <w:t>Publicatie/v</w:t>
            </w:r>
            <w:r w:rsidRPr="008A2E85">
              <w:rPr>
                <w:rFonts w:cs="Tahoma"/>
                <w:iCs/>
              </w:rPr>
              <w:t xml:space="preserve">erzending </w:t>
            </w:r>
            <w:r w:rsidR="009423C6">
              <w:rPr>
                <w:rFonts w:cs="Tahoma"/>
                <w:iCs/>
              </w:rPr>
              <w:t>marktraadpleging</w:t>
            </w:r>
          </w:p>
        </w:tc>
      </w:tr>
      <w:tr w:rsidR="00EF38F4" w:rsidRPr="008A2E85" w14:paraId="14DEE079" w14:textId="77777777">
        <w:tc>
          <w:tcPr>
            <w:tcW w:w="2728" w:type="dxa"/>
            <w:shd w:val="clear" w:color="auto" w:fill="E6E6E6"/>
          </w:tcPr>
          <w:p w14:paraId="4235F66A" w14:textId="1749B915" w:rsidR="00EF38F4" w:rsidRPr="00F73CF5" w:rsidRDefault="007018B0" w:rsidP="00EF38F4">
            <w:r>
              <w:t>2</w:t>
            </w:r>
            <w:r w:rsidR="00A616EF">
              <w:t>1</w:t>
            </w:r>
            <w:r w:rsidR="002B6B9B">
              <w:t xml:space="preserve"> april</w:t>
            </w:r>
            <w:r w:rsidR="00F73CF5" w:rsidRPr="00F73CF5">
              <w:t xml:space="preserve"> 2020</w:t>
            </w:r>
          </w:p>
        </w:tc>
        <w:tc>
          <w:tcPr>
            <w:tcW w:w="5635" w:type="dxa"/>
          </w:tcPr>
          <w:p w14:paraId="2B3B169A" w14:textId="10C15E8F" w:rsidR="00DE4047" w:rsidRPr="008A2E85" w:rsidRDefault="00EF38F4" w:rsidP="00622E01">
            <w:r w:rsidRPr="008A2E85">
              <w:t xml:space="preserve">Uiterste datum voor het stellen van vragen over de </w:t>
            </w:r>
            <w:r w:rsidR="009423C6">
              <w:t>marktraadpleging</w:t>
            </w:r>
          </w:p>
        </w:tc>
      </w:tr>
      <w:tr w:rsidR="00EF38F4" w:rsidRPr="008A2E85" w14:paraId="37648FE9" w14:textId="77777777">
        <w:tc>
          <w:tcPr>
            <w:tcW w:w="2728" w:type="dxa"/>
            <w:shd w:val="clear" w:color="auto" w:fill="E6E6E6"/>
          </w:tcPr>
          <w:p w14:paraId="45564338" w14:textId="6C75425B" w:rsidR="00EF38F4" w:rsidRPr="00F73CF5" w:rsidRDefault="00882E22" w:rsidP="00EF38F4">
            <w:r>
              <w:t>2</w:t>
            </w:r>
            <w:r w:rsidR="00A616EF">
              <w:t>4</w:t>
            </w:r>
            <w:r w:rsidR="002B6B9B">
              <w:t xml:space="preserve"> april</w:t>
            </w:r>
            <w:r w:rsidR="00F73CF5" w:rsidRPr="00F73CF5">
              <w:t xml:space="preserve"> 2020</w:t>
            </w:r>
          </w:p>
        </w:tc>
        <w:tc>
          <w:tcPr>
            <w:tcW w:w="5635" w:type="dxa"/>
          </w:tcPr>
          <w:p w14:paraId="195D9D34" w14:textId="77777777" w:rsidR="00EF38F4" w:rsidRPr="008A2E85" w:rsidRDefault="00EF38F4" w:rsidP="00622E01">
            <w:r w:rsidRPr="008A2E85">
              <w:t xml:space="preserve">Verzenden </w:t>
            </w:r>
            <w:r w:rsidR="00622E01">
              <w:t>antwoorden op de gestelde vragen</w:t>
            </w:r>
            <w:r w:rsidRPr="008A2E85">
              <w:t xml:space="preserve"> </w:t>
            </w:r>
            <w:r w:rsidR="00622E01">
              <w:t>door opdrachtgever</w:t>
            </w:r>
          </w:p>
        </w:tc>
      </w:tr>
      <w:tr w:rsidR="00EF38F4" w:rsidRPr="008A2E85" w14:paraId="675B078D" w14:textId="77777777">
        <w:tc>
          <w:tcPr>
            <w:tcW w:w="2728" w:type="dxa"/>
            <w:shd w:val="clear" w:color="auto" w:fill="E6E6E6"/>
          </w:tcPr>
          <w:p w14:paraId="27F1A414" w14:textId="3595C2D0" w:rsidR="00EF38F4" w:rsidRPr="00F73CF5" w:rsidRDefault="00882E22" w:rsidP="00EF38F4">
            <w:r>
              <w:t>30</w:t>
            </w:r>
            <w:r w:rsidR="002B6B9B">
              <w:t xml:space="preserve"> </w:t>
            </w:r>
            <w:r w:rsidR="00F73CF5" w:rsidRPr="00F73CF5">
              <w:t>april 2020</w:t>
            </w:r>
          </w:p>
        </w:tc>
        <w:tc>
          <w:tcPr>
            <w:tcW w:w="5635" w:type="dxa"/>
          </w:tcPr>
          <w:p w14:paraId="7C306336" w14:textId="77777777" w:rsidR="00EF38F4" w:rsidRPr="008A2E85" w:rsidRDefault="00EF38F4" w:rsidP="00622E01">
            <w:pPr>
              <w:rPr>
                <w:rFonts w:cs="Tahoma"/>
                <w:iCs/>
                <w:kern w:val="1"/>
              </w:rPr>
            </w:pPr>
            <w:r>
              <w:t xml:space="preserve">Uiterste datum voor het indienen </w:t>
            </w:r>
            <w:r w:rsidRPr="008A2E85">
              <w:t xml:space="preserve">van </w:t>
            </w:r>
            <w:r>
              <w:t>antwoorden</w:t>
            </w:r>
            <w:r w:rsidR="00622E01">
              <w:t xml:space="preserve"> door marktpartijen</w:t>
            </w:r>
          </w:p>
        </w:tc>
      </w:tr>
    </w:tbl>
    <w:p w14:paraId="2A3D8CA8" w14:textId="77777777" w:rsidR="00EF38F4" w:rsidRPr="008A2E85" w:rsidRDefault="00EF38F4" w:rsidP="00EF38F4"/>
    <w:p w14:paraId="1649DA1B" w14:textId="75E0EB00" w:rsidR="00EF38F4" w:rsidRDefault="0033029D" w:rsidP="00EF38F4">
      <w:r>
        <w:t xml:space="preserve">De </w:t>
      </w:r>
      <w:r w:rsidR="00252410">
        <w:t>Rechtspraak</w:t>
      </w:r>
      <w:r>
        <w:t xml:space="preserve"> </w:t>
      </w:r>
      <w:r w:rsidR="00622E01">
        <w:t>zal u bij wijzigingen van de termijnen</w:t>
      </w:r>
      <w:r w:rsidR="00EF38F4">
        <w:t xml:space="preserve"> </w:t>
      </w:r>
      <w:r w:rsidR="00622E01">
        <w:t>informeren</w:t>
      </w:r>
      <w:r w:rsidR="0024180C">
        <w:t>.</w:t>
      </w:r>
    </w:p>
    <w:p w14:paraId="2A4105D1" w14:textId="143B445B" w:rsidR="00EF38F4" w:rsidRPr="00B14C5A" w:rsidRDefault="00EF38F4" w:rsidP="00EF38F4">
      <w:pPr>
        <w:pStyle w:val="Kop2"/>
        <w:tabs>
          <w:tab w:val="left" w:pos="540"/>
        </w:tabs>
        <w:ind w:hanging="936"/>
      </w:pPr>
      <w:bookmarkStart w:id="14" w:name="_Toc37943312"/>
      <w:r w:rsidRPr="00B14C5A">
        <w:t>Vragen</w:t>
      </w:r>
      <w:r>
        <w:t xml:space="preserve"> over de </w:t>
      </w:r>
      <w:r w:rsidR="009423C6">
        <w:t>marktraadpleging</w:t>
      </w:r>
      <w:bookmarkEnd w:id="14"/>
    </w:p>
    <w:p w14:paraId="1B88EBC2" w14:textId="3962C84C" w:rsidR="00EF38F4" w:rsidRDefault="00EF38F4" w:rsidP="00EF38F4">
      <w:r w:rsidRPr="008A2E85">
        <w:rPr>
          <w:rFonts w:cs="Tahoma"/>
        </w:rPr>
        <w:t xml:space="preserve">Inhoudelijke vragen omtrent </w:t>
      </w:r>
      <w:r>
        <w:rPr>
          <w:rFonts w:cs="Tahoma"/>
        </w:rPr>
        <w:t xml:space="preserve">de </w:t>
      </w:r>
      <w:r w:rsidR="009423C6">
        <w:rPr>
          <w:rFonts w:cs="Tahoma"/>
        </w:rPr>
        <w:t>marktraadpleging</w:t>
      </w:r>
      <w:r>
        <w:rPr>
          <w:rFonts w:cs="Tahoma"/>
        </w:rPr>
        <w:t xml:space="preserve"> </w:t>
      </w:r>
      <w:r w:rsidR="004166DF">
        <w:rPr>
          <w:rFonts w:cs="Tahoma"/>
        </w:rPr>
        <w:t>kunt u</w:t>
      </w:r>
      <w:r w:rsidR="004166DF" w:rsidRPr="008A2E85">
        <w:rPr>
          <w:rFonts w:cs="Tahoma"/>
        </w:rPr>
        <w:t xml:space="preserve"> </w:t>
      </w:r>
      <w:r w:rsidR="004166DF">
        <w:t xml:space="preserve">stellen </w:t>
      </w:r>
      <w:r w:rsidRPr="008A2E85">
        <w:t>aan de contactpersoon</w:t>
      </w:r>
      <w:r w:rsidR="00882E22">
        <w:t xml:space="preserve"> zoals genoemd bij 2.2</w:t>
      </w:r>
      <w:r w:rsidRPr="008A2E85">
        <w:t>. De uit</w:t>
      </w:r>
      <w:r w:rsidRPr="008A2E85">
        <w:rPr>
          <w:rFonts w:cs="Tahoma"/>
        </w:rPr>
        <w:t xml:space="preserve">erste </w:t>
      </w:r>
      <w:r w:rsidRPr="008A2E85">
        <w:rPr>
          <w:rFonts w:cs="Tahoma"/>
          <w:bCs/>
        </w:rPr>
        <w:t>datum voor het indien</w:t>
      </w:r>
      <w:r w:rsidR="0024180C">
        <w:rPr>
          <w:rFonts w:cs="Tahoma"/>
          <w:bCs/>
        </w:rPr>
        <w:t xml:space="preserve">en van vragen is vermeld in de </w:t>
      </w:r>
      <w:r w:rsidRPr="008A2E85">
        <w:rPr>
          <w:rFonts w:cs="Tahoma"/>
          <w:bCs/>
        </w:rPr>
        <w:t>planning</w:t>
      </w:r>
      <w:r w:rsidRPr="008A2E85">
        <w:rPr>
          <w:rFonts w:cs="Tahoma"/>
        </w:rPr>
        <w:t xml:space="preserve">. Alle vragen, inclusief de bijbehorende antwoorden, zullen geanonimiseerd </w:t>
      </w:r>
      <w:r w:rsidR="00C22245">
        <w:rPr>
          <w:rFonts w:cs="Tahoma"/>
        </w:rPr>
        <w:t>per e-mail worden beantwoord</w:t>
      </w:r>
      <w:r w:rsidR="0024180C">
        <w:rPr>
          <w:rFonts w:cs="Tahoma"/>
        </w:rPr>
        <w:t>.</w:t>
      </w:r>
    </w:p>
    <w:p w14:paraId="6EC93A3B" w14:textId="77777777" w:rsidR="00EF38F4" w:rsidRPr="00B14C5A" w:rsidRDefault="00F84626" w:rsidP="00EF38F4">
      <w:pPr>
        <w:pStyle w:val="Kop2"/>
        <w:tabs>
          <w:tab w:val="left" w:pos="540"/>
        </w:tabs>
        <w:ind w:hanging="936"/>
      </w:pPr>
      <w:bookmarkStart w:id="15" w:name="_Toc37943313"/>
      <w:r>
        <w:t xml:space="preserve">Aanvullende </w:t>
      </w:r>
      <w:r w:rsidR="00EF38F4">
        <w:t>voorstellen</w:t>
      </w:r>
      <w:bookmarkEnd w:id="15"/>
    </w:p>
    <w:p w14:paraId="38CBD196" w14:textId="793070B7" w:rsidR="00F84626" w:rsidRDefault="0033029D" w:rsidP="00EF38F4">
      <w:r>
        <w:t xml:space="preserve">De </w:t>
      </w:r>
      <w:r w:rsidR="00252410">
        <w:t>Rechtspraak</w:t>
      </w:r>
      <w:r>
        <w:t xml:space="preserve"> is </w:t>
      </w:r>
      <w:r w:rsidR="00F84626">
        <w:t>geïnteresseerd</w:t>
      </w:r>
      <w:r>
        <w:t xml:space="preserve"> in uw antwoorden. Heeft u </w:t>
      </w:r>
      <w:r w:rsidR="00F84626">
        <w:t>d</w:t>
      </w:r>
      <w:r>
        <w:t xml:space="preserve">aarnaast nog andere </w:t>
      </w:r>
      <w:r w:rsidR="007D2C30">
        <w:t xml:space="preserve">nuttige </w:t>
      </w:r>
      <w:r>
        <w:t xml:space="preserve">opmerkingen die wij </w:t>
      </w:r>
      <w:r w:rsidR="00F84626">
        <w:t>k</w:t>
      </w:r>
      <w:r>
        <w:t>unnen</w:t>
      </w:r>
      <w:r w:rsidR="00F84626">
        <w:t xml:space="preserve"> </w:t>
      </w:r>
      <w:r>
        <w:t>gebruiken in de eve</w:t>
      </w:r>
      <w:r w:rsidR="00F84626">
        <w:t>ntu</w:t>
      </w:r>
      <w:r>
        <w:t>ele opdracht</w:t>
      </w:r>
      <w:r w:rsidR="007D2C30">
        <w:t>,</w:t>
      </w:r>
      <w:r>
        <w:t xml:space="preserve"> dan zie</w:t>
      </w:r>
      <w:r w:rsidR="00F84626">
        <w:t xml:space="preserve">n wij deze </w:t>
      </w:r>
      <w:r w:rsidR="00172457">
        <w:t xml:space="preserve">ook </w:t>
      </w:r>
      <w:r w:rsidR="00F84626">
        <w:t>graag tegem</w:t>
      </w:r>
      <w:r w:rsidR="0024180C">
        <w:t>oet.</w:t>
      </w:r>
    </w:p>
    <w:p w14:paraId="7E342D8C" w14:textId="517509DE" w:rsidR="00EF38F4" w:rsidRDefault="00EF38F4" w:rsidP="00EF38F4">
      <w:pPr>
        <w:pStyle w:val="Kop2"/>
        <w:tabs>
          <w:tab w:val="left" w:pos="540"/>
        </w:tabs>
        <w:ind w:hanging="936"/>
      </w:pPr>
      <w:bookmarkStart w:id="16" w:name="_Toc37943314"/>
      <w:r>
        <w:t xml:space="preserve">Resultaten van de </w:t>
      </w:r>
      <w:r w:rsidR="009423C6">
        <w:t>marktraadpleging</w:t>
      </w:r>
      <w:bookmarkEnd w:id="16"/>
    </w:p>
    <w:p w14:paraId="32C44DB2" w14:textId="059AFE98" w:rsidR="002367C5" w:rsidRDefault="00F84626" w:rsidP="00EF38F4">
      <w:r>
        <w:t xml:space="preserve">De </w:t>
      </w:r>
      <w:r w:rsidR="00252410">
        <w:t>Rechtspraak</w:t>
      </w:r>
      <w:r>
        <w:t xml:space="preserve"> kan</w:t>
      </w:r>
      <w:r w:rsidR="00EF38F4" w:rsidRPr="00EF38F4">
        <w:t xml:space="preserve"> de informatie die verzameld is naar aanleiding van deze </w:t>
      </w:r>
      <w:r w:rsidR="009423C6">
        <w:t>marktraadpleging</w:t>
      </w:r>
      <w:r>
        <w:t xml:space="preserve"> </w:t>
      </w:r>
      <w:r w:rsidR="002C2E00">
        <w:t>ge</w:t>
      </w:r>
      <w:r w:rsidR="00EF38F4" w:rsidRPr="00EF38F4">
        <w:t xml:space="preserve">bruiken bij het </w:t>
      </w:r>
      <w:r w:rsidR="00CE6F08">
        <w:t xml:space="preserve">opstellen van </w:t>
      </w:r>
      <w:r w:rsidR="00061BE4">
        <w:t>het beschrijvend document</w:t>
      </w:r>
      <w:r w:rsidR="00EF38F4" w:rsidRPr="00EF38F4">
        <w:t>.</w:t>
      </w:r>
      <w:r w:rsidR="001E6B2B">
        <w:t xml:space="preserve"> </w:t>
      </w:r>
    </w:p>
    <w:p w14:paraId="0E9EF47A" w14:textId="19DCFDB0" w:rsidR="00F84626" w:rsidRDefault="00EF38F4" w:rsidP="00EF38F4">
      <w:r w:rsidRPr="00EF38F4">
        <w:t>Ge</w:t>
      </w:r>
      <w:r w:rsidR="009D4C1E">
        <w:t>ïnteresseerde</w:t>
      </w:r>
      <w:r w:rsidRPr="00EF38F4">
        <w:t xml:space="preserve">n dienen er rekening mee te houden dat informatie die zij in het kader van deze </w:t>
      </w:r>
      <w:r w:rsidR="009423C6">
        <w:t>marktraadpleging</w:t>
      </w:r>
      <w:r w:rsidRPr="00EF38F4">
        <w:t xml:space="preserve"> verstrekken, openbaar </w:t>
      </w:r>
      <w:r w:rsidR="00751EED">
        <w:t xml:space="preserve">(zij het in geanonimiseerde vorm) </w:t>
      </w:r>
      <w:r w:rsidR="0024180C">
        <w:t>kan worden gemaakt.</w:t>
      </w:r>
    </w:p>
    <w:p w14:paraId="03159276" w14:textId="77777777" w:rsidR="00F84626" w:rsidRDefault="00F84626" w:rsidP="00EF38F4"/>
    <w:p w14:paraId="6DA07DCC" w14:textId="6ACF0003" w:rsidR="00EF38F4" w:rsidRDefault="00F84626" w:rsidP="00EF38F4">
      <w:r>
        <w:t xml:space="preserve">De </w:t>
      </w:r>
      <w:r w:rsidR="00252410">
        <w:t>Rechtspraak</w:t>
      </w:r>
      <w:r>
        <w:t xml:space="preserve"> wil de door </w:t>
      </w:r>
      <w:r w:rsidR="009D4C1E">
        <w:t xml:space="preserve">geïnteresseerden </w:t>
      </w:r>
      <w:r>
        <w:t xml:space="preserve">verstrekte informatie zonder voorbehouden kunnen gebruiken. Om deze reden zal de </w:t>
      </w:r>
      <w:r w:rsidR="00252410">
        <w:t>Rechtspraak</w:t>
      </w:r>
      <w:r>
        <w:t xml:space="preserve"> eventuele claims/voorbehouden van geïnteresseerden over het gebruik van informatie of vertrouwelijkheid, niet honoreren.</w:t>
      </w:r>
      <w:r w:rsidR="009D4C1E">
        <w:t xml:space="preserve"> Door het deelnemen aan deze </w:t>
      </w:r>
      <w:r w:rsidR="009423C6">
        <w:t>marktraadpleging</w:t>
      </w:r>
      <w:r w:rsidR="009D4C1E">
        <w:t xml:space="preserve"> </w:t>
      </w:r>
      <w:r w:rsidR="007D2C30">
        <w:t>stemt u hiermee in.</w:t>
      </w:r>
    </w:p>
    <w:p w14:paraId="4106FF83" w14:textId="77777777" w:rsidR="00D073F7" w:rsidRDefault="00D073F7" w:rsidP="00EF38F4"/>
    <w:p w14:paraId="44850D7F" w14:textId="705AB146" w:rsidR="00D073F7" w:rsidRDefault="00D073F7" w:rsidP="00D073F7">
      <w:pPr>
        <w:pStyle w:val="Default"/>
        <w:rPr>
          <w:sz w:val="18"/>
          <w:szCs w:val="18"/>
        </w:rPr>
      </w:pPr>
      <w:r>
        <w:rPr>
          <w:sz w:val="18"/>
          <w:szCs w:val="18"/>
        </w:rPr>
        <w:t>Bij</w:t>
      </w:r>
      <w:r w:rsidR="007D2C30">
        <w:rPr>
          <w:sz w:val="18"/>
          <w:szCs w:val="18"/>
        </w:rPr>
        <w:t xml:space="preserve"> een eventuele aanbesteding zal</w:t>
      </w:r>
      <w:r>
        <w:rPr>
          <w:sz w:val="18"/>
          <w:szCs w:val="18"/>
        </w:rPr>
        <w:t xml:space="preserve"> geen onderscheid worden gemaakt tussen partijen die al dan niet hebben deelg</w:t>
      </w:r>
      <w:r w:rsidR="0024180C">
        <w:rPr>
          <w:sz w:val="18"/>
          <w:szCs w:val="18"/>
        </w:rPr>
        <w:t xml:space="preserve">enomen aan de </w:t>
      </w:r>
      <w:r w:rsidR="009423C6">
        <w:rPr>
          <w:sz w:val="18"/>
          <w:szCs w:val="18"/>
        </w:rPr>
        <w:t>marktraadpleging</w:t>
      </w:r>
      <w:r w:rsidR="0024180C">
        <w:rPr>
          <w:sz w:val="18"/>
          <w:szCs w:val="18"/>
        </w:rPr>
        <w:t>.</w:t>
      </w:r>
    </w:p>
    <w:p w14:paraId="3F6390DC" w14:textId="77777777" w:rsidR="00EF38F4" w:rsidRDefault="00EF38F4" w:rsidP="00EF38F4">
      <w:pPr>
        <w:pStyle w:val="Kop2"/>
        <w:tabs>
          <w:tab w:val="left" w:pos="540"/>
        </w:tabs>
        <w:ind w:hanging="936"/>
      </w:pPr>
      <w:bookmarkStart w:id="17" w:name="_Toc37943315"/>
      <w:r>
        <w:lastRenderedPageBreak/>
        <w:t>Rechtsverhouding</w:t>
      </w:r>
      <w:bookmarkEnd w:id="17"/>
    </w:p>
    <w:p w14:paraId="69B92BF3" w14:textId="142EBE94" w:rsidR="00EF38F4" w:rsidRPr="000A0296" w:rsidRDefault="000A0296" w:rsidP="000A0296">
      <w:pPr>
        <w:pStyle w:val="CM1"/>
        <w:spacing w:before="200" w:after="200"/>
        <w:rPr>
          <w:rFonts w:ascii="Verdana" w:hAnsi="Verdana"/>
          <w:sz w:val="18"/>
          <w:szCs w:val="18"/>
        </w:rPr>
      </w:pPr>
      <w:r w:rsidRPr="000A0296">
        <w:rPr>
          <w:rFonts w:ascii="Verdana" w:hAnsi="Verdana"/>
          <w:sz w:val="18"/>
          <w:szCs w:val="18"/>
        </w:rPr>
        <w:t xml:space="preserve">De </w:t>
      </w:r>
      <w:r w:rsidR="009423C6">
        <w:rPr>
          <w:rFonts w:ascii="Verdana" w:hAnsi="Verdana"/>
          <w:sz w:val="18"/>
          <w:szCs w:val="18"/>
        </w:rPr>
        <w:t>marktraadpleging</w:t>
      </w:r>
      <w:r w:rsidRPr="000A0296">
        <w:rPr>
          <w:rFonts w:ascii="Verdana" w:hAnsi="Verdana"/>
          <w:sz w:val="18"/>
          <w:szCs w:val="18"/>
        </w:rPr>
        <w:t xml:space="preserve"> is voor alle partijen</w:t>
      </w:r>
      <w:r w:rsidR="009D4C1E">
        <w:rPr>
          <w:rFonts w:ascii="Verdana" w:hAnsi="Verdana"/>
          <w:sz w:val="18"/>
          <w:szCs w:val="18"/>
        </w:rPr>
        <w:t xml:space="preserve"> (de </w:t>
      </w:r>
      <w:r w:rsidR="00252410">
        <w:rPr>
          <w:rFonts w:ascii="Verdana" w:hAnsi="Verdana"/>
          <w:sz w:val="18"/>
          <w:szCs w:val="18"/>
        </w:rPr>
        <w:t>Rechtspraak</w:t>
      </w:r>
      <w:r w:rsidR="009D4C1E">
        <w:rPr>
          <w:rFonts w:ascii="Verdana" w:hAnsi="Verdana"/>
          <w:sz w:val="18"/>
          <w:szCs w:val="18"/>
        </w:rPr>
        <w:t xml:space="preserve"> en de geïnteresseerden)</w:t>
      </w:r>
      <w:r w:rsidRPr="000A0296">
        <w:rPr>
          <w:rFonts w:ascii="Verdana" w:hAnsi="Verdana"/>
          <w:sz w:val="18"/>
          <w:szCs w:val="18"/>
        </w:rPr>
        <w:t xml:space="preserve"> vrijblijvend</w:t>
      </w:r>
      <w:r w:rsidR="00AE75D9">
        <w:rPr>
          <w:rFonts w:ascii="Verdana" w:hAnsi="Verdana"/>
          <w:sz w:val="18"/>
          <w:szCs w:val="18"/>
        </w:rPr>
        <w:t xml:space="preserve"> en</w:t>
      </w:r>
      <w:r w:rsidRPr="000A0296">
        <w:rPr>
          <w:rFonts w:ascii="Verdana" w:hAnsi="Verdana"/>
          <w:sz w:val="18"/>
          <w:szCs w:val="18"/>
        </w:rPr>
        <w:t xml:space="preserve"> houdt op geen enkele wijze </w:t>
      </w:r>
      <w:r w:rsidR="007D2C30">
        <w:rPr>
          <w:rFonts w:ascii="Verdana" w:hAnsi="Verdana"/>
          <w:sz w:val="18"/>
          <w:szCs w:val="18"/>
        </w:rPr>
        <w:t xml:space="preserve">een </w:t>
      </w:r>
      <w:r w:rsidRPr="000A0296">
        <w:rPr>
          <w:rFonts w:ascii="Verdana" w:hAnsi="Verdana"/>
          <w:sz w:val="18"/>
          <w:szCs w:val="18"/>
        </w:rPr>
        <w:t xml:space="preserve">verplichting in om met </w:t>
      </w:r>
      <w:r w:rsidR="0014335E">
        <w:rPr>
          <w:rFonts w:ascii="Verdana" w:hAnsi="Verdana"/>
          <w:sz w:val="18"/>
          <w:szCs w:val="18"/>
        </w:rPr>
        <w:t>deelnemers</w:t>
      </w:r>
      <w:r w:rsidRPr="000A0296">
        <w:rPr>
          <w:rFonts w:ascii="Verdana" w:hAnsi="Verdana"/>
          <w:sz w:val="18"/>
          <w:szCs w:val="18"/>
        </w:rPr>
        <w:t xml:space="preserve"> in een bepaalde rechtsverhouding te treden. </w:t>
      </w:r>
      <w:r w:rsidR="00EF38F4" w:rsidRPr="000A0296">
        <w:rPr>
          <w:rFonts w:ascii="Verdana" w:hAnsi="Verdana"/>
          <w:sz w:val="18"/>
          <w:szCs w:val="18"/>
        </w:rPr>
        <w:t xml:space="preserve">Er kunnen geen rechten </w:t>
      </w:r>
      <w:r w:rsidR="00EF38F4" w:rsidRPr="008C5C3B">
        <w:rPr>
          <w:rFonts w:ascii="Verdana" w:hAnsi="Verdana"/>
          <w:sz w:val="18"/>
          <w:szCs w:val="18"/>
        </w:rPr>
        <w:t>worden ontleend aan deelname aan de</w:t>
      </w:r>
      <w:r w:rsidR="00EF38F4" w:rsidRPr="000A0296">
        <w:rPr>
          <w:rFonts w:ascii="Verdana" w:hAnsi="Verdana"/>
          <w:sz w:val="18"/>
          <w:szCs w:val="18"/>
        </w:rPr>
        <w:t xml:space="preserve"> </w:t>
      </w:r>
      <w:r w:rsidR="009423C6">
        <w:rPr>
          <w:rFonts w:ascii="Verdana" w:hAnsi="Verdana"/>
          <w:sz w:val="18"/>
          <w:szCs w:val="18"/>
        </w:rPr>
        <w:t>marktraadpleging</w:t>
      </w:r>
      <w:r w:rsidR="00EF38F4" w:rsidRPr="000A0296">
        <w:rPr>
          <w:rFonts w:ascii="Verdana" w:hAnsi="Verdana"/>
          <w:sz w:val="18"/>
          <w:szCs w:val="18"/>
        </w:rPr>
        <w:t xml:space="preserve"> of tijdens de </w:t>
      </w:r>
      <w:r w:rsidR="009423C6">
        <w:rPr>
          <w:rFonts w:ascii="Verdana" w:hAnsi="Verdana"/>
          <w:sz w:val="18"/>
          <w:szCs w:val="18"/>
        </w:rPr>
        <w:t>marktraadpleging</w:t>
      </w:r>
      <w:r w:rsidR="00B7051C">
        <w:rPr>
          <w:rFonts w:ascii="Verdana" w:hAnsi="Verdana"/>
          <w:sz w:val="18"/>
          <w:szCs w:val="18"/>
        </w:rPr>
        <w:t xml:space="preserve"> </w:t>
      </w:r>
      <w:r w:rsidR="00B7051C" w:rsidRPr="000A0296">
        <w:rPr>
          <w:rFonts w:ascii="Verdana" w:hAnsi="Verdana"/>
          <w:sz w:val="18"/>
          <w:szCs w:val="18"/>
        </w:rPr>
        <w:t>verstrekte informatie</w:t>
      </w:r>
      <w:r w:rsidR="00EF38F4" w:rsidRPr="000A0296">
        <w:rPr>
          <w:rFonts w:ascii="Verdana" w:hAnsi="Verdana"/>
          <w:sz w:val="18"/>
          <w:szCs w:val="18"/>
        </w:rPr>
        <w:t>.</w:t>
      </w:r>
    </w:p>
    <w:p w14:paraId="7FD7F5EB" w14:textId="77777777" w:rsidR="00EF38F4" w:rsidRDefault="00EF38F4" w:rsidP="0045324C">
      <w:pPr>
        <w:pStyle w:val="Kop1"/>
      </w:pPr>
      <w:r w:rsidRPr="00DC5309">
        <w:br w:type="page"/>
      </w:r>
      <w:bookmarkStart w:id="18" w:name="_Toc37943316"/>
      <w:r w:rsidR="0045324C">
        <w:lastRenderedPageBreak/>
        <w:t>I</w:t>
      </w:r>
      <w:r w:rsidR="002C2E00">
        <w:t>nformatieaanvraag</w:t>
      </w:r>
      <w:bookmarkEnd w:id="18"/>
    </w:p>
    <w:p w14:paraId="1B02471D" w14:textId="77777777" w:rsidR="0045324C" w:rsidRDefault="00EF38F4" w:rsidP="00B1246E">
      <w:r w:rsidRPr="0045324C">
        <w:t xml:space="preserve">U </w:t>
      </w:r>
      <w:r w:rsidR="007D5569" w:rsidRPr="0045324C">
        <w:t>wordt</w:t>
      </w:r>
      <w:r w:rsidRPr="0045324C">
        <w:t xml:space="preserve"> uitgenodigd </w:t>
      </w:r>
      <w:r w:rsidR="0045324C">
        <w:t>onderstaande</w:t>
      </w:r>
      <w:r w:rsidRPr="0045324C">
        <w:t xml:space="preserve"> </w:t>
      </w:r>
      <w:r w:rsidR="0045324C">
        <w:t xml:space="preserve">gegevens en </w:t>
      </w:r>
      <w:r w:rsidRPr="0045324C">
        <w:t>vragen zo volledig mogelijk</w:t>
      </w:r>
      <w:r w:rsidR="00BE294A" w:rsidRPr="0045324C">
        <w:t xml:space="preserve"> </w:t>
      </w:r>
      <w:r w:rsidR="0024180C">
        <w:t>te beantwoorden.</w:t>
      </w:r>
    </w:p>
    <w:p w14:paraId="416ED80F" w14:textId="77777777" w:rsidR="00B1246E" w:rsidRPr="0045324C" w:rsidRDefault="00B1246E" w:rsidP="00B1246E"/>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97"/>
      </w:tblGrid>
      <w:tr w:rsidR="0045324C" w:rsidRPr="008A2E85" w14:paraId="3EF7297F" w14:textId="77777777" w:rsidTr="0045324C">
        <w:trPr>
          <w:trHeight w:val="300"/>
        </w:trPr>
        <w:tc>
          <w:tcPr>
            <w:tcW w:w="1771" w:type="dxa"/>
            <w:shd w:val="clear" w:color="auto" w:fill="auto"/>
            <w:noWrap/>
          </w:tcPr>
          <w:p w14:paraId="54639DF3" w14:textId="77777777" w:rsidR="0045324C" w:rsidRPr="008A2E85" w:rsidRDefault="0045324C" w:rsidP="00EF38F4">
            <w:r w:rsidRPr="008A2E85">
              <w:t xml:space="preserve">Naam </w:t>
            </w:r>
            <w:r>
              <w:t>geïnteresseerde</w:t>
            </w:r>
            <w:r w:rsidRPr="008A2E85">
              <w:t>:</w:t>
            </w:r>
          </w:p>
        </w:tc>
        <w:tc>
          <w:tcPr>
            <w:tcW w:w="6097" w:type="dxa"/>
            <w:shd w:val="clear" w:color="auto" w:fill="auto"/>
            <w:noWrap/>
          </w:tcPr>
          <w:p w14:paraId="0CAF5FB4" w14:textId="77777777" w:rsidR="0045324C" w:rsidRPr="008A2E85" w:rsidRDefault="0045324C" w:rsidP="00EF38F4">
            <w:r w:rsidRPr="008A2E85">
              <w:t xml:space="preserve"> </w:t>
            </w:r>
          </w:p>
        </w:tc>
      </w:tr>
      <w:tr w:rsidR="0045324C" w:rsidRPr="008A2E85" w14:paraId="7209F9B3" w14:textId="77777777" w:rsidTr="0045324C">
        <w:trPr>
          <w:trHeight w:val="300"/>
        </w:trPr>
        <w:tc>
          <w:tcPr>
            <w:tcW w:w="1771" w:type="dxa"/>
            <w:shd w:val="clear" w:color="auto" w:fill="auto"/>
            <w:noWrap/>
          </w:tcPr>
          <w:p w14:paraId="2AFFD451" w14:textId="77777777" w:rsidR="0045324C" w:rsidRPr="008A2E85" w:rsidRDefault="0045324C" w:rsidP="00EF38F4">
            <w:r w:rsidRPr="008A2E85">
              <w:t>Naam contactpersoon</w:t>
            </w:r>
            <w:r>
              <w:t xml:space="preserve"> en functie</w:t>
            </w:r>
            <w:r w:rsidRPr="008A2E85">
              <w:t>:</w:t>
            </w:r>
          </w:p>
        </w:tc>
        <w:tc>
          <w:tcPr>
            <w:tcW w:w="6097" w:type="dxa"/>
            <w:shd w:val="clear" w:color="auto" w:fill="auto"/>
            <w:noWrap/>
          </w:tcPr>
          <w:p w14:paraId="3380DF79" w14:textId="77777777" w:rsidR="0045324C" w:rsidRPr="008A2E85" w:rsidRDefault="0045324C" w:rsidP="00EF38F4">
            <w:pPr>
              <w:spacing w:line="233" w:lineRule="auto"/>
              <w:rPr>
                <w:sz w:val="24"/>
              </w:rPr>
            </w:pPr>
          </w:p>
        </w:tc>
      </w:tr>
      <w:tr w:rsidR="0045324C" w:rsidRPr="008A2E85" w14:paraId="1153078A" w14:textId="77777777" w:rsidTr="0045324C">
        <w:trPr>
          <w:trHeight w:val="300"/>
        </w:trPr>
        <w:tc>
          <w:tcPr>
            <w:tcW w:w="1771" w:type="dxa"/>
            <w:shd w:val="clear" w:color="auto" w:fill="auto"/>
            <w:noWrap/>
          </w:tcPr>
          <w:p w14:paraId="03BD3294" w14:textId="77777777" w:rsidR="0045324C" w:rsidRPr="008A2E85" w:rsidRDefault="0045324C" w:rsidP="00EF38F4">
            <w:r>
              <w:t>Tel. Nummer contactpersoon:</w:t>
            </w:r>
          </w:p>
        </w:tc>
        <w:tc>
          <w:tcPr>
            <w:tcW w:w="6097" w:type="dxa"/>
            <w:shd w:val="clear" w:color="auto" w:fill="auto"/>
            <w:noWrap/>
          </w:tcPr>
          <w:p w14:paraId="0C4A16A2" w14:textId="77777777" w:rsidR="0045324C" w:rsidRPr="008A2E85" w:rsidRDefault="0045324C" w:rsidP="00EF38F4">
            <w:pPr>
              <w:spacing w:line="233" w:lineRule="auto"/>
              <w:rPr>
                <w:sz w:val="24"/>
              </w:rPr>
            </w:pPr>
          </w:p>
        </w:tc>
      </w:tr>
      <w:tr w:rsidR="0045324C" w:rsidRPr="008A2E85" w14:paraId="398D4E67" w14:textId="77777777" w:rsidTr="0045324C">
        <w:trPr>
          <w:trHeight w:val="300"/>
        </w:trPr>
        <w:tc>
          <w:tcPr>
            <w:tcW w:w="1771" w:type="dxa"/>
            <w:shd w:val="clear" w:color="auto" w:fill="auto"/>
            <w:noWrap/>
          </w:tcPr>
          <w:p w14:paraId="395505EF" w14:textId="77777777" w:rsidR="0045324C" w:rsidRPr="008A2E85" w:rsidRDefault="0045324C" w:rsidP="00EF38F4">
            <w:r w:rsidRPr="008A2E85">
              <w:t>E-mail</w:t>
            </w:r>
            <w:r>
              <w:t xml:space="preserve"> contactpersoon</w:t>
            </w:r>
            <w:r w:rsidRPr="008A2E85">
              <w:t>:</w:t>
            </w:r>
          </w:p>
        </w:tc>
        <w:tc>
          <w:tcPr>
            <w:tcW w:w="6097" w:type="dxa"/>
            <w:shd w:val="clear" w:color="auto" w:fill="auto"/>
            <w:noWrap/>
          </w:tcPr>
          <w:p w14:paraId="0DD182A3" w14:textId="77777777" w:rsidR="0045324C" w:rsidRPr="008A2E85" w:rsidRDefault="0045324C" w:rsidP="00EF38F4">
            <w:pPr>
              <w:spacing w:line="233" w:lineRule="auto"/>
              <w:rPr>
                <w:sz w:val="24"/>
              </w:rPr>
            </w:pPr>
          </w:p>
        </w:tc>
      </w:tr>
      <w:tr w:rsidR="0045324C" w:rsidRPr="008A2E85" w14:paraId="53C9E7E1" w14:textId="77777777" w:rsidTr="0045324C">
        <w:trPr>
          <w:trHeight w:val="300"/>
        </w:trPr>
        <w:tc>
          <w:tcPr>
            <w:tcW w:w="1771" w:type="dxa"/>
            <w:shd w:val="clear" w:color="auto" w:fill="auto"/>
          </w:tcPr>
          <w:p w14:paraId="7D059F2E" w14:textId="77777777" w:rsidR="0045324C" w:rsidRPr="008A2E85" w:rsidRDefault="0045324C" w:rsidP="00EF38F4">
            <w:r>
              <w:t>Bezoekadres</w:t>
            </w:r>
            <w:r w:rsidRPr="008A2E85">
              <w:t>:</w:t>
            </w:r>
          </w:p>
        </w:tc>
        <w:tc>
          <w:tcPr>
            <w:tcW w:w="6097" w:type="dxa"/>
            <w:shd w:val="clear" w:color="auto" w:fill="auto"/>
          </w:tcPr>
          <w:p w14:paraId="5BB898C7" w14:textId="77777777" w:rsidR="0045324C" w:rsidRPr="008A2E85" w:rsidRDefault="0045324C" w:rsidP="00EF38F4">
            <w:r w:rsidRPr="008A2E85">
              <w:t xml:space="preserve"> </w:t>
            </w:r>
          </w:p>
        </w:tc>
      </w:tr>
      <w:tr w:rsidR="0045324C" w:rsidRPr="008A2E85" w14:paraId="7846EA66" w14:textId="77777777" w:rsidTr="0045324C">
        <w:trPr>
          <w:trHeight w:val="300"/>
        </w:trPr>
        <w:tc>
          <w:tcPr>
            <w:tcW w:w="1771" w:type="dxa"/>
            <w:shd w:val="clear" w:color="auto" w:fill="auto"/>
          </w:tcPr>
          <w:p w14:paraId="03D17790" w14:textId="77777777" w:rsidR="0045324C" w:rsidRDefault="0045324C" w:rsidP="00EF38F4">
            <w:r>
              <w:t>Postadres:</w:t>
            </w:r>
          </w:p>
        </w:tc>
        <w:tc>
          <w:tcPr>
            <w:tcW w:w="6097" w:type="dxa"/>
            <w:shd w:val="clear" w:color="auto" w:fill="auto"/>
          </w:tcPr>
          <w:p w14:paraId="15E4741B" w14:textId="77777777" w:rsidR="0045324C" w:rsidRPr="008A2E85" w:rsidRDefault="0045324C" w:rsidP="00EF38F4"/>
        </w:tc>
      </w:tr>
      <w:tr w:rsidR="0045324C" w:rsidRPr="008A2E85" w14:paraId="0BA0572A" w14:textId="77777777" w:rsidTr="0045324C">
        <w:trPr>
          <w:trHeight w:val="300"/>
        </w:trPr>
        <w:tc>
          <w:tcPr>
            <w:tcW w:w="1771" w:type="dxa"/>
            <w:shd w:val="clear" w:color="auto" w:fill="auto"/>
          </w:tcPr>
          <w:p w14:paraId="539B4CE8" w14:textId="77777777" w:rsidR="0045324C" w:rsidRPr="008A2E85" w:rsidRDefault="0045324C" w:rsidP="00EF38F4">
            <w:pPr>
              <w:spacing w:line="233" w:lineRule="auto"/>
              <w:ind w:firstLineChars="100" w:firstLine="220"/>
              <w:rPr>
                <w:rFonts w:ascii="Times New Roman" w:hAnsi="Times New Roman"/>
                <w:sz w:val="22"/>
                <w:szCs w:val="22"/>
              </w:rPr>
            </w:pPr>
          </w:p>
        </w:tc>
        <w:tc>
          <w:tcPr>
            <w:tcW w:w="6097" w:type="dxa"/>
            <w:shd w:val="clear" w:color="auto" w:fill="auto"/>
          </w:tcPr>
          <w:p w14:paraId="07E231E2" w14:textId="77777777" w:rsidR="0045324C" w:rsidRPr="008A2E85" w:rsidRDefault="0045324C" w:rsidP="00EF38F4">
            <w:pPr>
              <w:spacing w:line="233" w:lineRule="auto"/>
              <w:ind w:firstLineChars="100" w:firstLine="220"/>
              <w:rPr>
                <w:rFonts w:ascii="Times New Roman" w:hAnsi="Times New Roman"/>
                <w:sz w:val="22"/>
                <w:szCs w:val="22"/>
              </w:rPr>
            </w:pPr>
          </w:p>
        </w:tc>
      </w:tr>
      <w:tr w:rsidR="0045324C" w:rsidRPr="008A2E85" w14:paraId="77ABB06A" w14:textId="77777777" w:rsidTr="0045324C">
        <w:trPr>
          <w:trHeight w:val="600"/>
        </w:trPr>
        <w:tc>
          <w:tcPr>
            <w:tcW w:w="1771" w:type="dxa"/>
            <w:shd w:val="clear" w:color="auto" w:fill="E0E0E0"/>
          </w:tcPr>
          <w:p w14:paraId="213C923E" w14:textId="77777777" w:rsidR="0045324C" w:rsidRPr="008A2E85" w:rsidRDefault="0045324C" w:rsidP="00EF38F4">
            <w:r w:rsidRPr="008A2E85">
              <w:t>Vraagnr.</w:t>
            </w:r>
          </w:p>
        </w:tc>
        <w:tc>
          <w:tcPr>
            <w:tcW w:w="6097" w:type="dxa"/>
            <w:shd w:val="clear" w:color="auto" w:fill="E0E0E0"/>
          </w:tcPr>
          <w:p w14:paraId="2BC31FE7" w14:textId="77777777" w:rsidR="0045324C" w:rsidRPr="008A2E85" w:rsidRDefault="0045324C" w:rsidP="00EF38F4">
            <w:r w:rsidRPr="008A2E85">
              <w:t>Vraag</w:t>
            </w:r>
            <w:r>
              <w:t xml:space="preserve"> en antwoord</w:t>
            </w:r>
          </w:p>
        </w:tc>
      </w:tr>
      <w:tr w:rsidR="0045324C" w:rsidRPr="008A2E85" w14:paraId="15323569" w14:textId="77777777" w:rsidTr="0045324C">
        <w:trPr>
          <w:trHeight w:val="300"/>
        </w:trPr>
        <w:tc>
          <w:tcPr>
            <w:tcW w:w="1771" w:type="dxa"/>
            <w:shd w:val="clear" w:color="auto" w:fill="auto"/>
          </w:tcPr>
          <w:p w14:paraId="109BC800" w14:textId="77777777" w:rsidR="0045324C" w:rsidRPr="008A2E85" w:rsidRDefault="0045324C" w:rsidP="00EF38F4">
            <w:r w:rsidRPr="008A2E85">
              <w:t>Vraag 1</w:t>
            </w:r>
          </w:p>
        </w:tc>
        <w:tc>
          <w:tcPr>
            <w:tcW w:w="6097" w:type="dxa"/>
            <w:shd w:val="clear" w:color="auto" w:fill="auto"/>
          </w:tcPr>
          <w:p w14:paraId="43545448" w14:textId="147CF20D" w:rsidR="0045324C" w:rsidRPr="00D349C5" w:rsidRDefault="00252410" w:rsidP="00EF38F4">
            <w:pPr>
              <w:rPr>
                <w:i/>
                <w:iCs/>
              </w:rPr>
            </w:pPr>
            <w:r w:rsidRPr="008C4387">
              <w:rPr>
                <w:szCs w:val="18"/>
              </w:rPr>
              <w:t xml:space="preserve">Hoe moeten wij volgens u deze aanbesteding </w:t>
            </w:r>
            <w:r>
              <w:rPr>
                <w:szCs w:val="18"/>
              </w:rPr>
              <w:t>in</w:t>
            </w:r>
            <w:r w:rsidRPr="008C4387">
              <w:rPr>
                <w:szCs w:val="18"/>
              </w:rPr>
              <w:t xml:space="preserve"> de markt zetten</w:t>
            </w:r>
            <w:r>
              <w:rPr>
                <w:szCs w:val="18"/>
              </w:rPr>
              <w:t xml:space="preserve"> (bijvoorbeeld met perceelindeling of 1 aanbieder voor alle locaties</w:t>
            </w:r>
            <w:r w:rsidR="001462A5">
              <w:rPr>
                <w:szCs w:val="18"/>
              </w:rPr>
              <w:t xml:space="preserve"> en welke contractvorm</w:t>
            </w:r>
            <w:r>
              <w:rPr>
                <w:szCs w:val="18"/>
              </w:rPr>
              <w:t xml:space="preserve"> etc.)</w:t>
            </w:r>
            <w:r w:rsidRPr="008C4387">
              <w:rPr>
                <w:szCs w:val="18"/>
              </w:rPr>
              <w:t>?</w:t>
            </w:r>
          </w:p>
        </w:tc>
      </w:tr>
      <w:tr w:rsidR="0045324C" w:rsidRPr="008A2E85" w14:paraId="28F04FE1" w14:textId="77777777" w:rsidTr="0045324C">
        <w:trPr>
          <w:trHeight w:val="300"/>
        </w:trPr>
        <w:tc>
          <w:tcPr>
            <w:tcW w:w="1771" w:type="dxa"/>
            <w:shd w:val="clear" w:color="auto" w:fill="auto"/>
          </w:tcPr>
          <w:p w14:paraId="4237BC29" w14:textId="77777777" w:rsidR="0045324C" w:rsidRPr="008A2E85" w:rsidRDefault="0045324C" w:rsidP="00EF38F4">
            <w:r>
              <w:t>Antwoord</w:t>
            </w:r>
          </w:p>
        </w:tc>
        <w:tc>
          <w:tcPr>
            <w:tcW w:w="6097" w:type="dxa"/>
            <w:shd w:val="clear" w:color="auto" w:fill="auto"/>
          </w:tcPr>
          <w:p w14:paraId="6F3A4184" w14:textId="77777777" w:rsidR="0045324C" w:rsidRPr="008A2E85" w:rsidRDefault="0045324C" w:rsidP="00EF38F4"/>
        </w:tc>
      </w:tr>
      <w:tr w:rsidR="0045324C" w:rsidRPr="008A2E85" w14:paraId="777BE5AF" w14:textId="77777777" w:rsidTr="0045324C">
        <w:trPr>
          <w:trHeight w:val="300"/>
        </w:trPr>
        <w:tc>
          <w:tcPr>
            <w:tcW w:w="1771" w:type="dxa"/>
            <w:shd w:val="clear" w:color="auto" w:fill="auto"/>
          </w:tcPr>
          <w:p w14:paraId="26352602" w14:textId="77777777" w:rsidR="0045324C" w:rsidRPr="008A2E85" w:rsidRDefault="0045324C" w:rsidP="00EF38F4">
            <w:r w:rsidRPr="008A2E85">
              <w:t>Vraag 2</w:t>
            </w:r>
          </w:p>
        </w:tc>
        <w:tc>
          <w:tcPr>
            <w:tcW w:w="6097" w:type="dxa"/>
            <w:shd w:val="clear" w:color="auto" w:fill="auto"/>
          </w:tcPr>
          <w:p w14:paraId="5FFFE833" w14:textId="2B4A3EE2" w:rsidR="0045324C" w:rsidRPr="00252410" w:rsidRDefault="00252410" w:rsidP="00EF38F4">
            <w:r w:rsidRPr="00252410">
              <w:t>Z</w:t>
            </w:r>
            <w:r w:rsidR="00BB2B0A">
              <w:t>iet u</w:t>
            </w:r>
            <w:r w:rsidRPr="00252410">
              <w:t xml:space="preserve"> duidelijke verschillen tussen het cateren van de Rechtspraak </w:t>
            </w:r>
            <w:proofErr w:type="spellStart"/>
            <w:r w:rsidRPr="00252410">
              <w:t>t.o.v</w:t>
            </w:r>
            <w:proofErr w:type="spellEnd"/>
            <w:r w:rsidRPr="00252410">
              <w:t xml:space="preserve"> andere overheidsdiensten en welke zijn dat?</w:t>
            </w:r>
          </w:p>
        </w:tc>
      </w:tr>
      <w:tr w:rsidR="0045324C" w:rsidRPr="008A2E85" w14:paraId="28A68032" w14:textId="77777777" w:rsidTr="0045324C">
        <w:trPr>
          <w:trHeight w:val="300"/>
        </w:trPr>
        <w:tc>
          <w:tcPr>
            <w:tcW w:w="1771" w:type="dxa"/>
            <w:shd w:val="clear" w:color="auto" w:fill="auto"/>
          </w:tcPr>
          <w:p w14:paraId="67275FC3" w14:textId="77777777" w:rsidR="0045324C" w:rsidRPr="008A2E85" w:rsidRDefault="0045324C" w:rsidP="00EF38F4">
            <w:r>
              <w:t>Antwoord</w:t>
            </w:r>
          </w:p>
        </w:tc>
        <w:tc>
          <w:tcPr>
            <w:tcW w:w="6097" w:type="dxa"/>
            <w:shd w:val="clear" w:color="auto" w:fill="auto"/>
          </w:tcPr>
          <w:p w14:paraId="6C9198F9" w14:textId="77777777" w:rsidR="0045324C" w:rsidRPr="008A2E85" w:rsidRDefault="0045324C" w:rsidP="00EF38F4"/>
        </w:tc>
      </w:tr>
      <w:tr w:rsidR="0045324C" w:rsidRPr="008A2E85" w14:paraId="335A5BC5" w14:textId="77777777" w:rsidTr="0045324C">
        <w:trPr>
          <w:trHeight w:val="300"/>
        </w:trPr>
        <w:tc>
          <w:tcPr>
            <w:tcW w:w="1771" w:type="dxa"/>
            <w:shd w:val="clear" w:color="auto" w:fill="auto"/>
          </w:tcPr>
          <w:p w14:paraId="1690BBD5" w14:textId="77777777" w:rsidR="0045324C" w:rsidRPr="008A2E85" w:rsidRDefault="0045324C" w:rsidP="00EF38F4">
            <w:r w:rsidRPr="008A2E85">
              <w:t>Vraag 3</w:t>
            </w:r>
          </w:p>
        </w:tc>
        <w:tc>
          <w:tcPr>
            <w:tcW w:w="6097" w:type="dxa"/>
            <w:shd w:val="clear" w:color="auto" w:fill="auto"/>
          </w:tcPr>
          <w:p w14:paraId="4982A0A9" w14:textId="7799B4A9" w:rsidR="0045324C" w:rsidRPr="00252410" w:rsidRDefault="00252410" w:rsidP="00EF38F4">
            <w:r w:rsidRPr="00252410">
              <w:t>Welke ideeën heeft u voor catering binnen een kleine locatie met minder dan 70 gasten?</w:t>
            </w:r>
          </w:p>
        </w:tc>
      </w:tr>
      <w:tr w:rsidR="0045324C" w:rsidRPr="008A2E85" w14:paraId="5B90651B" w14:textId="77777777" w:rsidTr="0045324C">
        <w:trPr>
          <w:trHeight w:val="300"/>
        </w:trPr>
        <w:tc>
          <w:tcPr>
            <w:tcW w:w="1771" w:type="dxa"/>
            <w:shd w:val="clear" w:color="auto" w:fill="auto"/>
          </w:tcPr>
          <w:p w14:paraId="2C7F6F62" w14:textId="77777777" w:rsidR="0045324C" w:rsidRPr="008A2E85" w:rsidRDefault="0045324C" w:rsidP="00EF38F4">
            <w:r>
              <w:t>Antwoord</w:t>
            </w:r>
          </w:p>
        </w:tc>
        <w:tc>
          <w:tcPr>
            <w:tcW w:w="6097" w:type="dxa"/>
            <w:shd w:val="clear" w:color="auto" w:fill="auto"/>
          </w:tcPr>
          <w:p w14:paraId="2FE0BBC6" w14:textId="77777777" w:rsidR="0045324C" w:rsidRPr="008A2E85" w:rsidRDefault="0045324C" w:rsidP="00EF38F4"/>
        </w:tc>
      </w:tr>
      <w:tr w:rsidR="0045324C" w:rsidRPr="008A2E85" w14:paraId="444AF112" w14:textId="77777777" w:rsidTr="0045324C">
        <w:trPr>
          <w:trHeight w:val="300"/>
        </w:trPr>
        <w:tc>
          <w:tcPr>
            <w:tcW w:w="1771" w:type="dxa"/>
            <w:shd w:val="clear" w:color="auto" w:fill="auto"/>
          </w:tcPr>
          <w:p w14:paraId="4D83B644" w14:textId="77777777" w:rsidR="0045324C" w:rsidRPr="008A2E85" w:rsidRDefault="0045324C" w:rsidP="00EF38F4">
            <w:r w:rsidRPr="008A2E85">
              <w:t>Vraag 4</w:t>
            </w:r>
          </w:p>
        </w:tc>
        <w:tc>
          <w:tcPr>
            <w:tcW w:w="6097" w:type="dxa"/>
            <w:shd w:val="clear" w:color="auto" w:fill="auto"/>
          </w:tcPr>
          <w:p w14:paraId="50F43966" w14:textId="5DCCE804" w:rsidR="0045324C" w:rsidRPr="000E2194" w:rsidRDefault="000E2194" w:rsidP="00EF38F4">
            <w:pPr>
              <w:rPr>
                <w:rFonts w:ascii="Calibri" w:hAnsi="Calibri"/>
                <w:sz w:val="22"/>
                <w:szCs w:val="22"/>
              </w:rPr>
            </w:pPr>
            <w:r>
              <w:t>Welke foodtrends ziet u en welke mogelijkheden en ‘kansen’ ziet u (zijn er) om deze foodtrends toe te passen op de locaties van de Rechtspraak</w:t>
            </w:r>
            <w:r w:rsidR="001462A5">
              <w:t>?</w:t>
            </w:r>
          </w:p>
        </w:tc>
      </w:tr>
      <w:tr w:rsidR="0045324C" w:rsidRPr="008A2E85" w14:paraId="26369F34" w14:textId="77777777" w:rsidTr="0045324C">
        <w:trPr>
          <w:trHeight w:val="300"/>
        </w:trPr>
        <w:tc>
          <w:tcPr>
            <w:tcW w:w="1771" w:type="dxa"/>
            <w:shd w:val="clear" w:color="auto" w:fill="auto"/>
          </w:tcPr>
          <w:p w14:paraId="0A0F126A" w14:textId="77777777" w:rsidR="0045324C" w:rsidRPr="008A2E85" w:rsidRDefault="0045324C" w:rsidP="00EF38F4">
            <w:r>
              <w:t>Antwoord</w:t>
            </w:r>
          </w:p>
        </w:tc>
        <w:tc>
          <w:tcPr>
            <w:tcW w:w="6097" w:type="dxa"/>
            <w:shd w:val="clear" w:color="auto" w:fill="auto"/>
          </w:tcPr>
          <w:p w14:paraId="7F421BEF" w14:textId="77777777" w:rsidR="0045324C" w:rsidRPr="008A2E85" w:rsidRDefault="0045324C" w:rsidP="00EF38F4"/>
        </w:tc>
      </w:tr>
      <w:tr w:rsidR="0045324C" w:rsidRPr="008A2E85" w14:paraId="57C16181" w14:textId="77777777" w:rsidTr="0045324C">
        <w:trPr>
          <w:trHeight w:val="300"/>
        </w:trPr>
        <w:tc>
          <w:tcPr>
            <w:tcW w:w="1771" w:type="dxa"/>
            <w:shd w:val="clear" w:color="auto" w:fill="auto"/>
          </w:tcPr>
          <w:p w14:paraId="18865FA4" w14:textId="77777777" w:rsidR="0045324C" w:rsidRPr="008A2E85" w:rsidRDefault="0045324C" w:rsidP="00EF38F4">
            <w:r w:rsidRPr="008A2E85">
              <w:t>Vraag 5</w:t>
            </w:r>
          </w:p>
        </w:tc>
        <w:tc>
          <w:tcPr>
            <w:tcW w:w="6097" w:type="dxa"/>
            <w:shd w:val="clear" w:color="auto" w:fill="auto"/>
          </w:tcPr>
          <w:p w14:paraId="760FD092" w14:textId="269F1AF1" w:rsidR="0045324C" w:rsidRPr="00F34834" w:rsidRDefault="00F34834" w:rsidP="00EF38F4">
            <w:r w:rsidRPr="00F34834">
              <w:t>Hoe gaat u om met bewustwording op het gebied van duurzaamheidsaspecten en hoe past u dat zelf toe</w:t>
            </w:r>
            <w:r w:rsidR="001462A5">
              <w:t>?</w:t>
            </w:r>
          </w:p>
        </w:tc>
      </w:tr>
      <w:tr w:rsidR="0045324C" w:rsidRPr="008A2E85" w14:paraId="2533811F" w14:textId="77777777" w:rsidTr="0045324C">
        <w:trPr>
          <w:trHeight w:val="300"/>
        </w:trPr>
        <w:tc>
          <w:tcPr>
            <w:tcW w:w="1771" w:type="dxa"/>
            <w:shd w:val="clear" w:color="auto" w:fill="auto"/>
          </w:tcPr>
          <w:p w14:paraId="30C6846E" w14:textId="77777777" w:rsidR="0045324C" w:rsidRPr="008A2E85" w:rsidRDefault="0045324C" w:rsidP="00EF38F4">
            <w:r>
              <w:t>Antwoord</w:t>
            </w:r>
          </w:p>
        </w:tc>
        <w:tc>
          <w:tcPr>
            <w:tcW w:w="6097" w:type="dxa"/>
            <w:shd w:val="clear" w:color="auto" w:fill="auto"/>
          </w:tcPr>
          <w:p w14:paraId="4AD33F62" w14:textId="77777777" w:rsidR="0045324C" w:rsidRPr="008A2E85" w:rsidRDefault="0045324C" w:rsidP="00EF38F4"/>
        </w:tc>
      </w:tr>
      <w:tr w:rsidR="008E513B" w:rsidRPr="008A2E85" w14:paraId="20F55A48" w14:textId="77777777" w:rsidTr="0045324C">
        <w:trPr>
          <w:trHeight w:val="300"/>
        </w:trPr>
        <w:tc>
          <w:tcPr>
            <w:tcW w:w="1771" w:type="dxa"/>
            <w:shd w:val="clear" w:color="auto" w:fill="auto"/>
          </w:tcPr>
          <w:p w14:paraId="5A5F5DB4" w14:textId="5F130FF5" w:rsidR="008E513B" w:rsidRDefault="008E513B" w:rsidP="00EF38F4">
            <w:r>
              <w:t>Vraag 6</w:t>
            </w:r>
          </w:p>
        </w:tc>
        <w:tc>
          <w:tcPr>
            <w:tcW w:w="6097" w:type="dxa"/>
            <w:shd w:val="clear" w:color="auto" w:fill="auto"/>
          </w:tcPr>
          <w:p w14:paraId="179A993C" w14:textId="27D1B831" w:rsidR="008E513B" w:rsidRPr="00F34834" w:rsidRDefault="00A37090" w:rsidP="00EF38F4">
            <w:r>
              <w:t xml:space="preserve">De Rechtspraak biedt jaarlijks aan zo’n 15.000 personen cursussen aan. U moet dan denken aan bijvoorbeeld de volgende  cursussen: </w:t>
            </w:r>
            <w:r w:rsidR="002357B9" w:rsidRPr="002357B9">
              <w:t>de leergang tot rechter</w:t>
            </w:r>
            <w:r w:rsidR="00C55CA5">
              <w:t xml:space="preserve">, </w:t>
            </w:r>
            <w:r w:rsidR="002357B9" w:rsidRPr="002357B9">
              <w:t>officier van justitie en assistent officier. Daarnaast bieden we veel P</w:t>
            </w:r>
            <w:r>
              <w:t xml:space="preserve">ermanente </w:t>
            </w:r>
            <w:r w:rsidR="002357B9" w:rsidRPr="002357B9">
              <w:t>E</w:t>
            </w:r>
            <w:r>
              <w:t>ducatie</w:t>
            </w:r>
            <w:r w:rsidR="002357B9" w:rsidRPr="002357B9">
              <w:t xml:space="preserve">  cursussen</w:t>
            </w:r>
            <w:r>
              <w:t xml:space="preserve"> aan</w:t>
            </w:r>
            <w:r w:rsidR="002357B9" w:rsidRPr="002357B9">
              <w:t>, maar ook leiderschapstrajecten</w:t>
            </w:r>
            <w:r>
              <w:t xml:space="preserve"> en </w:t>
            </w:r>
            <w:r w:rsidR="002357B9" w:rsidRPr="002357B9">
              <w:t>thema- en actualiteitendagen.</w:t>
            </w:r>
            <w:r>
              <w:t xml:space="preserve"> Tevens </w:t>
            </w:r>
            <w:r w:rsidR="002357B9" w:rsidRPr="002357B9">
              <w:t xml:space="preserve">zijn er meerdere </w:t>
            </w:r>
            <w:proofErr w:type="spellStart"/>
            <w:r w:rsidR="002357B9" w:rsidRPr="002357B9">
              <w:t>samenwerkings</w:t>
            </w:r>
            <w:r>
              <w:t>-</w:t>
            </w:r>
            <w:r w:rsidR="002357B9" w:rsidRPr="002357B9">
              <w:t>verbanden</w:t>
            </w:r>
            <w:proofErr w:type="spellEnd"/>
            <w:r w:rsidR="002357B9" w:rsidRPr="002357B9">
              <w:t xml:space="preserve"> met Internationale instituten en ontvangen we daardoor ook groepen met Internationale gasten.</w:t>
            </w:r>
            <w:r>
              <w:t xml:space="preserve"> De meeste cursussen duren de gehele dag, van 9:00 – 17:00 uur. </w:t>
            </w:r>
            <w:r w:rsidR="00F34834" w:rsidRPr="00F34834">
              <w:t xml:space="preserve">Op welke wijze </w:t>
            </w:r>
            <w:r>
              <w:t xml:space="preserve">zou u de cursisten ontvangen en hoe ziet de catering er </w:t>
            </w:r>
            <w:r w:rsidR="006005F1">
              <w:t>voor die dag bij u uit?</w:t>
            </w:r>
            <w:r w:rsidR="00F34834">
              <w:t xml:space="preserve"> </w:t>
            </w:r>
          </w:p>
        </w:tc>
      </w:tr>
      <w:tr w:rsidR="009A15BE" w:rsidRPr="00B52B58" w14:paraId="57BF82DC"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194B3A1" w14:textId="77777777" w:rsidR="009A15BE" w:rsidRPr="008A2E85" w:rsidRDefault="009A15BE"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0BC02AD" w14:textId="77777777" w:rsidR="009A15BE" w:rsidRPr="00B52B58" w:rsidRDefault="009A15BE" w:rsidP="00172457">
            <w:pPr>
              <w:spacing w:line="233" w:lineRule="auto"/>
              <w:ind w:firstLineChars="100" w:firstLine="180"/>
              <w:rPr>
                <w:szCs w:val="18"/>
              </w:rPr>
            </w:pPr>
          </w:p>
        </w:tc>
      </w:tr>
      <w:tr w:rsidR="001462A5" w:rsidRPr="00B52B58" w14:paraId="2AE0C59F"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73B71132" w14:textId="4801A2F2" w:rsidR="001462A5" w:rsidRDefault="001462A5" w:rsidP="00172457">
            <w:r>
              <w:t>Vraag 7</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11B999C" w14:textId="326C4651" w:rsidR="001462A5" w:rsidRPr="00B52B58" w:rsidRDefault="001462A5" w:rsidP="001462A5">
            <w:pPr>
              <w:spacing w:line="233" w:lineRule="auto"/>
              <w:rPr>
                <w:szCs w:val="18"/>
              </w:rPr>
            </w:pPr>
            <w:r>
              <w:rPr>
                <w:szCs w:val="18"/>
              </w:rPr>
              <w:t>H</w:t>
            </w:r>
            <w:r w:rsidRPr="001462A5">
              <w:rPr>
                <w:szCs w:val="18"/>
              </w:rPr>
              <w:t>oe speelt u in op openbare commerciële aanbieders in de nabijheid van het bedrijfsrestaurant</w:t>
            </w:r>
            <w:r>
              <w:rPr>
                <w:szCs w:val="18"/>
              </w:rPr>
              <w:t>?</w:t>
            </w:r>
          </w:p>
        </w:tc>
      </w:tr>
      <w:tr w:rsidR="001462A5" w:rsidRPr="00B52B58" w14:paraId="53A500E3"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6D5764D" w14:textId="6EA86FB4" w:rsidR="001462A5" w:rsidRDefault="001462A5"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6285080" w14:textId="77777777" w:rsidR="001462A5" w:rsidRPr="00B52B58" w:rsidRDefault="001462A5" w:rsidP="00172457">
            <w:pPr>
              <w:spacing w:line="233" w:lineRule="auto"/>
              <w:ind w:firstLineChars="100" w:firstLine="180"/>
              <w:rPr>
                <w:szCs w:val="18"/>
              </w:rPr>
            </w:pPr>
          </w:p>
        </w:tc>
      </w:tr>
      <w:tr w:rsidR="001462A5" w:rsidRPr="00B52B58" w14:paraId="28D52143"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09FE8D1" w14:textId="02622BB0" w:rsidR="001462A5" w:rsidRDefault="001462A5" w:rsidP="00172457">
            <w:r>
              <w:lastRenderedPageBreak/>
              <w:t>Vraag 8</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1B35BCA" w14:textId="3463809D" w:rsidR="001462A5" w:rsidRPr="00B52B58" w:rsidRDefault="001462A5" w:rsidP="001462A5">
            <w:pPr>
              <w:spacing w:line="233" w:lineRule="auto"/>
              <w:rPr>
                <w:szCs w:val="18"/>
              </w:rPr>
            </w:pPr>
            <w:r w:rsidRPr="001462A5">
              <w:rPr>
                <w:szCs w:val="18"/>
              </w:rPr>
              <w:t xml:space="preserve">Heeft u ervaring met de inzet van lokale cateraars of </w:t>
            </w:r>
            <w:r>
              <w:rPr>
                <w:szCs w:val="18"/>
              </w:rPr>
              <w:t>h</w:t>
            </w:r>
            <w:r w:rsidRPr="001462A5">
              <w:rPr>
                <w:szCs w:val="18"/>
              </w:rPr>
              <w:t>oreca, met verschillende concepten, eventueel periodiek wisselend op locaties?</w:t>
            </w:r>
          </w:p>
        </w:tc>
      </w:tr>
      <w:tr w:rsidR="001462A5" w:rsidRPr="00B52B58" w14:paraId="7683F038"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55ACFD1" w14:textId="3CCD6636" w:rsidR="001462A5" w:rsidRDefault="001462A5"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47E35014" w14:textId="77777777" w:rsidR="001462A5" w:rsidRPr="00B52B58" w:rsidRDefault="001462A5" w:rsidP="00172457">
            <w:pPr>
              <w:spacing w:line="233" w:lineRule="auto"/>
              <w:ind w:firstLineChars="100" w:firstLine="180"/>
              <w:rPr>
                <w:szCs w:val="18"/>
              </w:rPr>
            </w:pPr>
          </w:p>
        </w:tc>
      </w:tr>
      <w:tr w:rsidR="001462A5" w:rsidRPr="00B52B58" w14:paraId="514F3023"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1CD49BA7" w14:textId="2156FAB8" w:rsidR="001462A5" w:rsidRDefault="001462A5" w:rsidP="00172457">
            <w:r>
              <w:t>Vraag 9</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3641390" w14:textId="41EB3C04" w:rsidR="001462A5" w:rsidRPr="00B52B58" w:rsidRDefault="001462A5" w:rsidP="001462A5">
            <w:pPr>
              <w:spacing w:line="233" w:lineRule="auto"/>
              <w:rPr>
                <w:szCs w:val="18"/>
              </w:rPr>
            </w:pPr>
            <w:r w:rsidRPr="001462A5">
              <w:rPr>
                <w:szCs w:val="18"/>
              </w:rPr>
              <w:t>Zijn er nog zaken die niet aan de orde zijn gekomen?</w:t>
            </w:r>
          </w:p>
        </w:tc>
      </w:tr>
      <w:tr w:rsidR="001462A5" w:rsidRPr="00B52B58" w14:paraId="0F041CA1" w14:textId="77777777" w:rsidTr="009A15BE">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A38471F" w14:textId="7D6EABB2" w:rsidR="001462A5" w:rsidRDefault="001462A5" w:rsidP="001724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C0D22FD" w14:textId="77777777" w:rsidR="001462A5" w:rsidRPr="00B52B58" w:rsidRDefault="001462A5" w:rsidP="00172457">
            <w:pPr>
              <w:spacing w:line="233" w:lineRule="auto"/>
              <w:ind w:firstLineChars="100" w:firstLine="180"/>
              <w:rPr>
                <w:szCs w:val="18"/>
              </w:rPr>
            </w:pPr>
          </w:p>
        </w:tc>
      </w:tr>
    </w:tbl>
    <w:p w14:paraId="14C63619" w14:textId="77777777" w:rsidR="00F26502" w:rsidRPr="00EF38F4" w:rsidRDefault="00F26502" w:rsidP="00EF38F4"/>
    <w:sectPr w:rsidR="00F26502" w:rsidRPr="00EF38F4" w:rsidSect="003A3DE2">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794"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6AF2D" w14:textId="77777777" w:rsidR="00A616EF" w:rsidRDefault="00A616EF">
      <w:r>
        <w:separator/>
      </w:r>
    </w:p>
    <w:p w14:paraId="02DB21F9" w14:textId="77777777" w:rsidR="00A616EF" w:rsidRDefault="00A616EF"/>
    <w:p w14:paraId="2BB31205" w14:textId="77777777" w:rsidR="00A616EF" w:rsidRDefault="00A616EF"/>
  </w:endnote>
  <w:endnote w:type="continuationSeparator" w:id="0">
    <w:p w14:paraId="61182199" w14:textId="77777777" w:rsidR="00A616EF" w:rsidRDefault="00A616EF">
      <w:r>
        <w:continuationSeparator/>
      </w:r>
    </w:p>
    <w:p w14:paraId="75CDDECB" w14:textId="77777777" w:rsidR="00A616EF" w:rsidRDefault="00A616EF"/>
    <w:p w14:paraId="75E90761" w14:textId="77777777" w:rsidR="00A616EF" w:rsidRDefault="00A61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B58D8" w14:textId="77777777" w:rsidR="00A616EF" w:rsidRDefault="00A616EF">
    <w:pPr>
      <w:pStyle w:val="Voettekst"/>
    </w:pPr>
  </w:p>
  <w:p w14:paraId="3FEC6163" w14:textId="77777777" w:rsidR="00A616EF" w:rsidRDefault="00A616EF"/>
  <w:tbl>
    <w:tblPr>
      <w:tblW w:w="9900" w:type="dxa"/>
      <w:tblLayout w:type="fixed"/>
      <w:tblCellMar>
        <w:left w:w="0" w:type="dxa"/>
        <w:right w:w="0" w:type="dxa"/>
      </w:tblCellMar>
      <w:tblLook w:val="0000" w:firstRow="0" w:lastRow="0" w:firstColumn="0" w:lastColumn="0" w:noHBand="0" w:noVBand="0"/>
    </w:tblPr>
    <w:tblGrid>
      <w:gridCol w:w="7752"/>
      <w:gridCol w:w="2148"/>
    </w:tblGrid>
    <w:tr w:rsidR="00A616EF" w14:paraId="6D72EDBC" w14:textId="77777777">
      <w:trPr>
        <w:trHeight w:hRule="exact" w:val="240"/>
      </w:trPr>
      <w:tc>
        <w:tcPr>
          <w:tcW w:w="7752" w:type="dxa"/>
          <w:shd w:val="clear" w:color="auto" w:fill="auto"/>
        </w:tcPr>
        <w:p w14:paraId="6A60E3CF" w14:textId="77777777" w:rsidR="00A616EF" w:rsidRDefault="00A616EF" w:rsidP="002B153C">
          <w:r>
            <w:t>VERTROUWELIJK</w:t>
          </w:r>
        </w:p>
      </w:tc>
      <w:tc>
        <w:tcPr>
          <w:tcW w:w="2148" w:type="dxa"/>
        </w:tcPr>
        <w:p w14:paraId="22107C07" w14:textId="77777777" w:rsidR="00A616EF" w:rsidRDefault="00A616EF"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3A3DE2">
            <w:fldChar w:fldCharType="begin"/>
          </w:r>
          <w:r w:rsidR="003A3DE2">
            <w:instrText xml:space="preserve"> NUMPAGES   \* MERGEFORMAT </w:instrText>
          </w:r>
          <w:r w:rsidR="003A3DE2">
            <w:fldChar w:fldCharType="separate"/>
          </w:r>
          <w:r>
            <w:t>10</w:t>
          </w:r>
          <w:r w:rsidR="003A3DE2">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79099" w14:textId="77777777" w:rsidR="00A616EF" w:rsidRPr="00BC3B53" w:rsidRDefault="00A616EF" w:rsidP="008C356D">
    <w:pPr>
      <w:pStyle w:val="Voettekst"/>
      <w:spacing w:line="240" w:lineRule="auto"/>
      <w:rPr>
        <w:sz w:val="2"/>
        <w:szCs w:val="2"/>
      </w:rPr>
    </w:pPr>
  </w:p>
  <w:p w14:paraId="59131B04" w14:textId="77777777" w:rsidR="00A616EF" w:rsidRPr="00BC3B53" w:rsidRDefault="00A616EF"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1299" w14:textId="77777777" w:rsidR="00A616EF" w:rsidRPr="00BC3B53" w:rsidRDefault="00A616EF" w:rsidP="008C356D">
    <w:pPr>
      <w:pStyle w:val="Voettekst"/>
      <w:spacing w:line="240" w:lineRule="auto"/>
      <w:rPr>
        <w:sz w:val="2"/>
        <w:szCs w:val="2"/>
      </w:rPr>
    </w:pPr>
  </w:p>
  <w:p w14:paraId="42DA5D56" w14:textId="77777777" w:rsidR="00A616EF" w:rsidRPr="00BC3B53" w:rsidRDefault="00A616EF"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B9DB8" w14:textId="77777777" w:rsidR="00A616EF" w:rsidRPr="00BC3B53" w:rsidRDefault="00A616EF"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616EF" w14:paraId="4057A899" w14:textId="77777777">
      <w:trPr>
        <w:trHeight w:hRule="exact" w:val="240"/>
      </w:trPr>
      <w:tc>
        <w:tcPr>
          <w:tcW w:w="7601" w:type="dxa"/>
          <w:shd w:val="clear" w:color="auto" w:fill="auto"/>
        </w:tcPr>
        <w:p w14:paraId="043E4D60" w14:textId="77777777" w:rsidR="00A616EF" w:rsidRDefault="00A616EF" w:rsidP="003F1F6B"/>
      </w:tc>
      <w:tc>
        <w:tcPr>
          <w:tcW w:w="2156" w:type="dxa"/>
        </w:tcPr>
        <w:p w14:paraId="652B11D3" w14:textId="6E87E08D" w:rsidR="00A616EF" w:rsidRPr="00645414" w:rsidRDefault="00A616EF"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3A3DE2">
            <w:t>8</w:t>
          </w:r>
          <w:r w:rsidRPr="00645414">
            <w:rPr>
              <w:noProof w:val="0"/>
            </w:rPr>
            <w:fldChar w:fldCharType="end"/>
          </w:r>
        </w:p>
      </w:tc>
    </w:tr>
  </w:tbl>
  <w:p w14:paraId="7DEBC11B" w14:textId="77777777" w:rsidR="00A616EF" w:rsidRPr="00BC3B53" w:rsidRDefault="00A616EF" w:rsidP="00BC3B53">
    <w:pPr>
      <w:pStyle w:val="Voettekst"/>
      <w:spacing w:line="240" w:lineRule="auto"/>
      <w:rPr>
        <w:sz w:val="2"/>
        <w:szCs w:val="2"/>
      </w:rPr>
    </w:pPr>
  </w:p>
  <w:p w14:paraId="585C2C9B" w14:textId="77777777" w:rsidR="00A616EF" w:rsidRDefault="00A616E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616EF" w14:paraId="7BE93154" w14:textId="77777777">
      <w:trPr>
        <w:trHeight w:hRule="exact" w:val="240"/>
      </w:trPr>
      <w:tc>
        <w:tcPr>
          <w:tcW w:w="7601" w:type="dxa"/>
          <w:shd w:val="clear" w:color="auto" w:fill="auto"/>
        </w:tcPr>
        <w:p w14:paraId="11A272D7" w14:textId="77777777" w:rsidR="00A616EF" w:rsidRDefault="00A616EF" w:rsidP="008C356D"/>
      </w:tc>
      <w:tc>
        <w:tcPr>
          <w:tcW w:w="2170" w:type="dxa"/>
        </w:tcPr>
        <w:p w14:paraId="201C6206" w14:textId="77777777" w:rsidR="00A616EF" w:rsidRPr="00ED539E" w:rsidRDefault="00A616EF"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3C1669B6" w14:textId="77777777" w:rsidR="00A616EF" w:rsidRPr="00BC3B53" w:rsidRDefault="00A616EF" w:rsidP="008C356D">
    <w:pPr>
      <w:pStyle w:val="Voettekst"/>
      <w:spacing w:line="240" w:lineRule="auto"/>
      <w:rPr>
        <w:sz w:val="2"/>
        <w:szCs w:val="2"/>
      </w:rPr>
    </w:pPr>
  </w:p>
  <w:p w14:paraId="42E2513F" w14:textId="77777777" w:rsidR="00A616EF" w:rsidRPr="00BC3B53" w:rsidRDefault="00A616EF" w:rsidP="00023E9A">
    <w:pPr>
      <w:pStyle w:val="Voettekst"/>
      <w:spacing w:line="240" w:lineRule="auto"/>
      <w:rPr>
        <w:sz w:val="2"/>
        <w:szCs w:val="2"/>
      </w:rPr>
    </w:pPr>
  </w:p>
  <w:p w14:paraId="7F53A776" w14:textId="77777777" w:rsidR="00A616EF" w:rsidRDefault="00A616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B47E5" w14:textId="77777777" w:rsidR="00A616EF" w:rsidRDefault="00A616EF">
      <w:r>
        <w:separator/>
      </w:r>
    </w:p>
    <w:p w14:paraId="08F1DD75" w14:textId="77777777" w:rsidR="00A616EF" w:rsidRDefault="00A616EF"/>
    <w:p w14:paraId="41C98CFF" w14:textId="77777777" w:rsidR="00A616EF" w:rsidRDefault="00A616EF"/>
  </w:footnote>
  <w:footnote w:type="continuationSeparator" w:id="0">
    <w:p w14:paraId="79EE873F" w14:textId="77777777" w:rsidR="00A616EF" w:rsidRDefault="00A616EF">
      <w:r>
        <w:continuationSeparator/>
      </w:r>
    </w:p>
    <w:p w14:paraId="4EC77233" w14:textId="77777777" w:rsidR="00A616EF" w:rsidRDefault="00A616EF"/>
    <w:p w14:paraId="5474E12C" w14:textId="77777777" w:rsidR="00A616EF" w:rsidRDefault="00A61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78E6" w14:textId="77777777" w:rsidR="00A616EF" w:rsidRDefault="00A616EF">
    <w:pPr>
      <w:pStyle w:val="Koptekst"/>
    </w:pPr>
  </w:p>
  <w:p w14:paraId="7490F468" w14:textId="77777777" w:rsidR="00A616EF" w:rsidRDefault="00A616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52C2D" w14:textId="77777777" w:rsidR="00A616EF" w:rsidRDefault="00A616EF" w:rsidP="003F1F6B">
    <w:pPr>
      <w:framePr w:w="2350" w:h="12750" w:hRule="exact" w:hSpace="180" w:wrap="around" w:vAnchor="page" w:hAnchor="text" w:x="7610" w:y="2967"/>
    </w:pPr>
  </w:p>
  <w:p w14:paraId="526CA053" w14:textId="77777777" w:rsidR="00A616EF" w:rsidRPr="00217880" w:rsidRDefault="00A616EF"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20"/>
      <w:gridCol w:w="5173"/>
    </w:tblGrid>
    <w:tr w:rsidR="00A616EF" w14:paraId="08FF4396" w14:textId="77777777">
      <w:trPr>
        <w:trHeight w:val="2636"/>
      </w:trPr>
      <w:tc>
        <w:tcPr>
          <w:tcW w:w="720" w:type="dxa"/>
          <w:shd w:val="clear" w:color="auto" w:fill="auto"/>
        </w:tcPr>
        <w:p w14:paraId="20E4876D" w14:textId="77777777" w:rsidR="00A616EF" w:rsidRDefault="00A616EF" w:rsidP="00812DD8">
          <w:pPr>
            <w:framePr w:w="6340" w:h="2750" w:hRule="exact" w:hSpace="180" w:wrap="around" w:vAnchor="page" w:hAnchor="text" w:x="3873" w:y="-70"/>
            <w:spacing w:line="240" w:lineRule="auto"/>
          </w:pPr>
          <w:r>
            <w:rPr>
              <w:noProof/>
            </w:rPr>
            <w:drawing>
              <wp:inline distT="0" distB="0" distL="0" distR="0" wp14:anchorId="14FA061B" wp14:editId="56C8FE5E">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7A2C1A70" w14:textId="77777777" w:rsidR="00A616EF" w:rsidRDefault="00A616EF" w:rsidP="00D0609E">
          <w:pPr>
            <w:framePr w:w="6340" w:h="2750" w:hRule="exact" w:hSpace="180" w:wrap="around" w:vAnchor="page" w:hAnchor="text" w:x="3873" w:y="-70"/>
            <w:spacing w:line="240" w:lineRule="auto"/>
          </w:pPr>
        </w:p>
      </w:tc>
    </w:tr>
  </w:tbl>
  <w:p w14:paraId="43D07F93" w14:textId="77777777" w:rsidR="00A616EF" w:rsidRDefault="00A616EF" w:rsidP="00D0609E">
    <w:pPr>
      <w:framePr w:w="6340" w:h="2750" w:hRule="exact" w:hSpace="180" w:wrap="around" w:vAnchor="page" w:hAnchor="text" w:x="3873" w:y="-70"/>
    </w:pPr>
  </w:p>
  <w:p w14:paraId="30BAF914" w14:textId="77777777" w:rsidR="00A616EF" w:rsidRDefault="00A616EF" w:rsidP="00EE4C2D">
    <w:pPr>
      <w:pStyle w:val="Koptekst"/>
    </w:pPr>
  </w:p>
  <w:p w14:paraId="0FF24378" w14:textId="77777777" w:rsidR="00A616EF" w:rsidRPr="00F0379C" w:rsidRDefault="00A616EF"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AFB49" w14:textId="77777777" w:rsidR="00A616EF" w:rsidRDefault="00A616E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FF8B" w14:textId="77777777" w:rsidR="00A616EF" w:rsidRDefault="00A616EF" w:rsidP="008C356D">
    <w:pPr>
      <w:pStyle w:val="Koptekst"/>
      <w:rPr>
        <w:rFonts w:cs="Verdana-Bold"/>
        <w:b/>
        <w:bCs/>
        <w:smallCaps/>
        <w:szCs w:val="18"/>
      </w:rPr>
    </w:pPr>
  </w:p>
  <w:p w14:paraId="50303443" w14:textId="77777777" w:rsidR="00A616EF" w:rsidRDefault="00A616EF" w:rsidP="008C356D"/>
  <w:p w14:paraId="6451D417" w14:textId="77777777" w:rsidR="00A616EF" w:rsidRPr="00740712" w:rsidRDefault="00A616EF" w:rsidP="008C356D"/>
  <w:p w14:paraId="324269D2" w14:textId="77777777" w:rsidR="00A616EF" w:rsidRPr="00217880" w:rsidRDefault="00A616EF" w:rsidP="008C356D">
    <w:pPr>
      <w:spacing w:line="0" w:lineRule="atLeast"/>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A616EF" w14:paraId="0366B111" w14:textId="77777777">
      <w:trPr>
        <w:trHeight w:val="2636"/>
      </w:trPr>
      <w:tc>
        <w:tcPr>
          <w:tcW w:w="737" w:type="dxa"/>
          <w:shd w:val="clear" w:color="auto" w:fill="auto"/>
        </w:tcPr>
        <w:p w14:paraId="15EBB1DB" w14:textId="77777777" w:rsidR="00A616EF" w:rsidRDefault="00A616EF" w:rsidP="00D0609E">
          <w:pPr>
            <w:framePr w:w="6340" w:h="2750" w:hRule="exact" w:hSpace="180" w:wrap="around" w:vAnchor="page" w:hAnchor="text" w:x="3873" w:y="-140"/>
            <w:spacing w:line="240" w:lineRule="auto"/>
          </w:pPr>
        </w:p>
      </w:tc>
      <w:tc>
        <w:tcPr>
          <w:tcW w:w="5156" w:type="dxa"/>
          <w:shd w:val="clear" w:color="auto" w:fill="auto"/>
        </w:tcPr>
        <w:p w14:paraId="0E12D449" w14:textId="77777777" w:rsidR="00A616EF" w:rsidRDefault="00A616EF" w:rsidP="00D0609E">
          <w:pPr>
            <w:framePr w:w="6340" w:h="2750" w:hRule="exact" w:hSpace="180" w:wrap="around" w:vAnchor="page" w:hAnchor="text" w:x="3873" w:y="-140"/>
            <w:spacing w:line="240" w:lineRule="auto"/>
          </w:pPr>
          <w:r>
            <w:rPr>
              <w:noProof/>
            </w:rPr>
            <w:drawing>
              <wp:inline distT="0" distB="0" distL="0" distR="0" wp14:anchorId="77D33DB4" wp14:editId="7DF30F42">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15A383AA" w14:textId="77777777" w:rsidR="00A616EF" w:rsidRDefault="00A616EF" w:rsidP="00D0609E">
    <w:pPr>
      <w:framePr w:w="6340" w:h="2750" w:hRule="exact" w:hSpace="180" w:wrap="around" w:vAnchor="page" w:hAnchor="text" w:x="3873" w:y="-140"/>
    </w:pPr>
  </w:p>
  <w:p w14:paraId="3CFEC3DC" w14:textId="77777777" w:rsidR="00A616EF" w:rsidRDefault="00A616EF" w:rsidP="009B0138">
    <w:pPr>
      <w:pStyle w:val="Koptekst"/>
    </w:pPr>
  </w:p>
  <w:p w14:paraId="14ACA41E" w14:textId="77777777" w:rsidR="00A616EF" w:rsidRPr="00BC4AE3" w:rsidRDefault="00A616EF" w:rsidP="00BC4AE3">
    <w:pPr>
      <w:pStyle w:val="Koptekst"/>
    </w:pPr>
  </w:p>
  <w:p w14:paraId="3E20DA88" w14:textId="77777777" w:rsidR="00A616EF" w:rsidRDefault="00A616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367A8"/>
    <w:multiLevelType w:val="hybridMultilevel"/>
    <w:tmpl w:val="2C5EA192"/>
    <w:lvl w:ilvl="0" w:tplc="54C21B9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4" w15:restartNumberingAfterBreak="0">
    <w:nsid w:val="1D91072C"/>
    <w:multiLevelType w:val="hybridMultilevel"/>
    <w:tmpl w:val="930833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55EAF"/>
    <w:multiLevelType w:val="hybridMultilevel"/>
    <w:tmpl w:val="747E92C6"/>
    <w:lvl w:ilvl="0" w:tplc="5DC4C2AC">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9C0F4F"/>
    <w:multiLevelType w:val="hybridMultilevel"/>
    <w:tmpl w:val="C7A49AA4"/>
    <w:lvl w:ilvl="0" w:tplc="04130003">
      <w:start w:val="1"/>
      <w:numFmt w:val="bullet"/>
      <w:lvlText w:val="o"/>
      <w:lvlJc w:val="left"/>
      <w:pPr>
        <w:ind w:left="1174" w:hanging="360"/>
      </w:pPr>
      <w:rPr>
        <w:rFonts w:ascii="Courier New" w:hAnsi="Courier New" w:cs="Courier New"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9"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1"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4"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3"/>
  </w:num>
  <w:num w:numId="4">
    <w:abstractNumId w:val="0"/>
  </w:num>
  <w:num w:numId="5">
    <w:abstractNumId w:val="11"/>
  </w:num>
  <w:num w:numId="6">
    <w:abstractNumId w:val="13"/>
  </w:num>
  <w:num w:numId="7">
    <w:abstractNumId w:val="19"/>
  </w:num>
  <w:num w:numId="8">
    <w:abstractNumId w:val="17"/>
  </w:num>
  <w:num w:numId="9">
    <w:abstractNumId w:val="18"/>
  </w:num>
  <w:num w:numId="10">
    <w:abstractNumId w:val="10"/>
  </w:num>
  <w:num w:numId="11">
    <w:abstractNumId w:val="1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9"/>
  </w:num>
  <w:num w:numId="15">
    <w:abstractNumId w:val="11"/>
  </w:num>
  <w:num w:numId="16">
    <w:abstractNumId w:val="11"/>
  </w:num>
  <w:num w:numId="17">
    <w:abstractNumId w:val="11"/>
  </w:num>
  <w:num w:numId="18">
    <w:abstractNumId w:val="14"/>
  </w:num>
  <w:num w:numId="19">
    <w:abstractNumId w:val="11"/>
  </w:num>
  <w:num w:numId="20">
    <w:abstractNumId w:val="11"/>
  </w:num>
  <w:num w:numId="21">
    <w:abstractNumId w:val="11"/>
  </w:num>
  <w:num w:numId="22">
    <w:abstractNumId w:val="11"/>
  </w:num>
  <w:num w:numId="23">
    <w:abstractNumId w:val="15"/>
  </w:num>
  <w:num w:numId="24">
    <w:abstractNumId w:val="11"/>
  </w:num>
  <w:num w:numId="25">
    <w:abstractNumId w:val="7"/>
  </w:num>
  <w:num w:numId="26">
    <w:abstractNumId w:val="2"/>
  </w:num>
  <w:num w:numId="27">
    <w:abstractNumId w:val="4"/>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7577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38AD"/>
    <w:rsid w:val="00005E48"/>
    <w:rsid w:val="00013018"/>
    <w:rsid w:val="00013862"/>
    <w:rsid w:val="0001588C"/>
    <w:rsid w:val="00016012"/>
    <w:rsid w:val="00020189"/>
    <w:rsid w:val="00020EE4"/>
    <w:rsid w:val="00022924"/>
    <w:rsid w:val="00023E9A"/>
    <w:rsid w:val="0003151C"/>
    <w:rsid w:val="00033271"/>
    <w:rsid w:val="00033CDD"/>
    <w:rsid w:val="00033D1B"/>
    <w:rsid w:val="00034A84"/>
    <w:rsid w:val="00035E67"/>
    <w:rsid w:val="000366F3"/>
    <w:rsid w:val="00054FAA"/>
    <w:rsid w:val="00055072"/>
    <w:rsid w:val="0006024D"/>
    <w:rsid w:val="00060532"/>
    <w:rsid w:val="00061BE4"/>
    <w:rsid w:val="00063770"/>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55BE"/>
    <w:rsid w:val="000A65AC"/>
    <w:rsid w:val="000A6AE6"/>
    <w:rsid w:val="000B36D2"/>
    <w:rsid w:val="000B66BC"/>
    <w:rsid w:val="000B7281"/>
    <w:rsid w:val="000B7E56"/>
    <w:rsid w:val="000B7FAB"/>
    <w:rsid w:val="000C1BA1"/>
    <w:rsid w:val="000C3EA9"/>
    <w:rsid w:val="000D0225"/>
    <w:rsid w:val="000D70D8"/>
    <w:rsid w:val="000E08DF"/>
    <w:rsid w:val="000E2194"/>
    <w:rsid w:val="000E3F11"/>
    <w:rsid w:val="000E7895"/>
    <w:rsid w:val="000F161D"/>
    <w:rsid w:val="0011171E"/>
    <w:rsid w:val="00115431"/>
    <w:rsid w:val="00120EF8"/>
    <w:rsid w:val="00121232"/>
    <w:rsid w:val="00123704"/>
    <w:rsid w:val="00124C25"/>
    <w:rsid w:val="001270C7"/>
    <w:rsid w:val="00132540"/>
    <w:rsid w:val="0014335E"/>
    <w:rsid w:val="001462A5"/>
    <w:rsid w:val="0014759B"/>
    <w:rsid w:val="0014786A"/>
    <w:rsid w:val="001516A4"/>
    <w:rsid w:val="00151C0B"/>
    <w:rsid w:val="00151E5F"/>
    <w:rsid w:val="00155FAF"/>
    <w:rsid w:val="001569AB"/>
    <w:rsid w:val="00157821"/>
    <w:rsid w:val="00160C8A"/>
    <w:rsid w:val="00165932"/>
    <w:rsid w:val="0016725C"/>
    <w:rsid w:val="001673F2"/>
    <w:rsid w:val="00172457"/>
    <w:rsid w:val="001726F3"/>
    <w:rsid w:val="00173C51"/>
    <w:rsid w:val="00174CC2"/>
    <w:rsid w:val="00176CC6"/>
    <w:rsid w:val="0017787C"/>
    <w:rsid w:val="00181BE4"/>
    <w:rsid w:val="00182C89"/>
    <w:rsid w:val="001853A8"/>
    <w:rsid w:val="00185576"/>
    <w:rsid w:val="00185951"/>
    <w:rsid w:val="00194925"/>
    <w:rsid w:val="00196B8B"/>
    <w:rsid w:val="001A0A6C"/>
    <w:rsid w:val="001A11C5"/>
    <w:rsid w:val="001A2BEA"/>
    <w:rsid w:val="001A4A5C"/>
    <w:rsid w:val="001A6D93"/>
    <w:rsid w:val="001A7F67"/>
    <w:rsid w:val="001B4EAE"/>
    <w:rsid w:val="001B5182"/>
    <w:rsid w:val="001B5265"/>
    <w:rsid w:val="001B5F24"/>
    <w:rsid w:val="001B7531"/>
    <w:rsid w:val="001C20EB"/>
    <w:rsid w:val="001C32EC"/>
    <w:rsid w:val="001C38BD"/>
    <w:rsid w:val="001C4D5A"/>
    <w:rsid w:val="001D1A4E"/>
    <w:rsid w:val="001D2273"/>
    <w:rsid w:val="001E34C6"/>
    <w:rsid w:val="001E3F5F"/>
    <w:rsid w:val="001E5581"/>
    <w:rsid w:val="001E6B2B"/>
    <w:rsid w:val="001F3C70"/>
    <w:rsid w:val="001F493C"/>
    <w:rsid w:val="00200D88"/>
    <w:rsid w:val="00200DBE"/>
    <w:rsid w:val="00201F68"/>
    <w:rsid w:val="00212B9A"/>
    <w:rsid w:val="00212F2A"/>
    <w:rsid w:val="00214F2B"/>
    <w:rsid w:val="00222D66"/>
    <w:rsid w:val="00223E1F"/>
    <w:rsid w:val="00224A8A"/>
    <w:rsid w:val="002309A8"/>
    <w:rsid w:val="002357B9"/>
    <w:rsid w:val="00235FC0"/>
    <w:rsid w:val="002367C5"/>
    <w:rsid w:val="00236CFE"/>
    <w:rsid w:val="0024180C"/>
    <w:rsid w:val="00241874"/>
    <w:rsid w:val="002428E3"/>
    <w:rsid w:val="0024615E"/>
    <w:rsid w:val="00252410"/>
    <w:rsid w:val="0025620F"/>
    <w:rsid w:val="00260BAF"/>
    <w:rsid w:val="002650F7"/>
    <w:rsid w:val="00273F3B"/>
    <w:rsid w:val="00274DB7"/>
    <w:rsid w:val="00275984"/>
    <w:rsid w:val="00280F74"/>
    <w:rsid w:val="00281DB7"/>
    <w:rsid w:val="002854E8"/>
    <w:rsid w:val="00286998"/>
    <w:rsid w:val="00286FC2"/>
    <w:rsid w:val="00291AB7"/>
    <w:rsid w:val="00292289"/>
    <w:rsid w:val="0029422B"/>
    <w:rsid w:val="0029490C"/>
    <w:rsid w:val="002A0722"/>
    <w:rsid w:val="002A08ED"/>
    <w:rsid w:val="002A1165"/>
    <w:rsid w:val="002A34D2"/>
    <w:rsid w:val="002A38D0"/>
    <w:rsid w:val="002B0317"/>
    <w:rsid w:val="002B153C"/>
    <w:rsid w:val="002B1966"/>
    <w:rsid w:val="002B219B"/>
    <w:rsid w:val="002B52FC"/>
    <w:rsid w:val="002B5F35"/>
    <w:rsid w:val="002B6B9B"/>
    <w:rsid w:val="002B79D5"/>
    <w:rsid w:val="002C2830"/>
    <w:rsid w:val="002C2922"/>
    <w:rsid w:val="002C2E00"/>
    <w:rsid w:val="002D001A"/>
    <w:rsid w:val="002D28E2"/>
    <w:rsid w:val="002D317B"/>
    <w:rsid w:val="002D3587"/>
    <w:rsid w:val="002D44D5"/>
    <w:rsid w:val="002D502D"/>
    <w:rsid w:val="002E0F69"/>
    <w:rsid w:val="002F0B53"/>
    <w:rsid w:val="002F171A"/>
    <w:rsid w:val="002F5147"/>
    <w:rsid w:val="002F7ABD"/>
    <w:rsid w:val="00306AE8"/>
    <w:rsid w:val="00312597"/>
    <w:rsid w:val="003165F6"/>
    <w:rsid w:val="00316B0D"/>
    <w:rsid w:val="003176B4"/>
    <w:rsid w:val="0033029D"/>
    <w:rsid w:val="003311A3"/>
    <w:rsid w:val="00334154"/>
    <w:rsid w:val="00335588"/>
    <w:rsid w:val="003364EF"/>
    <w:rsid w:val="003372C4"/>
    <w:rsid w:val="0034153F"/>
    <w:rsid w:val="00341843"/>
    <w:rsid w:val="00341FA0"/>
    <w:rsid w:val="0034211A"/>
    <w:rsid w:val="00344F3D"/>
    <w:rsid w:val="00345299"/>
    <w:rsid w:val="00345510"/>
    <w:rsid w:val="00351A8D"/>
    <w:rsid w:val="003526BB"/>
    <w:rsid w:val="00352BCF"/>
    <w:rsid w:val="00353932"/>
    <w:rsid w:val="00353E4E"/>
    <w:rsid w:val="0035464B"/>
    <w:rsid w:val="00356D36"/>
    <w:rsid w:val="003608AF"/>
    <w:rsid w:val="00360BAE"/>
    <w:rsid w:val="0036252A"/>
    <w:rsid w:val="00364D9D"/>
    <w:rsid w:val="00371048"/>
    <w:rsid w:val="0037396C"/>
    <w:rsid w:val="0037421D"/>
    <w:rsid w:val="00375378"/>
    <w:rsid w:val="00375D33"/>
    <w:rsid w:val="00375EEE"/>
    <w:rsid w:val="00376093"/>
    <w:rsid w:val="0037644C"/>
    <w:rsid w:val="00380580"/>
    <w:rsid w:val="00382F6F"/>
    <w:rsid w:val="003836E1"/>
    <w:rsid w:val="00383ABC"/>
    <w:rsid w:val="00383DA1"/>
    <w:rsid w:val="00385AFD"/>
    <w:rsid w:val="00385F30"/>
    <w:rsid w:val="00393696"/>
    <w:rsid w:val="00393963"/>
    <w:rsid w:val="00394369"/>
    <w:rsid w:val="00395575"/>
    <w:rsid w:val="00395672"/>
    <w:rsid w:val="003A06C8"/>
    <w:rsid w:val="003A0D7C"/>
    <w:rsid w:val="003A137B"/>
    <w:rsid w:val="003A3DE2"/>
    <w:rsid w:val="003B0155"/>
    <w:rsid w:val="003B27BF"/>
    <w:rsid w:val="003B2F71"/>
    <w:rsid w:val="003B5052"/>
    <w:rsid w:val="003B54A3"/>
    <w:rsid w:val="003B7EE7"/>
    <w:rsid w:val="003C2CCB"/>
    <w:rsid w:val="003D39EC"/>
    <w:rsid w:val="003D59EB"/>
    <w:rsid w:val="003D7886"/>
    <w:rsid w:val="003E11D0"/>
    <w:rsid w:val="003E132F"/>
    <w:rsid w:val="003E1687"/>
    <w:rsid w:val="003E3DD5"/>
    <w:rsid w:val="003E6A23"/>
    <w:rsid w:val="003F07C6"/>
    <w:rsid w:val="003F1F6B"/>
    <w:rsid w:val="003F3757"/>
    <w:rsid w:val="003F44B7"/>
    <w:rsid w:val="004008E9"/>
    <w:rsid w:val="00413D48"/>
    <w:rsid w:val="004166DF"/>
    <w:rsid w:val="00423317"/>
    <w:rsid w:val="00424C4D"/>
    <w:rsid w:val="00435F1B"/>
    <w:rsid w:val="00441AC2"/>
    <w:rsid w:val="00442230"/>
    <w:rsid w:val="0044249B"/>
    <w:rsid w:val="0045023C"/>
    <w:rsid w:val="00451A5B"/>
    <w:rsid w:val="00452BCD"/>
    <w:rsid w:val="00452CEA"/>
    <w:rsid w:val="0045324C"/>
    <w:rsid w:val="00454BAB"/>
    <w:rsid w:val="00457D0F"/>
    <w:rsid w:val="00464960"/>
    <w:rsid w:val="00465B52"/>
    <w:rsid w:val="0046708E"/>
    <w:rsid w:val="004675F8"/>
    <w:rsid w:val="00470FAC"/>
    <w:rsid w:val="004721CC"/>
    <w:rsid w:val="00472A65"/>
    <w:rsid w:val="00474463"/>
    <w:rsid w:val="00474B75"/>
    <w:rsid w:val="00483EC5"/>
    <w:rsid w:val="00483F0B"/>
    <w:rsid w:val="004847B7"/>
    <w:rsid w:val="00484C4C"/>
    <w:rsid w:val="004856F5"/>
    <w:rsid w:val="00486112"/>
    <w:rsid w:val="004927EE"/>
    <w:rsid w:val="00496319"/>
    <w:rsid w:val="00497279"/>
    <w:rsid w:val="004A6044"/>
    <w:rsid w:val="004B2B2F"/>
    <w:rsid w:val="004B5465"/>
    <w:rsid w:val="004B70F0"/>
    <w:rsid w:val="004C13E9"/>
    <w:rsid w:val="004D3C6A"/>
    <w:rsid w:val="004D505E"/>
    <w:rsid w:val="004D6416"/>
    <w:rsid w:val="004D6F59"/>
    <w:rsid w:val="004D72CA"/>
    <w:rsid w:val="004E2242"/>
    <w:rsid w:val="004F42FF"/>
    <w:rsid w:val="004F44C2"/>
    <w:rsid w:val="00502CB7"/>
    <w:rsid w:val="00504789"/>
    <w:rsid w:val="00505262"/>
    <w:rsid w:val="00511F36"/>
    <w:rsid w:val="005124F1"/>
    <w:rsid w:val="00512AF6"/>
    <w:rsid w:val="00513B63"/>
    <w:rsid w:val="00516022"/>
    <w:rsid w:val="00517A0E"/>
    <w:rsid w:val="00521CEE"/>
    <w:rsid w:val="00521DE7"/>
    <w:rsid w:val="00531225"/>
    <w:rsid w:val="005402D3"/>
    <w:rsid w:val="005403C8"/>
    <w:rsid w:val="005429DC"/>
    <w:rsid w:val="005468ED"/>
    <w:rsid w:val="00550EA8"/>
    <w:rsid w:val="005565F9"/>
    <w:rsid w:val="00556707"/>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5B80"/>
    <w:rsid w:val="005A63EF"/>
    <w:rsid w:val="005A7F18"/>
    <w:rsid w:val="005B463E"/>
    <w:rsid w:val="005B779D"/>
    <w:rsid w:val="005C30C2"/>
    <w:rsid w:val="005C34E1"/>
    <w:rsid w:val="005C3FE0"/>
    <w:rsid w:val="005C54DB"/>
    <w:rsid w:val="005C740C"/>
    <w:rsid w:val="005D0DD1"/>
    <w:rsid w:val="005D5235"/>
    <w:rsid w:val="005D625B"/>
    <w:rsid w:val="005E1816"/>
    <w:rsid w:val="005E6C8C"/>
    <w:rsid w:val="005F55F4"/>
    <w:rsid w:val="005F62D3"/>
    <w:rsid w:val="005F6D11"/>
    <w:rsid w:val="005F7320"/>
    <w:rsid w:val="006005F1"/>
    <w:rsid w:val="00600CF0"/>
    <w:rsid w:val="006048F4"/>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7ADC"/>
    <w:rsid w:val="00661591"/>
    <w:rsid w:val="00662743"/>
    <w:rsid w:val="0066632F"/>
    <w:rsid w:val="00674A89"/>
    <w:rsid w:val="00674C2A"/>
    <w:rsid w:val="00674F3D"/>
    <w:rsid w:val="0067675C"/>
    <w:rsid w:val="00676F95"/>
    <w:rsid w:val="00680265"/>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E347B"/>
    <w:rsid w:val="006E3546"/>
    <w:rsid w:val="006E3FA9"/>
    <w:rsid w:val="006E5E30"/>
    <w:rsid w:val="006E7D82"/>
    <w:rsid w:val="006F038F"/>
    <w:rsid w:val="006F0F93"/>
    <w:rsid w:val="006F299B"/>
    <w:rsid w:val="006F31F2"/>
    <w:rsid w:val="00700DFE"/>
    <w:rsid w:val="007018B0"/>
    <w:rsid w:val="00702CE0"/>
    <w:rsid w:val="00704CAD"/>
    <w:rsid w:val="00714DC5"/>
    <w:rsid w:val="00715237"/>
    <w:rsid w:val="00715CE9"/>
    <w:rsid w:val="00716DA9"/>
    <w:rsid w:val="007171F2"/>
    <w:rsid w:val="007254A5"/>
    <w:rsid w:val="00725748"/>
    <w:rsid w:val="007304CD"/>
    <w:rsid w:val="007326E3"/>
    <w:rsid w:val="00735D88"/>
    <w:rsid w:val="0073720D"/>
    <w:rsid w:val="00737507"/>
    <w:rsid w:val="00740712"/>
    <w:rsid w:val="007422FF"/>
    <w:rsid w:val="00742AB9"/>
    <w:rsid w:val="00742E97"/>
    <w:rsid w:val="00742EBD"/>
    <w:rsid w:val="007441BD"/>
    <w:rsid w:val="00751A6A"/>
    <w:rsid w:val="00751DC8"/>
    <w:rsid w:val="00751EED"/>
    <w:rsid w:val="0075228E"/>
    <w:rsid w:val="007538C5"/>
    <w:rsid w:val="00753F4D"/>
    <w:rsid w:val="00754FBF"/>
    <w:rsid w:val="00765A27"/>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800CCA"/>
    <w:rsid w:val="00805FE2"/>
    <w:rsid w:val="00806120"/>
    <w:rsid w:val="00806E84"/>
    <w:rsid w:val="00810C93"/>
    <w:rsid w:val="00812028"/>
    <w:rsid w:val="00812DD8"/>
    <w:rsid w:val="00813082"/>
    <w:rsid w:val="00813FFC"/>
    <w:rsid w:val="00814D03"/>
    <w:rsid w:val="0082131C"/>
    <w:rsid w:val="00821FC1"/>
    <w:rsid w:val="00826117"/>
    <w:rsid w:val="00826AB4"/>
    <w:rsid w:val="00826B41"/>
    <w:rsid w:val="008304F1"/>
    <w:rsid w:val="0083178B"/>
    <w:rsid w:val="00833695"/>
    <w:rsid w:val="008336B7"/>
    <w:rsid w:val="00833A8E"/>
    <w:rsid w:val="00842CD8"/>
    <w:rsid w:val="008431FA"/>
    <w:rsid w:val="00852F46"/>
    <w:rsid w:val="00853159"/>
    <w:rsid w:val="008547BA"/>
    <w:rsid w:val="008553C7"/>
    <w:rsid w:val="00855A67"/>
    <w:rsid w:val="00857FEB"/>
    <w:rsid w:val="008601AF"/>
    <w:rsid w:val="00863157"/>
    <w:rsid w:val="008645C4"/>
    <w:rsid w:val="00871825"/>
    <w:rsid w:val="00872271"/>
    <w:rsid w:val="008723C5"/>
    <w:rsid w:val="008733B9"/>
    <w:rsid w:val="0087526B"/>
    <w:rsid w:val="00882D06"/>
    <w:rsid w:val="00882E22"/>
    <w:rsid w:val="00883137"/>
    <w:rsid w:val="008848DF"/>
    <w:rsid w:val="00884DD9"/>
    <w:rsid w:val="008924F8"/>
    <w:rsid w:val="00893DED"/>
    <w:rsid w:val="0089553C"/>
    <w:rsid w:val="008A1F5D"/>
    <w:rsid w:val="008A28F5"/>
    <w:rsid w:val="008A3E8F"/>
    <w:rsid w:val="008B1198"/>
    <w:rsid w:val="008B3471"/>
    <w:rsid w:val="008B3929"/>
    <w:rsid w:val="008B4125"/>
    <w:rsid w:val="008B4CB3"/>
    <w:rsid w:val="008B5CF3"/>
    <w:rsid w:val="008B7B24"/>
    <w:rsid w:val="008C356D"/>
    <w:rsid w:val="008C5C3B"/>
    <w:rsid w:val="008C6565"/>
    <w:rsid w:val="008D029D"/>
    <w:rsid w:val="008D2F6F"/>
    <w:rsid w:val="008D5E5C"/>
    <w:rsid w:val="008E0B3F"/>
    <w:rsid w:val="008E20AC"/>
    <w:rsid w:val="008E49AD"/>
    <w:rsid w:val="008E513B"/>
    <w:rsid w:val="008E52D1"/>
    <w:rsid w:val="008E6869"/>
    <w:rsid w:val="008E698E"/>
    <w:rsid w:val="008E78E3"/>
    <w:rsid w:val="008F1985"/>
    <w:rsid w:val="008F2584"/>
    <w:rsid w:val="008F3246"/>
    <w:rsid w:val="008F3C1B"/>
    <w:rsid w:val="008F508C"/>
    <w:rsid w:val="008F7298"/>
    <w:rsid w:val="0090271B"/>
    <w:rsid w:val="00903365"/>
    <w:rsid w:val="00910642"/>
    <w:rsid w:val="00910DDF"/>
    <w:rsid w:val="009264D9"/>
    <w:rsid w:val="00930B13"/>
    <w:rsid w:val="009311C8"/>
    <w:rsid w:val="00933376"/>
    <w:rsid w:val="00933A2F"/>
    <w:rsid w:val="0094031D"/>
    <w:rsid w:val="009423C6"/>
    <w:rsid w:val="00945168"/>
    <w:rsid w:val="00945942"/>
    <w:rsid w:val="00966AFC"/>
    <w:rsid w:val="009671EE"/>
    <w:rsid w:val="009716D8"/>
    <w:rsid w:val="009718F9"/>
    <w:rsid w:val="00972FB9"/>
    <w:rsid w:val="00974732"/>
    <w:rsid w:val="00975112"/>
    <w:rsid w:val="00975742"/>
    <w:rsid w:val="00975CE3"/>
    <w:rsid w:val="0098034E"/>
    <w:rsid w:val="00981768"/>
    <w:rsid w:val="00981819"/>
    <w:rsid w:val="00983E8F"/>
    <w:rsid w:val="00990CD0"/>
    <w:rsid w:val="009949C4"/>
    <w:rsid w:val="00994FDA"/>
    <w:rsid w:val="00995D3F"/>
    <w:rsid w:val="0099652B"/>
    <w:rsid w:val="009A15BE"/>
    <w:rsid w:val="009A28FD"/>
    <w:rsid w:val="009A31BF"/>
    <w:rsid w:val="009A3B71"/>
    <w:rsid w:val="009A61BC"/>
    <w:rsid w:val="009B0138"/>
    <w:rsid w:val="009B0FE9"/>
    <w:rsid w:val="009B172A"/>
    <w:rsid w:val="009B173A"/>
    <w:rsid w:val="009B5E2D"/>
    <w:rsid w:val="009B6196"/>
    <w:rsid w:val="009C24A3"/>
    <w:rsid w:val="009C3F20"/>
    <w:rsid w:val="009C7CA1"/>
    <w:rsid w:val="009D043D"/>
    <w:rsid w:val="009D4C1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AA4"/>
    <w:rsid w:val="00A23BC8"/>
    <w:rsid w:val="00A2791D"/>
    <w:rsid w:val="00A30E68"/>
    <w:rsid w:val="00A31933"/>
    <w:rsid w:val="00A34985"/>
    <w:rsid w:val="00A34AA0"/>
    <w:rsid w:val="00A37090"/>
    <w:rsid w:val="00A41FE2"/>
    <w:rsid w:val="00A4285C"/>
    <w:rsid w:val="00A449C8"/>
    <w:rsid w:val="00A46FEF"/>
    <w:rsid w:val="00A47948"/>
    <w:rsid w:val="00A50CF6"/>
    <w:rsid w:val="00A530CD"/>
    <w:rsid w:val="00A5415F"/>
    <w:rsid w:val="00A5544C"/>
    <w:rsid w:val="00A56946"/>
    <w:rsid w:val="00A616EF"/>
    <w:rsid w:val="00A6170E"/>
    <w:rsid w:val="00A63B8C"/>
    <w:rsid w:val="00A715F8"/>
    <w:rsid w:val="00A732EB"/>
    <w:rsid w:val="00A75FED"/>
    <w:rsid w:val="00A77F6F"/>
    <w:rsid w:val="00A81968"/>
    <w:rsid w:val="00A831FD"/>
    <w:rsid w:val="00A83352"/>
    <w:rsid w:val="00A843D1"/>
    <w:rsid w:val="00A850A2"/>
    <w:rsid w:val="00A85A5E"/>
    <w:rsid w:val="00A86418"/>
    <w:rsid w:val="00A90218"/>
    <w:rsid w:val="00A91FA3"/>
    <w:rsid w:val="00A927D3"/>
    <w:rsid w:val="00A957A1"/>
    <w:rsid w:val="00AA7FC9"/>
    <w:rsid w:val="00AB237D"/>
    <w:rsid w:val="00AB43A0"/>
    <w:rsid w:val="00AB55D3"/>
    <w:rsid w:val="00AB5933"/>
    <w:rsid w:val="00AB7F2A"/>
    <w:rsid w:val="00AD103A"/>
    <w:rsid w:val="00AE013D"/>
    <w:rsid w:val="00AE11B7"/>
    <w:rsid w:val="00AE259F"/>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B9B"/>
    <w:rsid w:val="00B14C5A"/>
    <w:rsid w:val="00B20697"/>
    <w:rsid w:val="00B20F8A"/>
    <w:rsid w:val="00B2266B"/>
    <w:rsid w:val="00B22EC5"/>
    <w:rsid w:val="00B251C4"/>
    <w:rsid w:val="00B259C8"/>
    <w:rsid w:val="00B26CCF"/>
    <w:rsid w:val="00B30FC2"/>
    <w:rsid w:val="00B31D11"/>
    <w:rsid w:val="00B31D60"/>
    <w:rsid w:val="00B3266D"/>
    <w:rsid w:val="00B331A2"/>
    <w:rsid w:val="00B34A4D"/>
    <w:rsid w:val="00B3526C"/>
    <w:rsid w:val="00B35B4C"/>
    <w:rsid w:val="00B36F3A"/>
    <w:rsid w:val="00B40518"/>
    <w:rsid w:val="00B425F0"/>
    <w:rsid w:val="00B42DFA"/>
    <w:rsid w:val="00B435F9"/>
    <w:rsid w:val="00B5015C"/>
    <w:rsid w:val="00B52B58"/>
    <w:rsid w:val="00B52C77"/>
    <w:rsid w:val="00B531DD"/>
    <w:rsid w:val="00B5368E"/>
    <w:rsid w:val="00B543EA"/>
    <w:rsid w:val="00B55014"/>
    <w:rsid w:val="00B56FD5"/>
    <w:rsid w:val="00B62232"/>
    <w:rsid w:val="00B6460E"/>
    <w:rsid w:val="00B664A3"/>
    <w:rsid w:val="00B7051C"/>
    <w:rsid w:val="00B70BF3"/>
    <w:rsid w:val="00B71DC2"/>
    <w:rsid w:val="00B74331"/>
    <w:rsid w:val="00B846A3"/>
    <w:rsid w:val="00B915CE"/>
    <w:rsid w:val="00B91CFC"/>
    <w:rsid w:val="00B930B3"/>
    <w:rsid w:val="00B93893"/>
    <w:rsid w:val="00BA5B39"/>
    <w:rsid w:val="00BA7E0A"/>
    <w:rsid w:val="00BB2B0A"/>
    <w:rsid w:val="00BB2D8E"/>
    <w:rsid w:val="00BB3DB5"/>
    <w:rsid w:val="00BC3B53"/>
    <w:rsid w:val="00BC3B96"/>
    <w:rsid w:val="00BC3EE1"/>
    <w:rsid w:val="00BC4A3F"/>
    <w:rsid w:val="00BC4AE3"/>
    <w:rsid w:val="00BC5B28"/>
    <w:rsid w:val="00BE0A2E"/>
    <w:rsid w:val="00BE1ED2"/>
    <w:rsid w:val="00BE24D2"/>
    <w:rsid w:val="00BE294A"/>
    <w:rsid w:val="00BE38A3"/>
    <w:rsid w:val="00BE3F88"/>
    <w:rsid w:val="00BE4756"/>
    <w:rsid w:val="00BE5ED9"/>
    <w:rsid w:val="00BE77C0"/>
    <w:rsid w:val="00BE7B41"/>
    <w:rsid w:val="00BF137A"/>
    <w:rsid w:val="00C15161"/>
    <w:rsid w:val="00C15A91"/>
    <w:rsid w:val="00C206F1"/>
    <w:rsid w:val="00C217E1"/>
    <w:rsid w:val="00C219B1"/>
    <w:rsid w:val="00C21D30"/>
    <w:rsid w:val="00C22245"/>
    <w:rsid w:val="00C25FE3"/>
    <w:rsid w:val="00C260C7"/>
    <w:rsid w:val="00C3695D"/>
    <w:rsid w:val="00C36BD3"/>
    <w:rsid w:val="00C379BC"/>
    <w:rsid w:val="00C4015B"/>
    <w:rsid w:val="00C40C60"/>
    <w:rsid w:val="00C5258E"/>
    <w:rsid w:val="00C55CA5"/>
    <w:rsid w:val="00C619A7"/>
    <w:rsid w:val="00C64E29"/>
    <w:rsid w:val="00C65C40"/>
    <w:rsid w:val="00C66393"/>
    <w:rsid w:val="00C72DBB"/>
    <w:rsid w:val="00C73D5F"/>
    <w:rsid w:val="00C7428B"/>
    <w:rsid w:val="00C80F65"/>
    <w:rsid w:val="00C83B8E"/>
    <w:rsid w:val="00C864AD"/>
    <w:rsid w:val="00C871DC"/>
    <w:rsid w:val="00C97C80"/>
    <w:rsid w:val="00CA42D7"/>
    <w:rsid w:val="00CA44A7"/>
    <w:rsid w:val="00CA47D3"/>
    <w:rsid w:val="00CA6533"/>
    <w:rsid w:val="00CA6A25"/>
    <w:rsid w:val="00CA6A3F"/>
    <w:rsid w:val="00CA7C99"/>
    <w:rsid w:val="00CB729C"/>
    <w:rsid w:val="00CC32ED"/>
    <w:rsid w:val="00CC3820"/>
    <w:rsid w:val="00CC3FBE"/>
    <w:rsid w:val="00CC6290"/>
    <w:rsid w:val="00CD233D"/>
    <w:rsid w:val="00CD362D"/>
    <w:rsid w:val="00CD662D"/>
    <w:rsid w:val="00CE101D"/>
    <w:rsid w:val="00CE1C84"/>
    <w:rsid w:val="00CE2946"/>
    <w:rsid w:val="00CE36E8"/>
    <w:rsid w:val="00CE5055"/>
    <w:rsid w:val="00CE6F08"/>
    <w:rsid w:val="00CF053F"/>
    <w:rsid w:val="00CF1A17"/>
    <w:rsid w:val="00CF4834"/>
    <w:rsid w:val="00CF632C"/>
    <w:rsid w:val="00D0609E"/>
    <w:rsid w:val="00D073F7"/>
    <w:rsid w:val="00D078E1"/>
    <w:rsid w:val="00D100E9"/>
    <w:rsid w:val="00D17180"/>
    <w:rsid w:val="00D21E4B"/>
    <w:rsid w:val="00D22766"/>
    <w:rsid w:val="00D231B2"/>
    <w:rsid w:val="00D23522"/>
    <w:rsid w:val="00D25EED"/>
    <w:rsid w:val="00D264D6"/>
    <w:rsid w:val="00D311CA"/>
    <w:rsid w:val="00D31BBE"/>
    <w:rsid w:val="00D33BF0"/>
    <w:rsid w:val="00D349C5"/>
    <w:rsid w:val="00D37597"/>
    <w:rsid w:val="00D4204D"/>
    <w:rsid w:val="00D4377A"/>
    <w:rsid w:val="00D516BE"/>
    <w:rsid w:val="00D52A38"/>
    <w:rsid w:val="00D52D60"/>
    <w:rsid w:val="00D5423B"/>
    <w:rsid w:val="00D54F4E"/>
    <w:rsid w:val="00D56587"/>
    <w:rsid w:val="00D60BA4"/>
    <w:rsid w:val="00D60ECD"/>
    <w:rsid w:val="00D62310"/>
    <w:rsid w:val="00D62419"/>
    <w:rsid w:val="00D64C3E"/>
    <w:rsid w:val="00D64EA2"/>
    <w:rsid w:val="00D71194"/>
    <w:rsid w:val="00D77870"/>
    <w:rsid w:val="00D80977"/>
    <w:rsid w:val="00D80CCE"/>
    <w:rsid w:val="00D87809"/>
    <w:rsid w:val="00D87D03"/>
    <w:rsid w:val="00D9145D"/>
    <w:rsid w:val="00D95C88"/>
    <w:rsid w:val="00D97B2E"/>
    <w:rsid w:val="00DA6931"/>
    <w:rsid w:val="00DA763F"/>
    <w:rsid w:val="00DB36FE"/>
    <w:rsid w:val="00DB533A"/>
    <w:rsid w:val="00DB5F91"/>
    <w:rsid w:val="00DB6307"/>
    <w:rsid w:val="00DC1191"/>
    <w:rsid w:val="00DC5309"/>
    <w:rsid w:val="00DC6849"/>
    <w:rsid w:val="00DD1DCD"/>
    <w:rsid w:val="00DD338F"/>
    <w:rsid w:val="00DD66F2"/>
    <w:rsid w:val="00DE08EF"/>
    <w:rsid w:val="00DE1524"/>
    <w:rsid w:val="00DE3BF9"/>
    <w:rsid w:val="00DE3FE0"/>
    <w:rsid w:val="00DE4047"/>
    <w:rsid w:val="00DE4376"/>
    <w:rsid w:val="00DE578A"/>
    <w:rsid w:val="00DF03BA"/>
    <w:rsid w:val="00DF2583"/>
    <w:rsid w:val="00DF2FA6"/>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21463"/>
    <w:rsid w:val="00E21DE3"/>
    <w:rsid w:val="00E23444"/>
    <w:rsid w:val="00E301F0"/>
    <w:rsid w:val="00E307D1"/>
    <w:rsid w:val="00E33B70"/>
    <w:rsid w:val="00E35297"/>
    <w:rsid w:val="00E35ABC"/>
    <w:rsid w:val="00E35D8C"/>
    <w:rsid w:val="00E3731D"/>
    <w:rsid w:val="00E416C4"/>
    <w:rsid w:val="00E42D97"/>
    <w:rsid w:val="00E51469"/>
    <w:rsid w:val="00E54C8E"/>
    <w:rsid w:val="00E54D5C"/>
    <w:rsid w:val="00E576B9"/>
    <w:rsid w:val="00E6123B"/>
    <w:rsid w:val="00E634E3"/>
    <w:rsid w:val="00E66F1F"/>
    <w:rsid w:val="00E717C4"/>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C0DFF"/>
    <w:rsid w:val="00EC1990"/>
    <w:rsid w:val="00EC21CA"/>
    <w:rsid w:val="00EC237D"/>
    <w:rsid w:val="00EC4D0E"/>
    <w:rsid w:val="00EC4E2B"/>
    <w:rsid w:val="00ED072A"/>
    <w:rsid w:val="00ED539E"/>
    <w:rsid w:val="00EE4A1F"/>
    <w:rsid w:val="00EE4C2D"/>
    <w:rsid w:val="00EE5FE7"/>
    <w:rsid w:val="00EF1B5A"/>
    <w:rsid w:val="00EF24FB"/>
    <w:rsid w:val="00EF2CCA"/>
    <w:rsid w:val="00EF3139"/>
    <w:rsid w:val="00EF38F4"/>
    <w:rsid w:val="00EF49F8"/>
    <w:rsid w:val="00EF50D3"/>
    <w:rsid w:val="00EF60DC"/>
    <w:rsid w:val="00EF703E"/>
    <w:rsid w:val="00F00F54"/>
    <w:rsid w:val="00F01C31"/>
    <w:rsid w:val="00F03963"/>
    <w:rsid w:val="00F06E90"/>
    <w:rsid w:val="00F101FD"/>
    <w:rsid w:val="00F11068"/>
    <w:rsid w:val="00F1256D"/>
    <w:rsid w:val="00F13A4E"/>
    <w:rsid w:val="00F172BB"/>
    <w:rsid w:val="00F17ABF"/>
    <w:rsid w:val="00F17B10"/>
    <w:rsid w:val="00F20847"/>
    <w:rsid w:val="00F210B4"/>
    <w:rsid w:val="00F21BEF"/>
    <w:rsid w:val="00F26502"/>
    <w:rsid w:val="00F2732D"/>
    <w:rsid w:val="00F30509"/>
    <w:rsid w:val="00F3218D"/>
    <w:rsid w:val="00F34834"/>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3CF5"/>
    <w:rsid w:val="00F74073"/>
    <w:rsid w:val="00F75603"/>
    <w:rsid w:val="00F75EDA"/>
    <w:rsid w:val="00F77DEA"/>
    <w:rsid w:val="00F82FDE"/>
    <w:rsid w:val="00F845B4"/>
    <w:rsid w:val="00F84626"/>
    <w:rsid w:val="00F8713B"/>
    <w:rsid w:val="00F93F9E"/>
    <w:rsid w:val="00F95C60"/>
    <w:rsid w:val="00F969F7"/>
    <w:rsid w:val="00FA2CD7"/>
    <w:rsid w:val="00FB06ED"/>
    <w:rsid w:val="00FB44A8"/>
    <w:rsid w:val="00FB78B1"/>
    <w:rsid w:val="00FC0CC7"/>
    <w:rsid w:val="00FC3165"/>
    <w:rsid w:val="00FC364C"/>
    <w:rsid w:val="00FC36AB"/>
    <w:rsid w:val="00FC4300"/>
    <w:rsid w:val="00FC43CE"/>
    <w:rsid w:val="00FC4F7E"/>
    <w:rsid w:val="00FC544F"/>
    <w:rsid w:val="00FC7F66"/>
    <w:rsid w:val="00FD5776"/>
    <w:rsid w:val="00FE1CB6"/>
    <w:rsid w:val="00FE486B"/>
    <w:rsid w:val="00FE4870"/>
    <w:rsid w:val="00FE4F08"/>
    <w:rsid w:val="00FE7A12"/>
    <w:rsid w:val="00FF2A24"/>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f" fillcolor="white" stroke="f">
      <v:fill color="white" on="f"/>
      <v:stroke on="f"/>
    </o:shapedefaults>
    <o:shapelayout v:ext="edit">
      <o:idmap v:ext="edit" data="1"/>
    </o:shapelayout>
  </w:shapeDefaults>
  <w:decimalSymbol w:val=","/>
  <w:listSeparator w:val=";"/>
  <w14:docId w14:val="693B418D"/>
  <w15:docId w15:val="{EDB44FC0-8FD5-4D7D-87AA-4B264950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A0296"/>
    <w:pPr>
      <w:keepNext/>
      <w:numPr>
        <w:numId w:val="5"/>
      </w:numPr>
      <w:tabs>
        <w:tab w:val="clear" w:pos="432"/>
        <w:tab w:val="num" w:pos="-2127"/>
      </w:tabs>
      <w:spacing w:before="240" w:after="240"/>
      <w:ind w:left="0" w:firstLine="0"/>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tabs>
        <w:tab w:val="clear" w:pos="1427"/>
        <w:tab w:val="num" w:pos="936"/>
      </w:tabs>
      <w:spacing w:before="240" w:after="60"/>
      <w:ind w:left="936"/>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0A0296"/>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Opsomblokjes en substreepjes"/>
    <w:basedOn w:val="Standaard"/>
    <w:link w:val="LijstalineaChar"/>
    <w:uiPriority w:val="34"/>
    <w:qFormat/>
    <w:rsid w:val="008924F8"/>
    <w:pPr>
      <w:ind w:left="720"/>
      <w:contextualSpacing/>
    </w:pPr>
  </w:style>
  <w:style w:type="paragraph" w:styleId="Geenafstand">
    <w:name w:val="No Spacing"/>
    <w:uiPriority w:val="3"/>
    <w:rsid w:val="00B251C4"/>
    <w:rPr>
      <w:rFonts w:ascii="Verdana" w:eastAsiaTheme="minorHAnsi" w:hAnsi="Verdana" w:cstheme="minorBidi"/>
      <w:sz w:val="18"/>
      <w:szCs w:val="22"/>
      <w:lang w:eastAsia="en-US"/>
    </w:rPr>
  </w:style>
  <w:style w:type="character" w:customStyle="1" w:styleId="LijstalineaChar">
    <w:name w:val="Lijstalinea Char"/>
    <w:aliases w:val="Opsomblokjes en substreepjes Char"/>
    <w:link w:val="Lijstalinea"/>
    <w:uiPriority w:val="34"/>
    <w:locked/>
    <w:rsid w:val="00882E22"/>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84106">
      <w:bodyDiv w:val="1"/>
      <w:marLeft w:val="0"/>
      <w:marRight w:val="0"/>
      <w:marTop w:val="0"/>
      <w:marBottom w:val="0"/>
      <w:divBdr>
        <w:top w:val="none" w:sz="0" w:space="0" w:color="auto"/>
        <w:left w:val="none" w:sz="0" w:space="0" w:color="auto"/>
        <w:bottom w:val="none" w:sz="0" w:space="0" w:color="auto"/>
        <w:right w:val="none" w:sz="0" w:space="0" w:color="auto"/>
      </w:divBdr>
    </w:div>
    <w:div w:id="212236369">
      <w:bodyDiv w:val="1"/>
      <w:marLeft w:val="0"/>
      <w:marRight w:val="0"/>
      <w:marTop w:val="0"/>
      <w:marBottom w:val="0"/>
      <w:divBdr>
        <w:top w:val="none" w:sz="0" w:space="0" w:color="auto"/>
        <w:left w:val="none" w:sz="0" w:space="0" w:color="auto"/>
        <w:bottom w:val="none" w:sz="0" w:space="0" w:color="auto"/>
        <w:right w:val="none" w:sz="0" w:space="0" w:color="auto"/>
      </w:divBdr>
    </w:div>
    <w:div w:id="255094072">
      <w:bodyDiv w:val="1"/>
      <w:marLeft w:val="0"/>
      <w:marRight w:val="0"/>
      <w:marTop w:val="0"/>
      <w:marBottom w:val="0"/>
      <w:divBdr>
        <w:top w:val="none" w:sz="0" w:space="0" w:color="auto"/>
        <w:left w:val="none" w:sz="0" w:space="0" w:color="auto"/>
        <w:bottom w:val="none" w:sz="0" w:space="0" w:color="auto"/>
        <w:right w:val="none" w:sz="0" w:space="0" w:color="auto"/>
      </w:divBdr>
    </w:div>
    <w:div w:id="797721046">
      <w:bodyDiv w:val="1"/>
      <w:marLeft w:val="0"/>
      <w:marRight w:val="0"/>
      <w:marTop w:val="0"/>
      <w:marBottom w:val="0"/>
      <w:divBdr>
        <w:top w:val="none" w:sz="0" w:space="0" w:color="auto"/>
        <w:left w:val="none" w:sz="0" w:space="0" w:color="auto"/>
        <w:bottom w:val="none" w:sz="0" w:space="0" w:color="auto"/>
        <w:right w:val="none" w:sz="0" w:space="0" w:color="auto"/>
      </w:divBdr>
    </w:div>
    <w:div w:id="800851079">
      <w:bodyDiv w:val="1"/>
      <w:marLeft w:val="0"/>
      <w:marRight w:val="0"/>
      <w:marTop w:val="0"/>
      <w:marBottom w:val="0"/>
      <w:divBdr>
        <w:top w:val="none" w:sz="0" w:space="0" w:color="auto"/>
        <w:left w:val="none" w:sz="0" w:space="0" w:color="auto"/>
        <w:bottom w:val="none" w:sz="0" w:space="0" w:color="auto"/>
        <w:right w:val="none" w:sz="0" w:space="0" w:color="auto"/>
      </w:divBdr>
    </w:div>
    <w:div w:id="1170801807">
      <w:bodyDiv w:val="1"/>
      <w:marLeft w:val="0"/>
      <w:marRight w:val="0"/>
      <w:marTop w:val="0"/>
      <w:marBottom w:val="0"/>
      <w:divBdr>
        <w:top w:val="none" w:sz="0" w:space="0" w:color="auto"/>
        <w:left w:val="none" w:sz="0" w:space="0" w:color="auto"/>
        <w:bottom w:val="none" w:sz="0" w:space="0" w:color="auto"/>
        <w:right w:val="none" w:sz="0" w:space="0" w:color="auto"/>
      </w:divBdr>
    </w:div>
    <w:div w:id="1316373572">
      <w:bodyDiv w:val="1"/>
      <w:marLeft w:val="0"/>
      <w:marRight w:val="0"/>
      <w:marTop w:val="0"/>
      <w:marBottom w:val="0"/>
      <w:divBdr>
        <w:top w:val="none" w:sz="0" w:space="0" w:color="auto"/>
        <w:left w:val="none" w:sz="0" w:space="0" w:color="auto"/>
        <w:bottom w:val="none" w:sz="0" w:space="0" w:color="auto"/>
        <w:right w:val="none" w:sz="0" w:space="0" w:color="auto"/>
      </w:divBdr>
    </w:div>
    <w:div w:id="1491943393">
      <w:bodyDiv w:val="1"/>
      <w:marLeft w:val="0"/>
      <w:marRight w:val="0"/>
      <w:marTop w:val="0"/>
      <w:marBottom w:val="0"/>
      <w:divBdr>
        <w:top w:val="none" w:sz="0" w:space="0" w:color="auto"/>
        <w:left w:val="none" w:sz="0" w:space="0" w:color="auto"/>
        <w:bottom w:val="none" w:sz="0" w:space="0" w:color="auto"/>
        <w:right w:val="none" w:sz="0" w:space="0" w:color="auto"/>
      </w:divBdr>
    </w:div>
    <w:div w:id="1570992787">
      <w:bodyDiv w:val="1"/>
      <w:marLeft w:val="0"/>
      <w:marRight w:val="0"/>
      <w:marTop w:val="0"/>
      <w:marBottom w:val="0"/>
      <w:divBdr>
        <w:top w:val="none" w:sz="0" w:space="0" w:color="auto"/>
        <w:left w:val="none" w:sz="0" w:space="0" w:color="auto"/>
        <w:bottom w:val="none" w:sz="0" w:space="0" w:color="auto"/>
        <w:right w:val="none" w:sz="0" w:space="0" w:color="auto"/>
      </w:divBdr>
    </w:div>
    <w:div w:id="1571303087">
      <w:bodyDiv w:val="1"/>
      <w:marLeft w:val="0"/>
      <w:marRight w:val="0"/>
      <w:marTop w:val="0"/>
      <w:marBottom w:val="0"/>
      <w:divBdr>
        <w:top w:val="none" w:sz="0" w:space="0" w:color="auto"/>
        <w:left w:val="none" w:sz="0" w:space="0" w:color="auto"/>
        <w:bottom w:val="none" w:sz="0" w:space="0" w:color="auto"/>
        <w:right w:val="none" w:sz="0" w:space="0" w:color="auto"/>
      </w:divBdr>
    </w:div>
    <w:div w:id="1677686904">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CE6AB-6350-4679-BA37-D95722D1E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1163</Words>
  <Characters>7430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8576</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sklaver</dc:creator>
  <cp:lastModifiedBy>Janson, M.E.J. (Maurice)</cp:lastModifiedBy>
  <cp:revision>3</cp:revision>
  <cp:lastPrinted>2011-12-29T07:21:00Z</cp:lastPrinted>
  <dcterms:created xsi:type="dcterms:W3CDTF">2020-04-16T13:36:00Z</dcterms:created>
  <dcterms:modified xsi:type="dcterms:W3CDTF">2020-04-16T15:25:00Z</dcterms:modified>
</cp:coreProperties>
</file>