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A8183D">
        <w:rPr>
          <w:rFonts w:ascii="Arial" w:hAnsi="Arial" w:cs="Arial"/>
        </w:rPr>
        <w:t xml:space="preserve">4 </w:t>
      </w:r>
      <w:r w:rsidR="00A84746" w:rsidRPr="00974F87">
        <w:rPr>
          <w:rFonts w:ascii="Arial" w:hAnsi="Arial" w:cs="Arial"/>
        </w:rPr>
        <w:t>Garantieverklaring</w:t>
      </w:r>
    </w:p>
    <w:p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/>
      </w:tblPr>
      <w:tblGrid>
        <w:gridCol w:w="9240"/>
      </w:tblGrid>
      <w:tr w:rsidR="0082097A" w:rsidRPr="00974F87" w:rsidTr="0082097A">
        <w:trPr>
          <w:trHeight w:val="755"/>
        </w:trPr>
        <w:tc>
          <w:tcPr>
            <w:tcW w:w="9240" w:type="dxa"/>
            <w:shd w:val="clear" w:color="FFFF00" w:fill="D9D9D9"/>
          </w:tcPr>
          <w:p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>ombinanten in</w:t>
            </w:r>
            <w:r w:rsidR="00B944A1">
              <w:rPr>
                <w:rFonts w:ascii="Arial" w:hAnsi="Arial" w:cs="Arial"/>
                <w:b/>
                <w:sz w:val="20"/>
                <w:szCs w:val="20"/>
              </w:rPr>
              <w:t>schrijft dient deze verklaring d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>
        <w:rPr>
          <w:rFonts w:ascii="Arial" w:hAnsi="Arial" w:cs="Arial"/>
          <w:sz w:val="20"/>
          <w:szCs w:val="20"/>
        </w:rPr>
        <w:t>“</w:t>
      </w:r>
      <w:r w:rsidR="00A8183D">
        <w:rPr>
          <w:rFonts w:ascii="Arial" w:hAnsi="Arial" w:cs="Arial"/>
          <w:i/>
          <w:sz w:val="20"/>
          <w:szCs w:val="20"/>
        </w:rPr>
        <w:t>Informatiesysteem Gemeente Zaltbommel</w:t>
      </w:r>
      <w:r w:rsidR="005C6CCF">
        <w:rPr>
          <w:rFonts w:ascii="Arial" w:hAnsi="Arial" w:cs="Arial"/>
          <w:i/>
          <w:sz w:val="20"/>
          <w:szCs w:val="20"/>
        </w:rPr>
        <w:t xml:space="preserve">” </w:t>
      </w:r>
      <w:r w:rsidRPr="00974F87">
        <w:rPr>
          <w:rFonts w:ascii="Arial" w:hAnsi="Arial" w:cs="Arial"/>
          <w:sz w:val="20"/>
          <w:szCs w:val="20"/>
        </w:rPr>
        <w:t>dat:</w:t>
      </w:r>
    </w:p>
    <w:p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="00B944A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</w:t>
      </w:r>
      <w:r w:rsidR="00B944A1">
        <w:rPr>
          <w:rFonts w:ascii="Arial" w:hAnsi="Arial" w:cs="Arial"/>
          <w:sz w:val="20"/>
          <w:szCs w:val="20"/>
        </w:rPr>
        <w:t xml:space="preserve">ter kent of redelijkerwijs kan </w:t>
      </w:r>
      <w:r w:rsidR="008A358A" w:rsidRPr="005C6CCF">
        <w:rPr>
          <w:rFonts w:ascii="Arial" w:hAnsi="Arial" w:cs="Arial"/>
          <w:sz w:val="20"/>
          <w:szCs w:val="20"/>
        </w:rPr>
        <w:t>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</w:t>
      </w:r>
      <w:r w:rsidR="00B944A1">
        <w:rPr>
          <w:rFonts w:ascii="Arial" w:hAnsi="Arial" w:cs="Arial"/>
          <w:sz w:val="20"/>
          <w:szCs w:val="20"/>
        </w:rPr>
        <w:t>beëindigen van de werkzaamheden v</w:t>
      </w:r>
      <w:r w:rsidRPr="00092780">
        <w:rPr>
          <w:rFonts w:ascii="Arial" w:hAnsi="Arial" w:cs="Arial"/>
          <w:sz w:val="20"/>
          <w:szCs w:val="20"/>
        </w:rPr>
        <w:t>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>in vraag</w:t>
      </w:r>
      <w:r w:rsidR="001B43E1">
        <w:rPr>
          <w:rFonts w:ascii="Arial" w:hAnsi="Arial" w:cs="Arial"/>
          <w:sz w:val="20"/>
          <w:szCs w:val="20"/>
        </w:rPr>
        <w:t xml:space="preserve"> </w:t>
      </w:r>
      <w:r w:rsidR="00BA7AC7">
        <w:rPr>
          <w:rFonts w:ascii="Arial" w:hAnsi="Arial" w:cs="Arial"/>
          <w:sz w:val="20"/>
          <w:szCs w:val="20"/>
        </w:rPr>
        <w:t>1.4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E27DEE">
        <w:rPr>
          <w:rFonts w:ascii="Arial" w:hAnsi="Arial" w:cs="Arial"/>
          <w:sz w:val="20"/>
          <w:szCs w:val="20"/>
        </w:rPr>
        <w:t>.</w:t>
      </w:r>
    </w:p>
    <w:p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686B9D">
        <w:rPr>
          <w:rFonts w:ascii="Arial" w:hAnsi="Arial" w:cs="Arial"/>
          <w:sz w:val="20"/>
          <w:szCs w:val="20"/>
        </w:rPr>
        <w:t>concept raam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BB467F">
        <w:rPr>
          <w:rFonts w:ascii="Arial" w:hAnsi="Arial" w:cs="Arial"/>
          <w:sz w:val="20"/>
          <w:szCs w:val="20"/>
        </w:rPr>
        <w:t>.</w:t>
      </w:r>
    </w:p>
    <w:p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="00686B9D">
        <w:rPr>
          <w:rFonts w:ascii="Arial" w:hAnsi="Arial" w:cs="Arial"/>
          <w:sz w:val="20"/>
          <w:szCs w:val="20"/>
        </w:rPr>
        <w:t>voorwaarden (</w:t>
      </w:r>
      <w:r w:rsidR="00686B9D" w:rsidRPr="00686B9D">
        <w:rPr>
          <w:rFonts w:ascii="Arial" w:hAnsi="Arial" w:cs="Arial"/>
          <w:sz w:val="20"/>
          <w:szCs w:val="20"/>
          <w:highlight w:val="yellow"/>
        </w:rPr>
        <w:t>Bijlage X</w:t>
      </w:r>
      <w:r w:rsidR="00CB67FA" w:rsidRPr="000F2280">
        <w:rPr>
          <w:rFonts w:ascii="Arial" w:hAnsi="Arial" w:cs="Arial"/>
          <w:sz w:val="20"/>
          <w:szCs w:val="20"/>
        </w:rPr>
        <w:t>)</w:t>
      </w:r>
      <w:r w:rsidR="00BB467F" w:rsidRPr="00CB67FA">
        <w:rPr>
          <w:rFonts w:ascii="Arial" w:hAnsi="Arial" w:cs="Arial"/>
          <w:sz w:val="20"/>
          <w:szCs w:val="20"/>
        </w:rPr>
        <w:t xml:space="preserve">, zoals opgenomen </w:t>
      </w:r>
      <w:r w:rsidR="00B944A1">
        <w:rPr>
          <w:rFonts w:ascii="Arial" w:hAnsi="Arial" w:cs="Arial"/>
          <w:sz w:val="20"/>
          <w:szCs w:val="20"/>
        </w:rPr>
        <w:t xml:space="preserve">in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F2280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E27DEE" w:rsidRPr="00CB67FA">
        <w:rPr>
          <w:rFonts w:ascii="Arial" w:hAnsi="Arial" w:cs="Arial"/>
          <w:sz w:val="20"/>
          <w:szCs w:val="20"/>
        </w:rPr>
        <w:t>.</w:t>
      </w:r>
    </w:p>
    <w:p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B944A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:rsidR="007A5E32" w:rsidRPr="00974F87" w:rsidRDefault="007A5E32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39"/>
        <w:gridCol w:w="5408"/>
      </w:tblGrid>
      <w:tr w:rsidR="0082097A" w:rsidRPr="00974F87" w:rsidTr="005C6CCF">
        <w:tc>
          <w:tcPr>
            <w:tcW w:w="3539" w:type="dxa"/>
            <w:shd w:val="clear" w:color="auto" w:fill="D9D9D9"/>
          </w:tcPr>
          <w:p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:rsidTr="005C6CCF">
        <w:tc>
          <w:tcPr>
            <w:tcW w:w="3539" w:type="dxa"/>
            <w:shd w:val="clear" w:color="auto" w:fill="D9D9D9"/>
          </w:tcPr>
          <w:p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:rsidTr="005C6CCF">
        <w:tc>
          <w:tcPr>
            <w:tcW w:w="3539" w:type="dxa"/>
            <w:shd w:val="clear" w:color="auto" w:fill="D9D9D9"/>
          </w:tcPr>
          <w:p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:rsidTr="005C6CCF">
        <w:tc>
          <w:tcPr>
            <w:tcW w:w="3539" w:type="dxa"/>
            <w:shd w:val="clear" w:color="auto" w:fill="D9D9D9"/>
          </w:tcPr>
          <w:p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:rsidTr="005C6CCF">
        <w:tc>
          <w:tcPr>
            <w:tcW w:w="3539" w:type="dxa"/>
            <w:shd w:val="clear" w:color="auto" w:fill="D9D9D9"/>
          </w:tcPr>
          <w:p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B7964" w:rsidRPr="00974F87" w:rsidRDefault="00EB7964">
      <w:pPr>
        <w:rPr>
          <w:rFonts w:ascii="Arial" w:hAnsi="Arial" w:cs="Arial"/>
          <w:sz w:val="20"/>
          <w:szCs w:val="20"/>
        </w:rPr>
      </w:pPr>
    </w:p>
    <w:p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footerReference w:type="default" r:id="rId7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E11" w:rsidRDefault="00761E11">
      <w:r>
        <w:separator/>
      </w:r>
    </w:p>
  </w:endnote>
  <w:endnote w:type="continuationSeparator" w:id="0">
    <w:p w:rsidR="00761E11" w:rsidRDefault="00761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361"/>
      <w:gridCol w:w="1483"/>
      <w:gridCol w:w="2932"/>
    </w:tblGrid>
    <w:tr w:rsidR="007A5E32" w:rsidRPr="00974F87" w:rsidTr="00FA0ABD">
      <w:trPr>
        <w:trHeight w:val="289"/>
      </w:trPr>
      <w:tc>
        <w:tcPr>
          <w:tcW w:w="8776" w:type="dxa"/>
          <w:gridSpan w:val="3"/>
        </w:tcPr>
        <w:p w:rsidR="007A5E32" w:rsidRPr="00974F87" w:rsidRDefault="00993B00" w:rsidP="0068499C">
          <w:pPr>
            <w:ind w:left="37"/>
            <w:rPr>
              <w:rFonts w:ascii="Arial" w:hAnsi="Arial" w:cs="Arial"/>
              <w:sz w:val="16"/>
              <w:szCs w:val="16"/>
            </w:rPr>
          </w:pP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:rsidTr="00FA0ABD">
      <w:tc>
        <w:tcPr>
          <w:tcW w:w="4361" w:type="dxa"/>
        </w:tcPr>
        <w:p w:rsidR="007A5E32" w:rsidRDefault="00993B00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  <w:fldSimple w:instr=" STYLEREF  BijlageInhKop  \* MERGEFORMAT ">
            <w:r w:rsidR="00A8183D" w:rsidRPr="00A8183D">
              <w:rPr>
                <w:rFonts w:ascii="Arial" w:hAnsi="Arial" w:cs="Arial"/>
                <w:noProof/>
                <w:sz w:val="16"/>
                <w:szCs w:val="16"/>
              </w:rPr>
              <w:t>Bijlage 4</w:t>
            </w:r>
            <w:r w:rsidR="00A8183D">
              <w:rPr>
                <w:noProof/>
              </w:rPr>
              <w:t xml:space="preserve"> Garantieverklaring</w:t>
            </w:r>
          </w:fldSimple>
          <w:r w:rsidR="007A5E32" w:rsidRPr="00974F87">
            <w:rPr>
              <w:rFonts w:ascii="Arial" w:hAnsi="Arial" w:cs="Arial"/>
              <w:sz w:val="16"/>
              <w:szCs w:val="16"/>
            </w:rPr>
            <w:t xml:space="preserve"> </w:t>
          </w:r>
        </w:p>
        <w:p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:rsidR="007A5E32" w:rsidRPr="00974F87" w:rsidRDefault="007A5E32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="00993B00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993B00"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 w:rsidR="00A8183D">
            <w:rPr>
              <w:rFonts w:ascii="Arial" w:hAnsi="Arial" w:cs="Arial"/>
              <w:noProof/>
              <w:sz w:val="16"/>
              <w:szCs w:val="16"/>
            </w:rPr>
            <w:t>1</w:t>
          </w:r>
          <w:r w:rsidR="00993B00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A8183D" w:rsidRPr="00A8183D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:rsidR="00EB7964" w:rsidRPr="007A5E32" w:rsidRDefault="00EB7964" w:rsidP="007A5E3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E11" w:rsidRDefault="00761E11">
      <w:r>
        <w:separator/>
      </w:r>
    </w:p>
  </w:footnote>
  <w:footnote w:type="continuationSeparator" w:id="0">
    <w:p w:rsidR="00761E11" w:rsidRDefault="00761E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4"/>
  </w:num>
  <w:num w:numId="5">
    <w:abstractNumId w:val="20"/>
  </w:num>
  <w:num w:numId="6">
    <w:abstractNumId w:val="15"/>
  </w:num>
  <w:num w:numId="7">
    <w:abstractNumId w:val="7"/>
  </w:num>
  <w:num w:numId="8">
    <w:abstractNumId w:val="18"/>
  </w:num>
  <w:num w:numId="9">
    <w:abstractNumId w:val="5"/>
  </w:num>
  <w:num w:numId="10">
    <w:abstractNumId w:val="23"/>
  </w:num>
  <w:num w:numId="11">
    <w:abstractNumId w:val="6"/>
  </w:num>
  <w:num w:numId="12">
    <w:abstractNumId w:val="14"/>
  </w:num>
  <w:num w:numId="13">
    <w:abstractNumId w:val="11"/>
  </w:num>
  <w:num w:numId="14">
    <w:abstractNumId w:val="22"/>
  </w:num>
  <w:num w:numId="15">
    <w:abstractNumId w:val="10"/>
  </w:num>
  <w:num w:numId="16">
    <w:abstractNumId w:val="3"/>
  </w:num>
  <w:num w:numId="17">
    <w:abstractNumId w:val="21"/>
  </w:num>
  <w:num w:numId="18">
    <w:abstractNumId w:val="9"/>
  </w:num>
  <w:num w:numId="19">
    <w:abstractNumId w:val="0"/>
  </w:num>
  <w:num w:numId="20">
    <w:abstractNumId w:val="19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linkStyle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22D3"/>
    <w:rsid w:val="000065D7"/>
    <w:rsid w:val="0006642A"/>
    <w:rsid w:val="000A126C"/>
    <w:rsid w:val="000E65E3"/>
    <w:rsid w:val="000F2280"/>
    <w:rsid w:val="00167202"/>
    <w:rsid w:val="00170F59"/>
    <w:rsid w:val="00187726"/>
    <w:rsid w:val="001B43E1"/>
    <w:rsid w:val="001E34FC"/>
    <w:rsid w:val="001E52B9"/>
    <w:rsid w:val="001E758A"/>
    <w:rsid w:val="001F5400"/>
    <w:rsid w:val="00253D42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4B3F78"/>
    <w:rsid w:val="00530FAE"/>
    <w:rsid w:val="00566013"/>
    <w:rsid w:val="00590718"/>
    <w:rsid w:val="005A32F0"/>
    <w:rsid w:val="005C6CCF"/>
    <w:rsid w:val="005C7C1B"/>
    <w:rsid w:val="00651375"/>
    <w:rsid w:val="0068499C"/>
    <w:rsid w:val="00686B9D"/>
    <w:rsid w:val="006D5FB7"/>
    <w:rsid w:val="0070045C"/>
    <w:rsid w:val="00724BB5"/>
    <w:rsid w:val="0075186F"/>
    <w:rsid w:val="00761E11"/>
    <w:rsid w:val="00794736"/>
    <w:rsid w:val="007A4859"/>
    <w:rsid w:val="007A5E32"/>
    <w:rsid w:val="007C10EC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3B00"/>
    <w:rsid w:val="00997992"/>
    <w:rsid w:val="009A2E16"/>
    <w:rsid w:val="009C28B1"/>
    <w:rsid w:val="009C6A92"/>
    <w:rsid w:val="00A06BF4"/>
    <w:rsid w:val="00A27403"/>
    <w:rsid w:val="00A31CC8"/>
    <w:rsid w:val="00A8183D"/>
    <w:rsid w:val="00A84746"/>
    <w:rsid w:val="00AD1100"/>
    <w:rsid w:val="00B35541"/>
    <w:rsid w:val="00B46FC7"/>
    <w:rsid w:val="00B56467"/>
    <w:rsid w:val="00B56E81"/>
    <w:rsid w:val="00B62780"/>
    <w:rsid w:val="00B944A1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00E1E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PG Normaal (standaard)"/>
    <w:qFormat/>
    <w:rsid w:val="00A8183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724BB5"/>
    <w:pPr>
      <w:keepNext/>
      <w:keepLines/>
      <w:numPr>
        <w:numId w:val="18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A8183D"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A8183D"/>
  </w:style>
  <w:style w:type="table" w:styleId="Tabelraster">
    <w:name w:val="Table Grid"/>
    <w:basedOn w:val="Standaardtabel"/>
    <w:rsid w:val="00824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724BB5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  <w:sz w:val="24"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  <w:sz w:val="24"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  <w:sz w:val="24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pPr>
      <w:spacing w:line="240" w:lineRule="auto"/>
    </w:pPr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pPr>
      <w:spacing w:line="240" w:lineRule="auto"/>
    </w:pPr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roel01</cp:lastModifiedBy>
  <cp:revision>3</cp:revision>
  <cp:lastPrinted>2008-01-23T11:55:00Z</cp:lastPrinted>
  <dcterms:created xsi:type="dcterms:W3CDTF">2019-09-30T12:41:00Z</dcterms:created>
  <dcterms:modified xsi:type="dcterms:W3CDTF">2020-04-14T09:06:00Z</dcterms:modified>
</cp:coreProperties>
</file>