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1A2AA" w14:textId="77777777" w:rsidR="00EF38F4" w:rsidRDefault="00EF38F4" w:rsidP="00EF38F4">
      <w:pPr>
        <w:rPr>
          <w:szCs w:val="18"/>
        </w:rPr>
      </w:pPr>
    </w:p>
    <w:p w14:paraId="315A0DC1" w14:textId="77777777" w:rsidR="00EF38F4" w:rsidRDefault="00EF38F4" w:rsidP="00EF38F4">
      <w:pPr>
        <w:rPr>
          <w:szCs w:val="18"/>
        </w:rPr>
      </w:pPr>
    </w:p>
    <w:p w14:paraId="66CE6F37"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188D8379" w14:textId="77777777" w:rsidR="00EF38F4" w:rsidRDefault="00EF38F4" w:rsidP="00EF38F4">
      <w:r>
        <w:br/>
      </w:r>
    </w:p>
    <w:p w14:paraId="07F9816B" w14:textId="77777777" w:rsidR="00EF38F4" w:rsidRDefault="00EF38F4" w:rsidP="00EF38F4"/>
    <w:p w14:paraId="09E68BCA" w14:textId="77777777" w:rsidR="00EF38F4" w:rsidRDefault="00EF38F4" w:rsidP="00EF38F4"/>
    <w:p w14:paraId="6C8D7469" w14:textId="77777777" w:rsidR="00EF38F4" w:rsidRPr="00B14C5A" w:rsidRDefault="00EF38F4" w:rsidP="00EF38F4"/>
    <w:p w14:paraId="09B7CA8C" w14:textId="77777777" w:rsidR="00EF38F4" w:rsidRPr="00B14C5A" w:rsidRDefault="00EF38F4" w:rsidP="00EF38F4"/>
    <w:p w14:paraId="6AE20DA3" w14:textId="77777777" w:rsidR="00EF38F4" w:rsidRPr="00B14C5A" w:rsidRDefault="00EF38F4" w:rsidP="00EF38F4"/>
    <w:p w14:paraId="7D320991" w14:textId="77777777" w:rsidR="00EF38F4" w:rsidRPr="00B14C5A" w:rsidRDefault="00EF38F4" w:rsidP="00EF38F4"/>
    <w:p w14:paraId="03A5FA7D" w14:textId="77777777" w:rsidR="00EF38F4" w:rsidRPr="00B14C5A" w:rsidRDefault="00EF38F4" w:rsidP="00EF38F4"/>
    <w:p w14:paraId="118735CD" w14:textId="77777777" w:rsidR="00EF38F4" w:rsidRPr="00B14C5A" w:rsidRDefault="00EF38F4" w:rsidP="00EF38F4"/>
    <w:p w14:paraId="0B27A948" w14:textId="77777777" w:rsidR="00EF38F4" w:rsidRPr="00B14C5A" w:rsidRDefault="00EF38F4" w:rsidP="00EF38F4"/>
    <w:p w14:paraId="0B95DE4A" w14:textId="77777777" w:rsidR="00EF38F4" w:rsidRPr="00B14C5A" w:rsidRDefault="00EF38F4" w:rsidP="00EF38F4"/>
    <w:p w14:paraId="0F7D7A07" w14:textId="77777777" w:rsidR="00EF38F4" w:rsidRPr="00B14C5A" w:rsidRDefault="00EF38F4" w:rsidP="00EF38F4"/>
    <w:p w14:paraId="5BBF1A69" w14:textId="77777777" w:rsidR="00EF38F4" w:rsidRPr="00B14C5A" w:rsidRDefault="00EF38F4" w:rsidP="00EF38F4">
      <w:r w:rsidRPr="00B14C5A">
        <w:tab/>
      </w:r>
    </w:p>
    <w:p w14:paraId="4D650D01" w14:textId="77777777" w:rsidR="00075EEB" w:rsidRDefault="00075EEB" w:rsidP="00EF38F4">
      <w:pPr>
        <w:pStyle w:val="Titel12pt"/>
        <w:rPr>
          <w:highlight w:val="yellow"/>
        </w:rPr>
      </w:pPr>
    </w:p>
    <w:p w14:paraId="38B0B78E" w14:textId="77777777" w:rsidR="00EF38F4" w:rsidRPr="0029490C" w:rsidRDefault="00A5415F" w:rsidP="0029490C">
      <w:pPr>
        <w:pStyle w:val="Titel12pt"/>
        <w:rPr>
          <w:b w:val="0"/>
        </w:rPr>
      </w:pPr>
      <w:r w:rsidRPr="00A75FED">
        <w:t>Marktraadpleging</w:t>
      </w:r>
      <w:r w:rsidR="0014759B" w:rsidRPr="00A75FED">
        <w:t xml:space="preserve"> in verband met</w:t>
      </w:r>
      <w:r w:rsidR="0029490C">
        <w:t xml:space="preserve"> “ </w:t>
      </w:r>
      <w:r w:rsidR="0029490C" w:rsidRPr="0029490C">
        <w:t>warme- en koude drankenvoorziening” in een vitale omgeving.</w:t>
      </w:r>
      <w:r w:rsidR="0029490C">
        <w:rPr>
          <w:b w:val="0"/>
        </w:rPr>
        <w:t xml:space="preserve"> </w:t>
      </w:r>
    </w:p>
    <w:p w14:paraId="6E7E9468" w14:textId="77777777" w:rsidR="00EF38F4" w:rsidRDefault="00EF38F4" w:rsidP="00EF38F4">
      <w:pPr>
        <w:pStyle w:val="Datumstatusvoorblad"/>
      </w:pPr>
    </w:p>
    <w:p w14:paraId="0910411C" w14:textId="77777777" w:rsidR="00EF38F4" w:rsidRDefault="00EF38F4" w:rsidP="00EF38F4">
      <w:pPr>
        <w:pStyle w:val="Datumstatusvoorblad"/>
      </w:pPr>
    </w:p>
    <w:p w14:paraId="4F9E953B" w14:textId="77777777" w:rsidR="00EF38F4" w:rsidRDefault="00EF38F4" w:rsidP="00EF38F4">
      <w:pPr>
        <w:pStyle w:val="Datumstatusvoorblad"/>
      </w:pPr>
    </w:p>
    <w:p w14:paraId="11CFCBE8" w14:textId="77034F76" w:rsidR="00EF38F4" w:rsidRPr="00A7677B" w:rsidRDefault="00EF38F4" w:rsidP="00EF38F4">
      <w:pPr>
        <w:pStyle w:val="Datumstatusvoorblad"/>
      </w:pPr>
      <w:r w:rsidRPr="00A7677B">
        <w:t>Publicatiedatum:</w:t>
      </w:r>
      <w:r w:rsidRPr="00A7677B">
        <w:tab/>
      </w:r>
      <w:r w:rsidRPr="00A7677B">
        <w:tab/>
      </w:r>
      <w:r w:rsidR="008723C5" w:rsidRPr="00A7677B">
        <w:t>9</w:t>
      </w:r>
      <w:r w:rsidR="00E35ABC" w:rsidRPr="00A7677B">
        <w:t xml:space="preserve"> april</w:t>
      </w:r>
      <w:r w:rsidR="00F73CF5" w:rsidRPr="00A7677B">
        <w:t xml:space="preserve"> 2020</w:t>
      </w:r>
    </w:p>
    <w:p w14:paraId="6BCE4418" w14:textId="65C626A0" w:rsidR="00EF38F4" w:rsidRPr="00A7677B" w:rsidRDefault="00EF38F4" w:rsidP="00EF38F4">
      <w:pPr>
        <w:pStyle w:val="Datumstatusvoorblad"/>
      </w:pPr>
      <w:r w:rsidRPr="00A7677B">
        <w:t>Status:</w:t>
      </w:r>
      <w:r w:rsidRPr="00A7677B">
        <w:tab/>
      </w:r>
      <w:r w:rsidRPr="00A7677B">
        <w:tab/>
      </w:r>
      <w:r w:rsidRPr="00A7677B">
        <w:tab/>
      </w:r>
      <w:r w:rsidRPr="00A7677B">
        <w:tab/>
      </w:r>
      <w:r w:rsidRPr="00A7677B">
        <w:tab/>
      </w:r>
      <w:r w:rsidR="00A7677B">
        <w:t>Versie 1.</w:t>
      </w:r>
      <w:r w:rsidR="003F695B">
        <w:t>2</w:t>
      </w:r>
      <w:r w:rsidRPr="00A7677B">
        <w:t xml:space="preserve"> </w:t>
      </w:r>
    </w:p>
    <w:p w14:paraId="63172B20" w14:textId="6C1A219E" w:rsidR="00EF38F4" w:rsidRPr="00B14C5A" w:rsidRDefault="00EF38F4" w:rsidP="00EF38F4">
      <w:pPr>
        <w:pStyle w:val="Datumstatusvoorblad"/>
      </w:pPr>
      <w:r w:rsidRPr="00B14C5A">
        <w:t xml:space="preserve">Referentie: </w:t>
      </w:r>
      <w:r>
        <w:tab/>
      </w:r>
      <w:r>
        <w:tab/>
      </w:r>
      <w:r>
        <w:tab/>
      </w:r>
      <w:r>
        <w:tab/>
      </w:r>
      <w:r w:rsidR="008723C5">
        <w:t>IUC 202002083</w:t>
      </w:r>
    </w:p>
    <w:p w14:paraId="0ADE65BC" w14:textId="77777777" w:rsidR="00EF38F4" w:rsidRPr="00B14C5A" w:rsidRDefault="00EF38F4" w:rsidP="00EF38F4">
      <w:pPr>
        <w:pStyle w:val="Datumstatusvoorblad"/>
        <w:rPr>
          <w:bCs/>
          <w:sz w:val="24"/>
        </w:rPr>
      </w:pPr>
      <w:r w:rsidRPr="00B14C5A">
        <w:rPr>
          <w:bCs/>
          <w:sz w:val="24"/>
        </w:rPr>
        <w:t xml:space="preserve"> </w:t>
      </w:r>
    </w:p>
    <w:p w14:paraId="10F1A17C" w14:textId="77777777" w:rsidR="00EF38F4" w:rsidRPr="00990CD0" w:rsidRDefault="00EF38F4" w:rsidP="00EF38F4"/>
    <w:p w14:paraId="20CCD0C4" w14:textId="77777777" w:rsidR="00EF38F4" w:rsidRPr="00DC5309" w:rsidRDefault="00EF38F4" w:rsidP="00B1246E">
      <w:pPr>
        <w:pStyle w:val="Kop1"/>
        <w:numPr>
          <w:ilvl w:val="0"/>
          <w:numId w:val="0"/>
        </w:numPr>
      </w:pPr>
      <w:r w:rsidRPr="00990CD0">
        <w:br w:type="page"/>
      </w:r>
      <w:bookmarkStart w:id="0" w:name="_Toc490648032"/>
      <w:r w:rsidRPr="00DC5309">
        <w:lastRenderedPageBreak/>
        <w:t>Inhoudsopgave</w:t>
      </w:r>
      <w:bookmarkEnd w:id="0"/>
    </w:p>
    <w:p w14:paraId="6C71A3F3" w14:textId="77777777" w:rsidR="00EF38F4" w:rsidRPr="008A2E85" w:rsidRDefault="00EF38F4" w:rsidP="00EF38F4"/>
    <w:p w14:paraId="5EAB9CAF" w14:textId="1662AA99" w:rsidR="00B1246E" w:rsidRDefault="00EF38F4">
      <w:pPr>
        <w:pStyle w:val="Inhopg1"/>
        <w:tabs>
          <w:tab w:val="right" w:leader="dot" w:pos="7519"/>
        </w:tabs>
        <w:rPr>
          <w:rFonts w:asciiTheme="minorHAnsi" w:eastAsiaTheme="minorEastAsia" w:hAnsiTheme="minorHAnsi" w:cstheme="minorBidi"/>
          <w:noProof/>
          <w:kern w:val="0"/>
          <w:sz w:val="22"/>
          <w:szCs w:val="22"/>
          <w:lang w:eastAsia="nl-NL"/>
        </w:rPr>
      </w:pPr>
      <w:r>
        <w:rPr>
          <w:b/>
          <w:sz w:val="22"/>
        </w:rPr>
        <w:fldChar w:fldCharType="begin"/>
      </w:r>
      <w:r>
        <w:rPr>
          <w:b/>
          <w:sz w:val="22"/>
        </w:rPr>
        <w:instrText xml:space="preserve"> TOC \o "1-3" </w:instrText>
      </w:r>
      <w:r>
        <w:rPr>
          <w:b/>
          <w:sz w:val="22"/>
        </w:rPr>
        <w:fldChar w:fldCharType="separate"/>
      </w:r>
      <w:r w:rsidR="00B1246E">
        <w:rPr>
          <w:noProof/>
        </w:rPr>
        <w:t>Inhoudsopgave</w:t>
      </w:r>
      <w:r w:rsidR="00B1246E">
        <w:rPr>
          <w:noProof/>
        </w:rPr>
        <w:tab/>
      </w:r>
      <w:r w:rsidR="00B1246E">
        <w:rPr>
          <w:noProof/>
        </w:rPr>
        <w:fldChar w:fldCharType="begin"/>
      </w:r>
      <w:r w:rsidR="00B1246E">
        <w:rPr>
          <w:noProof/>
        </w:rPr>
        <w:instrText xml:space="preserve"> PAGEREF _Toc490648032 \h </w:instrText>
      </w:r>
      <w:r w:rsidR="00B1246E">
        <w:rPr>
          <w:noProof/>
        </w:rPr>
      </w:r>
      <w:r w:rsidR="00B1246E">
        <w:rPr>
          <w:noProof/>
        </w:rPr>
        <w:fldChar w:fldCharType="separate"/>
      </w:r>
      <w:r w:rsidR="004B7E9C">
        <w:rPr>
          <w:noProof/>
        </w:rPr>
        <w:t>2</w:t>
      </w:r>
      <w:r w:rsidR="00B1246E">
        <w:rPr>
          <w:noProof/>
        </w:rPr>
        <w:fldChar w:fldCharType="end"/>
      </w:r>
    </w:p>
    <w:p w14:paraId="78A6C5B4" w14:textId="026CE1CA" w:rsidR="00B1246E" w:rsidRDefault="00B1246E">
      <w:pPr>
        <w:pStyle w:val="Inhopg1"/>
        <w:tabs>
          <w:tab w:val="right" w:leader="dot" w:pos="7519"/>
        </w:tabs>
        <w:rPr>
          <w:rFonts w:asciiTheme="minorHAnsi" w:eastAsiaTheme="minorEastAsia" w:hAnsiTheme="minorHAnsi" w:cstheme="minorBidi"/>
          <w:noProof/>
          <w:kern w:val="0"/>
          <w:sz w:val="22"/>
          <w:szCs w:val="22"/>
          <w:lang w:eastAsia="nl-NL"/>
        </w:rPr>
      </w:pPr>
      <w:r>
        <w:rPr>
          <w:noProof/>
        </w:rPr>
        <w:t>Begripsbepalingen</w:t>
      </w:r>
      <w:r>
        <w:rPr>
          <w:noProof/>
        </w:rPr>
        <w:tab/>
      </w:r>
      <w:r>
        <w:rPr>
          <w:noProof/>
        </w:rPr>
        <w:fldChar w:fldCharType="begin"/>
      </w:r>
      <w:r>
        <w:rPr>
          <w:noProof/>
        </w:rPr>
        <w:instrText xml:space="preserve"> PAGEREF _Toc490648033 \h </w:instrText>
      </w:r>
      <w:r>
        <w:rPr>
          <w:noProof/>
        </w:rPr>
      </w:r>
      <w:r>
        <w:rPr>
          <w:noProof/>
        </w:rPr>
        <w:fldChar w:fldCharType="separate"/>
      </w:r>
      <w:r w:rsidR="004B7E9C">
        <w:rPr>
          <w:noProof/>
        </w:rPr>
        <w:t>3</w:t>
      </w:r>
      <w:r>
        <w:rPr>
          <w:noProof/>
        </w:rPr>
        <w:fldChar w:fldCharType="end"/>
      </w:r>
    </w:p>
    <w:p w14:paraId="30FB8C51" w14:textId="019E3CD6"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_Toc490648034 \h </w:instrText>
      </w:r>
      <w:r>
        <w:rPr>
          <w:noProof/>
        </w:rPr>
      </w:r>
      <w:r>
        <w:rPr>
          <w:noProof/>
        </w:rPr>
        <w:fldChar w:fldCharType="separate"/>
      </w:r>
      <w:r w:rsidR="004B7E9C">
        <w:rPr>
          <w:noProof/>
        </w:rPr>
        <w:t>4</w:t>
      </w:r>
      <w:r>
        <w:rPr>
          <w:noProof/>
        </w:rPr>
        <w:fldChar w:fldCharType="end"/>
      </w:r>
    </w:p>
    <w:p w14:paraId="3D42D811" w14:textId="7998F49A"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1.1</w:t>
      </w:r>
      <w:r>
        <w:rPr>
          <w:rFonts w:asciiTheme="minorHAnsi" w:eastAsiaTheme="minorEastAsia" w:hAnsiTheme="minorHAnsi" w:cstheme="minorBidi"/>
          <w:noProof/>
          <w:kern w:val="0"/>
          <w:sz w:val="22"/>
          <w:szCs w:val="22"/>
          <w:lang w:eastAsia="nl-NL"/>
        </w:rPr>
        <w:tab/>
      </w:r>
      <w:r>
        <w:rPr>
          <w:noProof/>
        </w:rPr>
        <w:t>Beschrijving toekomstige opdracht en doelstelling marktraadpleging</w:t>
      </w:r>
      <w:r>
        <w:rPr>
          <w:noProof/>
        </w:rPr>
        <w:tab/>
      </w:r>
      <w:r>
        <w:rPr>
          <w:noProof/>
        </w:rPr>
        <w:fldChar w:fldCharType="begin"/>
      </w:r>
      <w:r>
        <w:rPr>
          <w:noProof/>
        </w:rPr>
        <w:instrText xml:space="preserve"> PAGEREF _Toc490648035 \h </w:instrText>
      </w:r>
      <w:r>
        <w:rPr>
          <w:noProof/>
        </w:rPr>
      </w:r>
      <w:r>
        <w:rPr>
          <w:noProof/>
        </w:rPr>
        <w:fldChar w:fldCharType="separate"/>
      </w:r>
      <w:r w:rsidR="004B7E9C">
        <w:rPr>
          <w:noProof/>
        </w:rPr>
        <w:t>4</w:t>
      </w:r>
      <w:r>
        <w:rPr>
          <w:noProof/>
        </w:rPr>
        <w:fldChar w:fldCharType="end"/>
      </w:r>
    </w:p>
    <w:p w14:paraId="4867D972" w14:textId="42CA7261"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1.2</w:t>
      </w:r>
      <w:r>
        <w:rPr>
          <w:rFonts w:asciiTheme="minorHAnsi" w:eastAsiaTheme="minorEastAsia" w:hAnsiTheme="minorHAnsi" w:cstheme="minorBidi"/>
          <w:noProof/>
          <w:kern w:val="0"/>
          <w:sz w:val="22"/>
          <w:szCs w:val="22"/>
          <w:lang w:eastAsia="nl-NL"/>
        </w:rPr>
        <w:tab/>
      </w:r>
      <w:r>
        <w:rPr>
          <w:noProof/>
        </w:rPr>
        <w:t>Organisatie</w:t>
      </w:r>
      <w:r>
        <w:rPr>
          <w:noProof/>
        </w:rPr>
        <w:tab/>
      </w:r>
      <w:r>
        <w:rPr>
          <w:noProof/>
        </w:rPr>
        <w:fldChar w:fldCharType="begin"/>
      </w:r>
      <w:r>
        <w:rPr>
          <w:noProof/>
        </w:rPr>
        <w:instrText xml:space="preserve"> PAGEREF _Toc490648036 \h </w:instrText>
      </w:r>
      <w:r>
        <w:rPr>
          <w:noProof/>
        </w:rPr>
      </w:r>
      <w:r>
        <w:rPr>
          <w:noProof/>
        </w:rPr>
        <w:fldChar w:fldCharType="separate"/>
      </w:r>
      <w:r w:rsidR="004B7E9C">
        <w:rPr>
          <w:noProof/>
        </w:rPr>
        <w:t>4</w:t>
      </w:r>
      <w:r>
        <w:rPr>
          <w:noProof/>
        </w:rPr>
        <w:fldChar w:fldCharType="end"/>
      </w:r>
    </w:p>
    <w:p w14:paraId="530DB903" w14:textId="79429067"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Pr>
          <w:noProof/>
        </w:rPr>
        <w:t>Procedure marktraadpleging</w:t>
      </w:r>
      <w:r>
        <w:rPr>
          <w:noProof/>
        </w:rPr>
        <w:tab/>
      </w:r>
      <w:r>
        <w:rPr>
          <w:noProof/>
        </w:rPr>
        <w:fldChar w:fldCharType="begin"/>
      </w:r>
      <w:r>
        <w:rPr>
          <w:noProof/>
        </w:rPr>
        <w:instrText xml:space="preserve"> PAGEREF _Toc490648037 \h </w:instrText>
      </w:r>
      <w:r>
        <w:rPr>
          <w:noProof/>
        </w:rPr>
      </w:r>
      <w:r>
        <w:rPr>
          <w:noProof/>
        </w:rPr>
        <w:fldChar w:fldCharType="separate"/>
      </w:r>
      <w:r w:rsidR="004B7E9C">
        <w:rPr>
          <w:noProof/>
        </w:rPr>
        <w:t>5</w:t>
      </w:r>
      <w:r>
        <w:rPr>
          <w:noProof/>
        </w:rPr>
        <w:fldChar w:fldCharType="end"/>
      </w:r>
    </w:p>
    <w:p w14:paraId="507F96AF" w14:textId="72D732ED"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Pr>
          <w:noProof/>
        </w:rPr>
        <w:t>Algemeen</w:t>
      </w:r>
      <w:r>
        <w:rPr>
          <w:noProof/>
        </w:rPr>
        <w:tab/>
      </w:r>
      <w:r>
        <w:rPr>
          <w:noProof/>
        </w:rPr>
        <w:fldChar w:fldCharType="begin"/>
      </w:r>
      <w:r>
        <w:rPr>
          <w:noProof/>
        </w:rPr>
        <w:instrText xml:space="preserve"> PAGEREF _Toc490648038 \h </w:instrText>
      </w:r>
      <w:r>
        <w:rPr>
          <w:noProof/>
        </w:rPr>
      </w:r>
      <w:r>
        <w:rPr>
          <w:noProof/>
        </w:rPr>
        <w:fldChar w:fldCharType="separate"/>
      </w:r>
      <w:r w:rsidR="004B7E9C">
        <w:rPr>
          <w:noProof/>
        </w:rPr>
        <w:t>5</w:t>
      </w:r>
      <w:r>
        <w:rPr>
          <w:noProof/>
        </w:rPr>
        <w:fldChar w:fldCharType="end"/>
      </w:r>
    </w:p>
    <w:p w14:paraId="49C4954F" w14:textId="04C3D93E"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Pr>
          <w:noProof/>
        </w:rPr>
        <w:t>Communicatie en indienen antwoorden marktraadpleging</w:t>
      </w:r>
      <w:r>
        <w:rPr>
          <w:noProof/>
        </w:rPr>
        <w:tab/>
      </w:r>
      <w:r>
        <w:rPr>
          <w:noProof/>
        </w:rPr>
        <w:fldChar w:fldCharType="begin"/>
      </w:r>
      <w:r>
        <w:rPr>
          <w:noProof/>
        </w:rPr>
        <w:instrText xml:space="preserve"> PAGEREF _Toc490648039 \h </w:instrText>
      </w:r>
      <w:r>
        <w:rPr>
          <w:noProof/>
        </w:rPr>
      </w:r>
      <w:r>
        <w:rPr>
          <w:noProof/>
        </w:rPr>
        <w:fldChar w:fldCharType="separate"/>
      </w:r>
      <w:r w:rsidR="004B7E9C">
        <w:rPr>
          <w:noProof/>
        </w:rPr>
        <w:t>5</w:t>
      </w:r>
      <w:r>
        <w:rPr>
          <w:noProof/>
        </w:rPr>
        <w:fldChar w:fldCharType="end"/>
      </w:r>
    </w:p>
    <w:p w14:paraId="15A0DA75" w14:textId="7262110A"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Pr>
          <w:noProof/>
        </w:rPr>
        <w:t>Planning</w:t>
      </w:r>
      <w:r>
        <w:rPr>
          <w:noProof/>
        </w:rPr>
        <w:tab/>
      </w:r>
      <w:r>
        <w:rPr>
          <w:noProof/>
        </w:rPr>
        <w:fldChar w:fldCharType="begin"/>
      </w:r>
      <w:r>
        <w:rPr>
          <w:noProof/>
        </w:rPr>
        <w:instrText xml:space="preserve"> PAGEREF _Toc490648040 \h </w:instrText>
      </w:r>
      <w:r>
        <w:rPr>
          <w:noProof/>
        </w:rPr>
      </w:r>
      <w:r>
        <w:rPr>
          <w:noProof/>
        </w:rPr>
        <w:fldChar w:fldCharType="separate"/>
      </w:r>
      <w:r w:rsidR="004B7E9C">
        <w:rPr>
          <w:noProof/>
        </w:rPr>
        <w:t>5</w:t>
      </w:r>
      <w:r>
        <w:rPr>
          <w:noProof/>
        </w:rPr>
        <w:fldChar w:fldCharType="end"/>
      </w:r>
    </w:p>
    <w:p w14:paraId="56E97D6A" w14:textId="78D4D68F"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Pr>
          <w:noProof/>
        </w:rPr>
        <w:t>Vragen over de marktraadpleging</w:t>
      </w:r>
      <w:r>
        <w:rPr>
          <w:noProof/>
        </w:rPr>
        <w:tab/>
      </w:r>
      <w:r>
        <w:rPr>
          <w:noProof/>
        </w:rPr>
        <w:fldChar w:fldCharType="begin"/>
      </w:r>
      <w:r>
        <w:rPr>
          <w:noProof/>
        </w:rPr>
        <w:instrText xml:space="preserve"> PAGEREF _Toc490648041 \h </w:instrText>
      </w:r>
      <w:r>
        <w:rPr>
          <w:noProof/>
        </w:rPr>
      </w:r>
      <w:r>
        <w:rPr>
          <w:noProof/>
        </w:rPr>
        <w:fldChar w:fldCharType="separate"/>
      </w:r>
      <w:r w:rsidR="004B7E9C">
        <w:rPr>
          <w:noProof/>
        </w:rPr>
        <w:t>5</w:t>
      </w:r>
      <w:r>
        <w:rPr>
          <w:noProof/>
        </w:rPr>
        <w:fldChar w:fldCharType="end"/>
      </w:r>
    </w:p>
    <w:p w14:paraId="567D2D37" w14:textId="3F41B7A3"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Pr>
          <w:noProof/>
        </w:rPr>
        <w:t>Aanvullende voorstellen</w:t>
      </w:r>
      <w:r>
        <w:rPr>
          <w:noProof/>
        </w:rPr>
        <w:tab/>
      </w:r>
      <w:r>
        <w:rPr>
          <w:noProof/>
        </w:rPr>
        <w:fldChar w:fldCharType="begin"/>
      </w:r>
      <w:r>
        <w:rPr>
          <w:noProof/>
        </w:rPr>
        <w:instrText xml:space="preserve"> PAGEREF _Toc490648042 \h </w:instrText>
      </w:r>
      <w:r>
        <w:rPr>
          <w:noProof/>
        </w:rPr>
      </w:r>
      <w:r>
        <w:rPr>
          <w:noProof/>
        </w:rPr>
        <w:fldChar w:fldCharType="separate"/>
      </w:r>
      <w:r w:rsidR="004B7E9C">
        <w:rPr>
          <w:noProof/>
        </w:rPr>
        <w:t>5</w:t>
      </w:r>
      <w:r>
        <w:rPr>
          <w:noProof/>
        </w:rPr>
        <w:fldChar w:fldCharType="end"/>
      </w:r>
    </w:p>
    <w:p w14:paraId="1B3C6B6D" w14:textId="348D2AA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Pr>
          <w:noProof/>
        </w:rPr>
        <w:t>Resultaten van de marktraadpleging</w:t>
      </w:r>
      <w:r>
        <w:rPr>
          <w:noProof/>
        </w:rPr>
        <w:tab/>
      </w:r>
      <w:r>
        <w:rPr>
          <w:noProof/>
        </w:rPr>
        <w:fldChar w:fldCharType="begin"/>
      </w:r>
      <w:r>
        <w:rPr>
          <w:noProof/>
        </w:rPr>
        <w:instrText xml:space="preserve"> PAGEREF _Toc490648043 \h </w:instrText>
      </w:r>
      <w:r>
        <w:rPr>
          <w:noProof/>
        </w:rPr>
      </w:r>
      <w:r>
        <w:rPr>
          <w:noProof/>
        </w:rPr>
        <w:fldChar w:fldCharType="separate"/>
      </w:r>
      <w:r w:rsidR="004B7E9C">
        <w:rPr>
          <w:noProof/>
        </w:rPr>
        <w:t>6</w:t>
      </w:r>
      <w:r>
        <w:rPr>
          <w:noProof/>
        </w:rPr>
        <w:fldChar w:fldCharType="end"/>
      </w:r>
    </w:p>
    <w:p w14:paraId="77F20345" w14:textId="64E42A76"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Pr>
          <w:noProof/>
        </w:rPr>
        <w:t>Rechtsverhouding</w:t>
      </w:r>
      <w:r>
        <w:rPr>
          <w:noProof/>
        </w:rPr>
        <w:tab/>
      </w:r>
      <w:r>
        <w:rPr>
          <w:noProof/>
        </w:rPr>
        <w:fldChar w:fldCharType="begin"/>
      </w:r>
      <w:r>
        <w:rPr>
          <w:noProof/>
        </w:rPr>
        <w:instrText xml:space="preserve"> PAGEREF _Toc490648044 \h </w:instrText>
      </w:r>
      <w:r>
        <w:rPr>
          <w:noProof/>
        </w:rPr>
      </w:r>
      <w:r>
        <w:rPr>
          <w:noProof/>
        </w:rPr>
        <w:fldChar w:fldCharType="separate"/>
      </w:r>
      <w:r w:rsidR="004B7E9C">
        <w:rPr>
          <w:noProof/>
        </w:rPr>
        <w:t>6</w:t>
      </w:r>
      <w:r>
        <w:rPr>
          <w:noProof/>
        </w:rPr>
        <w:fldChar w:fldCharType="end"/>
      </w:r>
    </w:p>
    <w:p w14:paraId="1A7463A2" w14:textId="00A15062"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_Toc490648045 \h </w:instrText>
      </w:r>
      <w:r>
        <w:rPr>
          <w:noProof/>
        </w:rPr>
      </w:r>
      <w:r>
        <w:rPr>
          <w:noProof/>
        </w:rPr>
        <w:fldChar w:fldCharType="separate"/>
      </w:r>
      <w:r w:rsidR="004B7E9C">
        <w:rPr>
          <w:noProof/>
        </w:rPr>
        <w:t>7</w:t>
      </w:r>
      <w:r>
        <w:rPr>
          <w:noProof/>
        </w:rPr>
        <w:fldChar w:fldCharType="end"/>
      </w:r>
    </w:p>
    <w:p w14:paraId="7E1EF12D" w14:textId="77777777" w:rsidR="00EF38F4" w:rsidRPr="008A2E85" w:rsidRDefault="00EF38F4" w:rsidP="00EF38F4">
      <w:r>
        <w:rPr>
          <w:b/>
          <w:sz w:val="22"/>
        </w:rPr>
        <w:fldChar w:fldCharType="end"/>
      </w:r>
    </w:p>
    <w:p w14:paraId="04173573" w14:textId="77777777" w:rsidR="00EF38F4" w:rsidRPr="008A2E85" w:rsidRDefault="00EF38F4" w:rsidP="00B1246E">
      <w:pPr>
        <w:pStyle w:val="Kop1"/>
        <w:numPr>
          <w:ilvl w:val="0"/>
          <w:numId w:val="0"/>
        </w:numPr>
      </w:pPr>
      <w:r w:rsidRPr="008A2E85">
        <w:br w:type="page"/>
      </w:r>
      <w:bookmarkStart w:id="1" w:name="_Toc490648033"/>
      <w:r w:rsidRPr="00B14C5A">
        <w:lastRenderedPageBreak/>
        <w:t>Begripsbepalingen</w:t>
      </w:r>
      <w:bookmarkEnd w:id="1"/>
    </w:p>
    <w:tbl>
      <w:tblPr>
        <w:tblW w:w="7867" w:type="dxa"/>
        <w:tblCellMar>
          <w:left w:w="70" w:type="dxa"/>
          <w:right w:w="70" w:type="dxa"/>
        </w:tblCellMar>
        <w:tblLook w:val="0000" w:firstRow="0" w:lastRow="0" w:firstColumn="0" w:lastColumn="0" w:noHBand="0" w:noVBand="0"/>
      </w:tblPr>
      <w:tblGrid>
        <w:gridCol w:w="2770"/>
        <w:gridCol w:w="5097"/>
      </w:tblGrid>
      <w:tr w:rsidR="0045324C" w:rsidRPr="0063432D" w14:paraId="31EE718A" w14:textId="77777777" w:rsidTr="0045324C">
        <w:tc>
          <w:tcPr>
            <w:tcW w:w="2770" w:type="dxa"/>
          </w:tcPr>
          <w:p w14:paraId="096A380D" w14:textId="77777777" w:rsidR="0045324C" w:rsidRPr="00B1246E" w:rsidRDefault="00B1246E" w:rsidP="00742EBD">
            <w:r>
              <w:t>Geïnteresseerde</w:t>
            </w:r>
          </w:p>
        </w:tc>
        <w:tc>
          <w:tcPr>
            <w:tcW w:w="5097" w:type="dxa"/>
          </w:tcPr>
          <w:p w14:paraId="4AF4F1D6" w14:textId="77777777" w:rsidR="0045324C" w:rsidRPr="00B1246E" w:rsidRDefault="0045324C" w:rsidP="00742EBD">
            <w:r w:rsidRPr="00B1246E">
              <w:t xml:space="preserve">De belangstellende ondernemer of organisatie die deelneemt aan deze marktraadpleging. </w:t>
            </w:r>
          </w:p>
        </w:tc>
      </w:tr>
      <w:tr w:rsidR="00A5415F" w14:paraId="3C999ECF" w14:textId="77777777" w:rsidTr="00CE36E8">
        <w:tc>
          <w:tcPr>
            <w:tcW w:w="2770" w:type="dxa"/>
          </w:tcPr>
          <w:p w14:paraId="238689F6" w14:textId="77777777" w:rsidR="00A5415F" w:rsidRDefault="00A5415F" w:rsidP="00EF38F4"/>
          <w:p w14:paraId="7B675923" w14:textId="77777777" w:rsidR="00AE259F" w:rsidRPr="0063432D" w:rsidRDefault="00AE259F" w:rsidP="00EF38F4">
            <w:r>
              <w:t>Marktraadpleging</w:t>
            </w:r>
          </w:p>
        </w:tc>
        <w:tc>
          <w:tcPr>
            <w:tcW w:w="5097" w:type="dxa"/>
          </w:tcPr>
          <w:p w14:paraId="46D38B73" w14:textId="77777777" w:rsidR="00A5415F" w:rsidRPr="00AE75D9" w:rsidRDefault="00AE259F" w:rsidP="00AE259F">
            <w:pPr>
              <w:pStyle w:val="CM1"/>
              <w:spacing w:before="200" w:after="200"/>
              <w:rPr>
                <w:rFonts w:ascii="Verdana" w:hAnsi="Verdana"/>
                <w:sz w:val="18"/>
                <w:szCs w:val="18"/>
              </w:rPr>
            </w:pPr>
            <w:r>
              <w:rPr>
                <w:rFonts w:ascii="Verdana" w:hAnsi="Verdana"/>
                <w:sz w:val="18"/>
                <w:szCs w:val="18"/>
              </w:rPr>
              <w:t>Opdrachtgever wil informatie en kennis uitwi</w:t>
            </w:r>
            <w:r w:rsidR="0024180C">
              <w:rPr>
                <w:rFonts w:ascii="Verdana" w:hAnsi="Verdana"/>
                <w:sz w:val="18"/>
                <w:szCs w:val="18"/>
              </w:rPr>
              <w:t>sselen met geïnteresseerden uit</w:t>
            </w:r>
            <w:r>
              <w:rPr>
                <w:rFonts w:ascii="Verdana" w:hAnsi="Verdana"/>
                <w:sz w:val="18"/>
                <w:szCs w:val="18"/>
              </w:rPr>
              <w:t xml:space="preserve"> de markt. </w:t>
            </w:r>
          </w:p>
        </w:tc>
      </w:tr>
      <w:tr w:rsidR="00A5415F" w14:paraId="1CB77FBF" w14:textId="77777777" w:rsidTr="00CE36E8">
        <w:tc>
          <w:tcPr>
            <w:tcW w:w="2770" w:type="dxa"/>
          </w:tcPr>
          <w:p w14:paraId="6C6E317B" w14:textId="77777777" w:rsidR="00A5415F" w:rsidRPr="0063432D" w:rsidRDefault="00AE259F" w:rsidP="00EF38F4">
            <w:r>
              <w:t>Verslag van vraag en antwoord</w:t>
            </w:r>
          </w:p>
        </w:tc>
        <w:tc>
          <w:tcPr>
            <w:tcW w:w="5097" w:type="dxa"/>
          </w:tcPr>
          <w:p w14:paraId="5A6D240F" w14:textId="34C2523C" w:rsidR="00A5415F" w:rsidRDefault="00A5415F" w:rsidP="00EF38F4">
            <w:r>
              <w:t>Een document waarin</w:t>
            </w:r>
            <w:r w:rsidRPr="0063432D">
              <w:t xml:space="preserve"> de door de </w:t>
            </w:r>
            <w:r w:rsidR="00F73CF5">
              <w:t xml:space="preserve">opdrachtgever en </w:t>
            </w:r>
            <w:r w:rsidR="00AE259F">
              <w:t xml:space="preserve">geïnteresseerden </w:t>
            </w:r>
            <w:r w:rsidRPr="0063432D">
              <w:t xml:space="preserve">gestelde vragen geanonimiseerd zijn opgenomen, inclusief de daarop door de </w:t>
            </w:r>
            <w:r>
              <w:t>opdrachtgever</w:t>
            </w:r>
            <w:r w:rsidRPr="0063432D">
              <w:t xml:space="preserve"> </w:t>
            </w:r>
            <w:r w:rsidR="00F73CF5">
              <w:t>en geïnteresseerden</w:t>
            </w:r>
            <w:r w:rsidR="00F73CF5" w:rsidRPr="0063432D">
              <w:t xml:space="preserve"> </w:t>
            </w:r>
            <w:r w:rsidRPr="0063432D">
              <w:t>gegeven antwoorden.</w:t>
            </w:r>
          </w:p>
          <w:p w14:paraId="280D2E57" w14:textId="77777777" w:rsidR="00AE259F" w:rsidRPr="0063432D" w:rsidRDefault="00AE259F" w:rsidP="00EF38F4"/>
        </w:tc>
      </w:tr>
      <w:tr w:rsidR="00A5415F" w14:paraId="3B5AD547" w14:textId="77777777" w:rsidTr="00CE36E8">
        <w:tc>
          <w:tcPr>
            <w:tcW w:w="2770" w:type="dxa"/>
          </w:tcPr>
          <w:p w14:paraId="46AC8872" w14:textId="77777777" w:rsidR="00A5415F" w:rsidRPr="0063432D" w:rsidRDefault="00A5415F" w:rsidP="00EF38F4"/>
        </w:tc>
        <w:tc>
          <w:tcPr>
            <w:tcW w:w="5097" w:type="dxa"/>
          </w:tcPr>
          <w:p w14:paraId="63FB50E2" w14:textId="77777777" w:rsidR="00A5415F" w:rsidRPr="0063432D" w:rsidRDefault="00A5415F" w:rsidP="0045324C"/>
        </w:tc>
      </w:tr>
    </w:tbl>
    <w:p w14:paraId="26B4E334" w14:textId="77777777" w:rsidR="00EF38F4" w:rsidRPr="008A2E85" w:rsidRDefault="00EF38F4" w:rsidP="00EF38F4"/>
    <w:p w14:paraId="047D16A3" w14:textId="77777777" w:rsidR="00EF38F4" w:rsidRPr="008A2E85" w:rsidRDefault="00EF38F4" w:rsidP="00EF38F4"/>
    <w:p w14:paraId="4DDA2F66" w14:textId="77777777" w:rsidR="00EF38F4" w:rsidRPr="00DC5309" w:rsidRDefault="00EF38F4" w:rsidP="000A0296">
      <w:pPr>
        <w:pStyle w:val="Kop1"/>
      </w:pPr>
      <w:r w:rsidRPr="00DC5309">
        <w:br w:type="page"/>
      </w:r>
      <w:bookmarkStart w:id="2" w:name="_Toc490648034"/>
      <w:r>
        <w:lastRenderedPageBreak/>
        <w:t>Inleiding</w:t>
      </w:r>
      <w:bookmarkEnd w:id="2"/>
    </w:p>
    <w:p w14:paraId="46594122" w14:textId="77777777" w:rsidR="00EF38F4" w:rsidRDefault="00AE259F" w:rsidP="00EF38F4">
      <w:pPr>
        <w:pStyle w:val="Kop2"/>
        <w:tabs>
          <w:tab w:val="left" w:pos="540"/>
        </w:tabs>
        <w:ind w:hanging="936"/>
      </w:pPr>
      <w:bookmarkStart w:id="3" w:name="_Toc490648035"/>
      <w:bookmarkStart w:id="4" w:name="_Toc520085585"/>
      <w:bookmarkStart w:id="5" w:name="_Toc520085625"/>
      <w:r>
        <w:t>Beschrijving toekomstige opdracht en d</w:t>
      </w:r>
      <w:r w:rsidR="00EF38F4">
        <w:t xml:space="preserve">oelstelling </w:t>
      </w:r>
      <w:r w:rsidR="003E6A23">
        <w:t>marktraadpleging</w:t>
      </w:r>
      <w:bookmarkEnd w:id="3"/>
    </w:p>
    <w:p w14:paraId="69249076" w14:textId="5616B0A7" w:rsidR="003B54A3" w:rsidRDefault="00A1153B" w:rsidP="008C6565">
      <w:pPr>
        <w:spacing w:line="240" w:lineRule="auto"/>
      </w:pPr>
      <w:r>
        <w:t xml:space="preserve">Met deze marktraadpleging wil de organisatie informatie ontvangen ten aanzien van </w:t>
      </w:r>
      <w:r w:rsidR="003B54A3">
        <w:t>de visie “</w:t>
      </w:r>
      <w:r w:rsidR="00EA22ED">
        <w:rPr>
          <w:szCs w:val="18"/>
        </w:rPr>
        <w:t>koffiedik kijken</w:t>
      </w:r>
      <w:r w:rsidR="003B54A3">
        <w:t xml:space="preserve">” waarbij vitaliteit een </w:t>
      </w:r>
      <w:r w:rsidR="002367C5">
        <w:t>rode draad vormt in deze voorziening.</w:t>
      </w:r>
    </w:p>
    <w:p w14:paraId="3AC6FA46" w14:textId="77777777" w:rsidR="002367C5" w:rsidRDefault="002367C5" w:rsidP="008C6565">
      <w:pPr>
        <w:spacing w:line="240" w:lineRule="auto"/>
      </w:pPr>
    </w:p>
    <w:bookmarkEnd w:id="4"/>
    <w:bookmarkEnd w:id="5"/>
    <w:p w14:paraId="7E7C2F7C" w14:textId="250E3A33" w:rsidR="00EF38F4" w:rsidRDefault="00EF38F4" w:rsidP="008C6565">
      <w:pPr>
        <w:spacing w:line="240" w:lineRule="auto"/>
      </w:pPr>
      <w:r w:rsidRPr="005A25BD">
        <w:t xml:space="preserve">Mede aan de hand van de uitkomsten van de marktraadpleging bepaalt </w:t>
      </w:r>
      <w:r w:rsidR="0033029D">
        <w:t>de organisatie</w:t>
      </w:r>
      <w:r w:rsidR="0033029D" w:rsidRPr="005A25BD">
        <w:t xml:space="preserve"> </w:t>
      </w:r>
      <w:r w:rsidR="00A1153B">
        <w:t xml:space="preserve">of de opdracht </w:t>
      </w:r>
      <w:r w:rsidR="003B54A3">
        <w:t xml:space="preserve">en op welke wijze </w:t>
      </w:r>
      <w:r w:rsidR="008B73F8">
        <w:t xml:space="preserve">deze </w:t>
      </w:r>
      <w:r w:rsidR="00A1153B">
        <w:t>in de markt gezet gaat worden</w:t>
      </w:r>
      <w:r w:rsidR="00F73CF5">
        <w:t xml:space="preserve"> door middel van een Europese Aanbesteding</w:t>
      </w:r>
      <w:r w:rsidR="00A1153B">
        <w:t>.</w:t>
      </w:r>
    </w:p>
    <w:p w14:paraId="7D36A300" w14:textId="77777777" w:rsidR="00EF38F4" w:rsidRPr="00584F5F" w:rsidRDefault="00EF38F4" w:rsidP="00EF38F4">
      <w:pPr>
        <w:pStyle w:val="Kop2"/>
        <w:tabs>
          <w:tab w:val="left" w:pos="540"/>
        </w:tabs>
        <w:ind w:hanging="936"/>
      </w:pPr>
      <w:bookmarkStart w:id="6" w:name="_Toc490648036"/>
      <w:r w:rsidRPr="00584F5F">
        <w:t>Organisatie</w:t>
      </w:r>
      <w:bookmarkEnd w:id="6"/>
    </w:p>
    <w:p w14:paraId="34183A0D" w14:textId="0CCA2C0D" w:rsidR="00742EBD" w:rsidRDefault="003B54A3" w:rsidP="003B54A3">
      <w:pPr>
        <w:spacing w:line="240" w:lineRule="auto"/>
        <w:rPr>
          <w:szCs w:val="18"/>
        </w:rPr>
      </w:pPr>
      <w:r>
        <w:rPr>
          <w:szCs w:val="18"/>
        </w:rPr>
        <w:t xml:space="preserve">De verantwoordelijkheid voor de categorie Catering ligt bij het Ministerie van </w:t>
      </w:r>
      <w:r w:rsidR="00172457">
        <w:rPr>
          <w:szCs w:val="18"/>
        </w:rPr>
        <w:t>Landbouw, Natuur en Voedselkwaliteit</w:t>
      </w:r>
      <w:r w:rsidR="00742EBD">
        <w:rPr>
          <w:szCs w:val="18"/>
        </w:rPr>
        <w:t xml:space="preserve">. </w:t>
      </w:r>
    </w:p>
    <w:p w14:paraId="2077D2BA" w14:textId="75AC605F" w:rsidR="002367C5" w:rsidRDefault="00742EBD" w:rsidP="003B54A3">
      <w:pPr>
        <w:spacing w:line="240" w:lineRule="auto"/>
        <w:rPr>
          <w:szCs w:val="18"/>
        </w:rPr>
      </w:pPr>
      <w:r>
        <w:rPr>
          <w:szCs w:val="18"/>
        </w:rPr>
        <w:t xml:space="preserve">Voor het onderdeel “Warme- en koude drankenvoorziening” gaat het Inkoop Uitvoeringscentrum (IUC) RVO </w:t>
      </w:r>
      <w:r w:rsidR="00172457">
        <w:rPr>
          <w:szCs w:val="18"/>
        </w:rPr>
        <w:t>LNV</w:t>
      </w:r>
      <w:r>
        <w:rPr>
          <w:szCs w:val="18"/>
        </w:rPr>
        <w:t xml:space="preserve">, namens en ten behoeve van </w:t>
      </w:r>
      <w:r w:rsidR="00061BE4">
        <w:rPr>
          <w:szCs w:val="18"/>
        </w:rPr>
        <w:t>d</w:t>
      </w:r>
      <w:r>
        <w:rPr>
          <w:szCs w:val="18"/>
        </w:rPr>
        <w:t xml:space="preserve">e </w:t>
      </w:r>
      <w:r w:rsidR="00F73CF5">
        <w:rPr>
          <w:szCs w:val="18"/>
        </w:rPr>
        <w:t>“</w:t>
      </w:r>
      <w:r w:rsidR="00061BE4" w:rsidRPr="00CD662D">
        <w:rPr>
          <w:b/>
          <w:i/>
          <w:szCs w:val="18"/>
        </w:rPr>
        <w:t xml:space="preserve">Shared Service Organisatie Centrum Facilitaire Dienstverlening (SSO CFD) </w:t>
      </w:r>
      <w:r w:rsidRPr="00CD662D">
        <w:rPr>
          <w:b/>
          <w:i/>
          <w:szCs w:val="18"/>
        </w:rPr>
        <w:t>Belastingdienst</w:t>
      </w:r>
      <w:r w:rsidR="00F73CF5">
        <w:rPr>
          <w:szCs w:val="18"/>
        </w:rPr>
        <w:t>”</w:t>
      </w:r>
      <w:r>
        <w:rPr>
          <w:szCs w:val="18"/>
        </w:rPr>
        <w:t xml:space="preserve"> een Europese aanbesteding overeenkomstig de Aanbestedingswet 2012 houden. </w:t>
      </w:r>
    </w:p>
    <w:p w14:paraId="2FDBE06B" w14:textId="76B4785E" w:rsidR="00742EBD" w:rsidRDefault="00742EBD" w:rsidP="003B54A3">
      <w:pPr>
        <w:spacing w:line="240" w:lineRule="auto"/>
        <w:rPr>
          <w:szCs w:val="18"/>
        </w:rPr>
      </w:pPr>
      <w:r>
        <w:rPr>
          <w:szCs w:val="18"/>
        </w:rPr>
        <w:t xml:space="preserve">Daar op vooruit lopend wil de aanbestedende dienst een vernieuwend concept aan de markt spiegelen waar men hoopt antwoorden te krijgen op de uit te voeren en mogelijke oplossingen </w:t>
      </w:r>
      <w:r w:rsidR="002367C5">
        <w:rPr>
          <w:szCs w:val="18"/>
        </w:rPr>
        <w:t xml:space="preserve">die </w:t>
      </w:r>
      <w:r>
        <w:rPr>
          <w:szCs w:val="18"/>
        </w:rPr>
        <w:t xml:space="preserve">verband houden </w:t>
      </w:r>
      <w:r w:rsidRPr="00F01C31">
        <w:rPr>
          <w:szCs w:val="18"/>
        </w:rPr>
        <w:t xml:space="preserve">met de vernieuwende ideeën. </w:t>
      </w:r>
      <w:r w:rsidR="00D60ECD" w:rsidRPr="00F01C31">
        <w:rPr>
          <w:szCs w:val="18"/>
        </w:rPr>
        <w:t>Dit concept “koffiedik kijken” welke als bijlage is toegevoegd, is een denkrichting. SSO CFD staat open voor andere denkrichtingen die bijdragen aan de doelstellingen zoals verwoord in paragraaf 2.1.</w:t>
      </w:r>
    </w:p>
    <w:p w14:paraId="213D4137" w14:textId="77777777" w:rsidR="00742EBD" w:rsidRDefault="00742EBD" w:rsidP="003B54A3">
      <w:pPr>
        <w:spacing w:line="240" w:lineRule="auto"/>
        <w:rPr>
          <w:szCs w:val="18"/>
        </w:rPr>
      </w:pPr>
    </w:p>
    <w:p w14:paraId="45FB9460" w14:textId="77777777" w:rsidR="003B54A3" w:rsidRDefault="003B54A3" w:rsidP="00EF38F4">
      <w:pPr>
        <w:rPr>
          <w:highlight w:val="yellow"/>
        </w:rPr>
      </w:pPr>
    </w:p>
    <w:p w14:paraId="5F7805F5" w14:textId="77777777" w:rsidR="003B54A3" w:rsidRDefault="003B54A3" w:rsidP="00EF38F4">
      <w:pPr>
        <w:rPr>
          <w:highlight w:val="yellow"/>
        </w:rPr>
      </w:pPr>
    </w:p>
    <w:p w14:paraId="1A89751A" w14:textId="77777777" w:rsidR="003B54A3" w:rsidRDefault="003B54A3" w:rsidP="00EF38F4">
      <w:pPr>
        <w:rPr>
          <w:highlight w:val="yellow"/>
        </w:rPr>
      </w:pPr>
    </w:p>
    <w:p w14:paraId="265E2BE8" w14:textId="77777777" w:rsidR="003B54A3" w:rsidRDefault="003B54A3" w:rsidP="00EF38F4">
      <w:pPr>
        <w:rPr>
          <w:highlight w:val="yellow"/>
        </w:rPr>
      </w:pPr>
    </w:p>
    <w:p w14:paraId="05C7255F" w14:textId="77777777" w:rsidR="00EF38F4" w:rsidRDefault="00EF38F4" w:rsidP="00EF38F4"/>
    <w:p w14:paraId="43F168EE" w14:textId="77777777" w:rsidR="00EF38F4" w:rsidRPr="00DC5309" w:rsidRDefault="00EF38F4" w:rsidP="000A0296">
      <w:pPr>
        <w:pStyle w:val="Kop1"/>
      </w:pPr>
      <w:r w:rsidRPr="00DC5309">
        <w:br w:type="page"/>
      </w:r>
      <w:bookmarkStart w:id="7" w:name="_Toc490648037"/>
      <w:r>
        <w:lastRenderedPageBreak/>
        <w:t>Procedure marktraadpleging</w:t>
      </w:r>
      <w:bookmarkEnd w:id="7"/>
    </w:p>
    <w:p w14:paraId="1F534DE0" w14:textId="77777777" w:rsidR="00EF38F4" w:rsidRPr="00B14C5A" w:rsidRDefault="00EF38F4" w:rsidP="00EF38F4">
      <w:pPr>
        <w:pStyle w:val="Kop2"/>
        <w:tabs>
          <w:tab w:val="left" w:pos="540"/>
        </w:tabs>
        <w:ind w:hanging="936"/>
      </w:pPr>
      <w:bookmarkStart w:id="8" w:name="_Toc490648038"/>
      <w:r w:rsidRPr="00B14C5A">
        <w:t>Algemeen</w:t>
      </w:r>
      <w:bookmarkEnd w:id="8"/>
    </w:p>
    <w:p w14:paraId="67C9FE08" w14:textId="6748C5BB" w:rsid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r w:rsidR="00061BE4">
        <w:t xml:space="preserve"> </w:t>
      </w:r>
      <w:r w:rsidRPr="00EF38F4">
        <w:t xml:space="preserve">Deze marktraadpleging maakt </w:t>
      </w:r>
      <w:r w:rsidR="00751EED">
        <w:t xml:space="preserve">uitdrukkelijk </w:t>
      </w:r>
      <w:r w:rsidRPr="00EF38F4">
        <w:t>geen deel uit van een aanbestedingsprocedure.</w:t>
      </w:r>
    </w:p>
    <w:p w14:paraId="6DD682E7" w14:textId="363020F2" w:rsidR="008924F8" w:rsidRDefault="008924F8" w:rsidP="00EF38F4">
      <w:r w:rsidRPr="008924F8">
        <w:rPr>
          <w:i/>
          <w:iCs/>
        </w:rPr>
        <w:t xml:space="preserve">Bijgaand treft u de visie van SSO CFD aan op de onderwerpen eten en drinken. Belangrijk thema voor de komende jaren </w:t>
      </w:r>
      <w:r w:rsidR="00172457">
        <w:rPr>
          <w:i/>
          <w:iCs/>
        </w:rPr>
        <w:t>blijft</w:t>
      </w:r>
      <w:r w:rsidRPr="008924F8">
        <w:rPr>
          <w:i/>
          <w:iCs/>
        </w:rPr>
        <w:t xml:space="preserve"> welzijn en gezondheid van de medewerkers. De onderstaande doelen van SSO CFD zijn aanvullend op de doelen van de categorie catering</w:t>
      </w:r>
      <w:r>
        <w:t>.</w:t>
      </w:r>
    </w:p>
    <w:p w14:paraId="65C0D9EC" w14:textId="6D591701" w:rsidR="008924F8" w:rsidRPr="008924F8" w:rsidRDefault="008924F8" w:rsidP="008924F8">
      <w:pPr>
        <w:pStyle w:val="Lijstalinea"/>
        <w:numPr>
          <w:ilvl w:val="0"/>
          <w:numId w:val="26"/>
        </w:numPr>
        <w:rPr>
          <w:i/>
          <w:iCs/>
        </w:rPr>
      </w:pPr>
      <w:r w:rsidRPr="008924F8">
        <w:rPr>
          <w:i/>
          <w:iCs/>
        </w:rPr>
        <w:t>Het rijkskantoor draagt bij aan een gezonde en vitale werkomgeving, welke het welzijn van de gebruiker/bezoeker bevordert.</w:t>
      </w:r>
    </w:p>
    <w:p w14:paraId="0DD473DB" w14:textId="6D20018A" w:rsidR="008924F8" w:rsidRPr="008924F8" w:rsidRDefault="008924F8" w:rsidP="008924F8">
      <w:pPr>
        <w:pStyle w:val="Lijstalinea"/>
        <w:numPr>
          <w:ilvl w:val="0"/>
          <w:numId w:val="26"/>
        </w:numPr>
        <w:rPr>
          <w:i/>
          <w:iCs/>
        </w:rPr>
      </w:pPr>
      <w:r w:rsidRPr="008924F8">
        <w:rPr>
          <w:i/>
          <w:iCs/>
        </w:rPr>
        <w:t>De inrichting van het rijkskantoor bevordert beweging van de medewerkers.</w:t>
      </w:r>
    </w:p>
    <w:p w14:paraId="7FE7EFC2" w14:textId="18CD781C" w:rsidR="008924F8" w:rsidRPr="008924F8" w:rsidRDefault="008924F8" w:rsidP="008924F8">
      <w:pPr>
        <w:pStyle w:val="Lijstalinea"/>
        <w:numPr>
          <w:ilvl w:val="0"/>
          <w:numId w:val="26"/>
        </w:numPr>
        <w:rPr>
          <w:i/>
          <w:iCs/>
        </w:rPr>
      </w:pPr>
      <w:r w:rsidRPr="008924F8">
        <w:rPr>
          <w:i/>
          <w:iCs/>
        </w:rPr>
        <w:t>Het rijkskantoor biedt mogelijkheden voor ontspanning.</w:t>
      </w:r>
    </w:p>
    <w:p w14:paraId="1D857F00" w14:textId="6C31B893" w:rsidR="008924F8" w:rsidRPr="008924F8" w:rsidRDefault="008924F8" w:rsidP="008924F8">
      <w:pPr>
        <w:pStyle w:val="Lijstalinea"/>
        <w:numPr>
          <w:ilvl w:val="0"/>
          <w:numId w:val="26"/>
        </w:numPr>
        <w:rPr>
          <w:i/>
          <w:iCs/>
        </w:rPr>
      </w:pPr>
      <w:r w:rsidRPr="008924F8">
        <w:rPr>
          <w:i/>
          <w:iCs/>
        </w:rPr>
        <w:t>Verbinding tussen medewerkers wordt bevorderd.</w:t>
      </w:r>
    </w:p>
    <w:p w14:paraId="4A82D03E" w14:textId="0B3BD5D4" w:rsidR="008924F8" w:rsidRPr="008924F8" w:rsidRDefault="008924F8" w:rsidP="008924F8">
      <w:pPr>
        <w:pStyle w:val="Lijstalinea"/>
        <w:numPr>
          <w:ilvl w:val="0"/>
          <w:numId w:val="26"/>
        </w:numPr>
        <w:rPr>
          <w:i/>
          <w:iCs/>
        </w:rPr>
      </w:pPr>
      <w:r w:rsidRPr="008924F8">
        <w:rPr>
          <w:i/>
          <w:iCs/>
        </w:rPr>
        <w:t>Het concept b</w:t>
      </w:r>
      <w:r w:rsidR="00172457">
        <w:rPr>
          <w:i/>
          <w:iCs/>
        </w:rPr>
        <w:t>ie</w:t>
      </w:r>
      <w:r w:rsidRPr="008924F8">
        <w:rPr>
          <w:i/>
          <w:iCs/>
        </w:rPr>
        <w:t>dt mogelijkheden voor de inzet van arbeidsparticipanten.</w:t>
      </w:r>
    </w:p>
    <w:p w14:paraId="33567409" w14:textId="7E09F256" w:rsidR="008924F8" w:rsidRDefault="008924F8" w:rsidP="008924F8"/>
    <w:p w14:paraId="4B23755D" w14:textId="77777777" w:rsidR="00EF38F4" w:rsidRPr="00EF38F4" w:rsidRDefault="00EF38F4" w:rsidP="00EF38F4">
      <w:pPr>
        <w:pStyle w:val="Kop2"/>
        <w:tabs>
          <w:tab w:val="left" w:pos="540"/>
        </w:tabs>
        <w:ind w:hanging="936"/>
      </w:pPr>
      <w:bookmarkStart w:id="9" w:name="_Ref240453543"/>
      <w:bookmarkStart w:id="10" w:name="_Ref240453557"/>
      <w:bookmarkStart w:id="11" w:name="_Toc490648039"/>
      <w:r w:rsidRPr="00EF38F4">
        <w:t>Communicatie</w:t>
      </w:r>
      <w:bookmarkEnd w:id="9"/>
      <w:bookmarkEnd w:id="10"/>
      <w:r w:rsidR="00CE6F08">
        <w:t xml:space="preserve"> en indienen antwoorden marktraadpleging</w:t>
      </w:r>
      <w:bookmarkEnd w:id="11"/>
    </w:p>
    <w:p w14:paraId="2A5A3F50" w14:textId="77777777" w:rsidR="00EF38F4" w:rsidRPr="002B219B" w:rsidRDefault="00A1153B" w:rsidP="00EF38F4">
      <w:r>
        <w:t xml:space="preserve">Wij </w:t>
      </w:r>
      <w:r w:rsidR="007D2C30">
        <w:t>verzoeken u vriendelijk</w:t>
      </w:r>
      <w:r>
        <w:t xml:space="preserve"> a</w:t>
      </w:r>
      <w:r w:rsidR="00EF38F4" w:rsidRPr="00EF38F4">
        <w:t xml:space="preserve">lle communicatie met betrekking tot deze procedure </w:t>
      </w:r>
      <w:r>
        <w:t xml:space="preserve">te laten </w:t>
      </w:r>
      <w:r w:rsidR="005C54DB">
        <w:t>verlo</w:t>
      </w:r>
      <w:r>
        <w:t xml:space="preserve">pen </w:t>
      </w:r>
      <w:r w:rsidR="00EF38F4" w:rsidRPr="00EF38F4">
        <w:t xml:space="preserve">via </w:t>
      </w:r>
      <w:r w:rsidR="002367C5">
        <w:t>Gert Goorhuis email: gert.goorhuis@rvo.nl</w:t>
      </w:r>
    </w:p>
    <w:p w14:paraId="633BA153" w14:textId="2E4F6C99" w:rsidR="00EF38F4" w:rsidRPr="00B14C5A" w:rsidRDefault="00EF38F4" w:rsidP="00EF38F4">
      <w:pPr>
        <w:pStyle w:val="Kop2"/>
        <w:tabs>
          <w:tab w:val="left" w:pos="540"/>
        </w:tabs>
        <w:ind w:hanging="936"/>
      </w:pPr>
      <w:bookmarkStart w:id="12" w:name="_Ref240453544"/>
      <w:bookmarkStart w:id="13" w:name="_Toc490648040"/>
      <w:r w:rsidRPr="00B14C5A">
        <w:t>Planning</w:t>
      </w:r>
      <w:bookmarkEnd w:id="12"/>
      <w:bookmarkEnd w:id="13"/>
      <w:r w:rsidR="00B814E3">
        <w:t xml:space="preserve"> </w:t>
      </w:r>
      <w:r w:rsidR="00B814E3" w:rsidRPr="00B814E3">
        <w:rPr>
          <w:u w:val="single"/>
        </w:rPr>
        <w:t>2</w:t>
      </w:r>
      <w:r w:rsidR="00B814E3" w:rsidRPr="00B814E3">
        <w:rPr>
          <w:u w:val="single"/>
          <w:vertAlign w:val="superscript"/>
        </w:rPr>
        <w:t>e</w:t>
      </w:r>
      <w:r w:rsidR="00B814E3" w:rsidRPr="00B814E3">
        <w:rPr>
          <w:u w:val="single"/>
        </w:rPr>
        <w:t xml:space="preserve"> versie</w:t>
      </w:r>
    </w:p>
    <w:p w14:paraId="01A8CF03" w14:textId="77777777" w:rsidR="00EF38F4" w:rsidRPr="008A2E85" w:rsidRDefault="00EF38F4" w:rsidP="00EF38F4">
      <w:r w:rsidRPr="008A2E85">
        <w:t xml:space="preserve">Met betrekking tot deze </w:t>
      </w:r>
      <w:r>
        <w:t>marktraadpleging</w:t>
      </w:r>
      <w:r w:rsidRPr="008A2E85">
        <w:t xml:space="preserve"> geldt het navolgende tijdschema:</w:t>
      </w:r>
    </w:p>
    <w:p w14:paraId="441A621C" w14:textId="77777777" w:rsidR="00EF38F4" w:rsidRPr="008A2E85" w:rsidRDefault="00EF38F4" w:rsidP="00EF38F4"/>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28"/>
        <w:gridCol w:w="5635"/>
      </w:tblGrid>
      <w:tr w:rsidR="00EF38F4" w:rsidRPr="008A2E85" w14:paraId="58E0C6C2" w14:textId="77777777">
        <w:tc>
          <w:tcPr>
            <w:tcW w:w="2728" w:type="dxa"/>
            <w:shd w:val="clear" w:color="auto" w:fill="E6E6E6"/>
          </w:tcPr>
          <w:p w14:paraId="4332929B" w14:textId="43CF35CE" w:rsidR="00EF38F4" w:rsidRPr="00F73CF5" w:rsidRDefault="00B814E3" w:rsidP="00EF38F4">
            <w:r>
              <w:t>15</w:t>
            </w:r>
            <w:r w:rsidR="002B6B9B">
              <w:t xml:space="preserve"> april</w:t>
            </w:r>
            <w:r w:rsidR="00F73CF5" w:rsidRPr="00F73CF5">
              <w:t xml:space="preserve"> 2020</w:t>
            </w:r>
          </w:p>
        </w:tc>
        <w:tc>
          <w:tcPr>
            <w:tcW w:w="5635" w:type="dxa"/>
          </w:tcPr>
          <w:p w14:paraId="062F1FBA" w14:textId="77777777" w:rsidR="00EF38F4" w:rsidRPr="008A2E85" w:rsidRDefault="00EF38F4" w:rsidP="00622E01">
            <w:r>
              <w:rPr>
                <w:rFonts w:cs="Tahoma"/>
                <w:iCs/>
              </w:rPr>
              <w:t>Publicatie/v</w:t>
            </w:r>
            <w:r w:rsidRPr="008A2E85">
              <w:rPr>
                <w:rFonts w:cs="Tahoma"/>
                <w:iCs/>
              </w:rPr>
              <w:t xml:space="preserve">erzending </w:t>
            </w:r>
            <w:r w:rsidR="00622E01">
              <w:rPr>
                <w:rFonts w:cs="Tahoma"/>
                <w:iCs/>
              </w:rPr>
              <w:t>marktraadpleging</w:t>
            </w:r>
          </w:p>
        </w:tc>
      </w:tr>
      <w:tr w:rsidR="00EF38F4" w:rsidRPr="008A2E85" w14:paraId="14DEE079" w14:textId="77777777">
        <w:tc>
          <w:tcPr>
            <w:tcW w:w="2728" w:type="dxa"/>
            <w:shd w:val="clear" w:color="auto" w:fill="E6E6E6"/>
          </w:tcPr>
          <w:p w14:paraId="4235F66A" w14:textId="3028F037" w:rsidR="00EF38F4" w:rsidRPr="00F73CF5" w:rsidRDefault="00B814E3" w:rsidP="00EF38F4">
            <w:r>
              <w:t>22</w:t>
            </w:r>
            <w:r w:rsidR="002B6B9B">
              <w:t xml:space="preserve"> april</w:t>
            </w:r>
            <w:r w:rsidR="00F73CF5" w:rsidRPr="00F73CF5">
              <w:t xml:space="preserve"> 2020</w:t>
            </w:r>
          </w:p>
        </w:tc>
        <w:tc>
          <w:tcPr>
            <w:tcW w:w="5635" w:type="dxa"/>
          </w:tcPr>
          <w:p w14:paraId="2B3B169A" w14:textId="77777777" w:rsidR="00DE4047" w:rsidRPr="008A2E85" w:rsidRDefault="00EF38F4" w:rsidP="00622E01">
            <w:r w:rsidRPr="008A2E85">
              <w:t xml:space="preserve">Uiterste datum voor het stellen van vragen over de </w:t>
            </w:r>
            <w:r w:rsidR="00622E01">
              <w:t>marktraadpleging</w:t>
            </w:r>
          </w:p>
        </w:tc>
      </w:tr>
      <w:tr w:rsidR="00EF38F4" w:rsidRPr="008A2E85" w14:paraId="37648FE9" w14:textId="77777777">
        <w:tc>
          <w:tcPr>
            <w:tcW w:w="2728" w:type="dxa"/>
            <w:shd w:val="clear" w:color="auto" w:fill="E6E6E6"/>
          </w:tcPr>
          <w:p w14:paraId="45564338" w14:textId="5C524564" w:rsidR="00EF38F4" w:rsidRPr="00F73CF5" w:rsidRDefault="00B814E3" w:rsidP="00EF38F4">
            <w:r>
              <w:t>2</w:t>
            </w:r>
            <w:r w:rsidR="00314FAB">
              <w:t>4</w:t>
            </w:r>
            <w:r w:rsidR="002B6B9B">
              <w:t xml:space="preserve"> april</w:t>
            </w:r>
            <w:r w:rsidR="00F73CF5" w:rsidRPr="00F73CF5">
              <w:t xml:space="preserve"> 2020</w:t>
            </w:r>
          </w:p>
        </w:tc>
        <w:tc>
          <w:tcPr>
            <w:tcW w:w="5635" w:type="dxa"/>
          </w:tcPr>
          <w:p w14:paraId="195D9D34" w14:textId="77777777" w:rsidR="00EF38F4" w:rsidRPr="008A2E85" w:rsidRDefault="00EF38F4" w:rsidP="00622E01">
            <w:r w:rsidRPr="008A2E85">
              <w:t xml:space="preserve">Verzenden </w:t>
            </w:r>
            <w:r w:rsidR="00622E01">
              <w:t>antwoorden op de gestelde vragen</w:t>
            </w:r>
            <w:r w:rsidRPr="008A2E85">
              <w:t xml:space="preserve"> </w:t>
            </w:r>
            <w:r w:rsidR="00622E01">
              <w:t>door opdrachtgever</w:t>
            </w:r>
          </w:p>
        </w:tc>
      </w:tr>
      <w:tr w:rsidR="00EF38F4" w:rsidRPr="008A2E85" w14:paraId="675B078D" w14:textId="77777777">
        <w:tc>
          <w:tcPr>
            <w:tcW w:w="2728" w:type="dxa"/>
            <w:shd w:val="clear" w:color="auto" w:fill="E6E6E6"/>
          </w:tcPr>
          <w:p w14:paraId="27F1A414" w14:textId="1D43F6ED" w:rsidR="00EF38F4" w:rsidRPr="00F73CF5" w:rsidRDefault="00B814E3" w:rsidP="00EF38F4">
            <w:r>
              <w:t>1</w:t>
            </w:r>
            <w:r w:rsidR="008B73F8">
              <w:t xml:space="preserve"> </w:t>
            </w:r>
            <w:r>
              <w:t>mei</w:t>
            </w:r>
            <w:r w:rsidR="00F73CF5" w:rsidRPr="00F73CF5">
              <w:t xml:space="preserve"> 2020</w:t>
            </w:r>
          </w:p>
        </w:tc>
        <w:tc>
          <w:tcPr>
            <w:tcW w:w="5635" w:type="dxa"/>
          </w:tcPr>
          <w:p w14:paraId="7C306336" w14:textId="77777777" w:rsidR="00EF38F4" w:rsidRPr="008A2E85" w:rsidRDefault="00EF38F4" w:rsidP="00622E01">
            <w:pPr>
              <w:rPr>
                <w:rFonts w:cs="Tahoma"/>
                <w:iCs/>
                <w:kern w:val="1"/>
              </w:rPr>
            </w:pPr>
            <w:r>
              <w:t xml:space="preserve">Uiterste datum voor het indienen </w:t>
            </w:r>
            <w:r w:rsidRPr="008A2E85">
              <w:t xml:space="preserve">van </w:t>
            </w:r>
            <w:r>
              <w:t>antwoorden</w:t>
            </w:r>
            <w:r w:rsidR="00622E01">
              <w:t xml:space="preserve"> door marktpartijen</w:t>
            </w:r>
          </w:p>
        </w:tc>
      </w:tr>
    </w:tbl>
    <w:p w14:paraId="2A3D8CA8" w14:textId="77777777" w:rsidR="00EF38F4" w:rsidRPr="008A2E85" w:rsidRDefault="00EF38F4" w:rsidP="00EF38F4"/>
    <w:p w14:paraId="1649DA1B" w14:textId="77777777" w:rsidR="00EF38F4" w:rsidRDefault="0033029D" w:rsidP="00EF38F4">
      <w:r>
        <w:t xml:space="preserve">De organisatie </w:t>
      </w:r>
      <w:r w:rsidR="00622E01">
        <w:t>zal u bij wijzigingen van de termijnen</w:t>
      </w:r>
      <w:r w:rsidR="00EF38F4">
        <w:t xml:space="preserve"> </w:t>
      </w:r>
      <w:r w:rsidR="00622E01">
        <w:t>informeren</w:t>
      </w:r>
      <w:r w:rsidR="0024180C">
        <w:t>.</w:t>
      </w:r>
    </w:p>
    <w:p w14:paraId="2A4105D1" w14:textId="77777777" w:rsidR="00EF38F4" w:rsidRPr="00B14C5A" w:rsidRDefault="00EF38F4" w:rsidP="00EF38F4">
      <w:pPr>
        <w:pStyle w:val="Kop2"/>
        <w:tabs>
          <w:tab w:val="left" w:pos="540"/>
        </w:tabs>
        <w:ind w:hanging="936"/>
      </w:pPr>
      <w:bookmarkStart w:id="14" w:name="_Toc490648041"/>
      <w:r w:rsidRPr="00B14C5A">
        <w:t>Vragen</w:t>
      </w:r>
      <w:r>
        <w:t xml:space="preserve"> over de marktraadpleging</w:t>
      </w:r>
      <w:bookmarkEnd w:id="14"/>
    </w:p>
    <w:p w14:paraId="1B88EBC2" w14:textId="13C3673A" w:rsidR="00EF38F4" w:rsidRDefault="00EF38F4" w:rsidP="00EF38F4">
      <w:r w:rsidRPr="008A2E85">
        <w:rPr>
          <w:rFonts w:cs="Tahoma"/>
        </w:rPr>
        <w:t xml:space="preserve">Inhoudelijke vragen omtrent </w:t>
      </w:r>
      <w:r>
        <w:rPr>
          <w:rFonts w:cs="Tahoma"/>
        </w:rPr>
        <w:t xml:space="preserve">de marktraadpleging </w:t>
      </w:r>
      <w:r w:rsidR="004166DF">
        <w:rPr>
          <w:rFonts w:cs="Tahoma"/>
        </w:rPr>
        <w:t>kunt u</w:t>
      </w:r>
      <w:r w:rsidR="004166DF" w:rsidRPr="008A2E85">
        <w:rPr>
          <w:rFonts w:cs="Tahoma"/>
        </w:rPr>
        <w:t xml:space="preserve"> </w:t>
      </w:r>
      <w:r w:rsidRPr="008A2E85">
        <w:rPr>
          <w:rFonts w:cs="Tahoma"/>
        </w:rPr>
        <w:t>per e-mail</w:t>
      </w:r>
      <w:r w:rsidRPr="008A2E85">
        <w:t xml:space="preserve"> </w:t>
      </w:r>
      <w:r w:rsidR="004166DF">
        <w:t xml:space="preserve">stellen </w:t>
      </w:r>
      <w:r w:rsidRPr="008A2E85">
        <w:t>aan de contactpersoon. De uit</w:t>
      </w:r>
      <w:r w:rsidRPr="008A2E85">
        <w:rPr>
          <w:rFonts w:cs="Tahoma"/>
        </w:rPr>
        <w:t xml:space="preserve">erste </w:t>
      </w:r>
      <w:r w:rsidRPr="008A2E85">
        <w:rPr>
          <w:rFonts w:cs="Tahoma"/>
          <w:bCs/>
        </w:rPr>
        <w:t>datum voor het indien</w:t>
      </w:r>
      <w:r w:rsidR="0024180C">
        <w:rPr>
          <w:rFonts w:cs="Tahoma"/>
          <w:bCs/>
        </w:rPr>
        <w:t xml:space="preserve">en van vragen is vermeld in de </w:t>
      </w:r>
      <w:r w:rsidRPr="008A2E85">
        <w:rPr>
          <w:rFonts w:cs="Tahoma"/>
          <w:bCs/>
        </w:rPr>
        <w:t>planning</w:t>
      </w:r>
      <w:r w:rsidRPr="008A2E85">
        <w:rPr>
          <w:rFonts w:cs="Tahoma"/>
        </w:rPr>
        <w:t xml:space="preserve">. Alle vragen, inclusief de bijbehorende antwoorden, zullen geanonimiseerd </w:t>
      </w:r>
      <w:r w:rsidR="00C22245">
        <w:rPr>
          <w:rFonts w:cs="Tahoma"/>
        </w:rPr>
        <w:t>per e-mail worden beantwoord</w:t>
      </w:r>
      <w:r w:rsidR="0024180C">
        <w:rPr>
          <w:rFonts w:cs="Tahoma"/>
        </w:rPr>
        <w:t>.</w:t>
      </w:r>
    </w:p>
    <w:p w14:paraId="6EC93A3B" w14:textId="77777777" w:rsidR="00EF38F4" w:rsidRPr="00B14C5A" w:rsidRDefault="00F84626" w:rsidP="00EF38F4">
      <w:pPr>
        <w:pStyle w:val="Kop2"/>
        <w:tabs>
          <w:tab w:val="left" w:pos="540"/>
        </w:tabs>
        <w:ind w:hanging="936"/>
      </w:pPr>
      <w:bookmarkStart w:id="15" w:name="_Toc490648042"/>
      <w:r>
        <w:t xml:space="preserve">Aanvullende </w:t>
      </w:r>
      <w:r w:rsidR="00EF38F4">
        <w:t>voorstellen</w:t>
      </w:r>
      <w:bookmarkEnd w:id="15"/>
    </w:p>
    <w:p w14:paraId="38CBD196" w14:textId="776940CA" w:rsidR="00F84626" w:rsidRDefault="0033029D" w:rsidP="00EF38F4">
      <w:r>
        <w:t xml:space="preserve">De organisatie is </w:t>
      </w:r>
      <w:r w:rsidR="00F84626">
        <w:t>geïnteresseerd</w:t>
      </w:r>
      <w:r>
        <w:t xml:space="preserve"> in uw antwoorden. Heeft u </w:t>
      </w:r>
      <w:r w:rsidR="00F84626">
        <w:t>d</w:t>
      </w:r>
      <w:r>
        <w:t xml:space="preserve">aarnaast nog andere </w:t>
      </w:r>
      <w:r w:rsidR="007D2C30">
        <w:t xml:space="preserve">nuttige </w:t>
      </w:r>
      <w:r>
        <w:t xml:space="preserve">opmerkingen die wij </w:t>
      </w:r>
      <w:r w:rsidR="00F84626">
        <w:t>k</w:t>
      </w:r>
      <w:r>
        <w:t>unnen</w:t>
      </w:r>
      <w:r w:rsidR="00F84626">
        <w:t xml:space="preserve"> </w:t>
      </w:r>
      <w:r>
        <w:t>gebruiken in de eve</w:t>
      </w:r>
      <w:r w:rsidR="00F84626">
        <w:t>ntu</w:t>
      </w:r>
      <w:r>
        <w:t>ele opdracht</w:t>
      </w:r>
      <w:r w:rsidR="007D2C30">
        <w:t>,</w:t>
      </w:r>
      <w:r>
        <w:t xml:space="preserve"> dan zie</w:t>
      </w:r>
      <w:r w:rsidR="00F84626">
        <w:t xml:space="preserve">n wij deze </w:t>
      </w:r>
      <w:r w:rsidR="00172457">
        <w:t xml:space="preserve">ook </w:t>
      </w:r>
      <w:r w:rsidR="00F84626">
        <w:t>graag tegem</w:t>
      </w:r>
      <w:r w:rsidR="0024180C">
        <w:t>oet.</w:t>
      </w:r>
    </w:p>
    <w:p w14:paraId="7E342D8C" w14:textId="77777777" w:rsidR="00EF38F4" w:rsidRDefault="00EF38F4" w:rsidP="00EF38F4">
      <w:pPr>
        <w:pStyle w:val="Kop2"/>
        <w:tabs>
          <w:tab w:val="left" w:pos="540"/>
        </w:tabs>
        <w:ind w:hanging="936"/>
      </w:pPr>
      <w:bookmarkStart w:id="16" w:name="_Toc490648043"/>
      <w:r>
        <w:lastRenderedPageBreak/>
        <w:t>Resultaten van de marktraadpleging</w:t>
      </w:r>
      <w:bookmarkEnd w:id="16"/>
    </w:p>
    <w:p w14:paraId="32C44DB2" w14:textId="196EA258" w:rsidR="002367C5" w:rsidRDefault="00F84626" w:rsidP="00EF38F4">
      <w:r>
        <w:t>De organisatie kan</w:t>
      </w:r>
      <w:r w:rsidR="00EF38F4" w:rsidRPr="00EF38F4">
        <w:t xml:space="preserve"> de informatie die verzameld is naar aanleiding van deze </w:t>
      </w:r>
      <w:r>
        <w:t xml:space="preserve">marktraadpleging </w:t>
      </w:r>
      <w:r w:rsidR="002C2E00">
        <w:t>ge</w:t>
      </w:r>
      <w:r w:rsidR="00EF38F4" w:rsidRPr="00EF38F4">
        <w:t xml:space="preserve">bruiken bij het </w:t>
      </w:r>
      <w:r w:rsidR="00CE6F08">
        <w:t xml:space="preserve">opstellen van </w:t>
      </w:r>
      <w:r w:rsidR="00061BE4">
        <w:t>het beschrijvend document</w:t>
      </w:r>
      <w:r w:rsidR="00EF38F4" w:rsidRPr="00EF38F4">
        <w:t>.</w:t>
      </w:r>
      <w:r w:rsidR="001E6B2B">
        <w:t xml:space="preserve"> </w:t>
      </w:r>
    </w:p>
    <w:p w14:paraId="2FE566A1" w14:textId="0A59EE3D" w:rsidR="002367C5" w:rsidRDefault="002367C5" w:rsidP="00EF38F4">
      <w:r>
        <w:t xml:space="preserve">Daarnaast gaat de organisatie de bedrijven met de meest aansprekende voorstellen </w:t>
      </w:r>
      <w:r w:rsidR="002B6B9B">
        <w:t>benaderen</w:t>
      </w:r>
      <w:r w:rsidR="008E513B">
        <w:t xml:space="preserve"> </w:t>
      </w:r>
      <w:r>
        <w:t>om de voorstellen te bespreken</w:t>
      </w:r>
      <w:r w:rsidR="00061BE4">
        <w:t xml:space="preserve">. (deze gesprekken vinden plaats </w:t>
      </w:r>
      <w:r w:rsidR="002B6B9B">
        <w:t xml:space="preserve">aansluitend na de beoordeling </w:t>
      </w:r>
      <w:r w:rsidR="008E513B">
        <w:t xml:space="preserve">van de </w:t>
      </w:r>
      <w:r w:rsidR="002B6B9B">
        <w:t>marktraadpleging</w:t>
      </w:r>
      <w:r w:rsidR="008E513B">
        <w:t>).</w:t>
      </w:r>
    </w:p>
    <w:p w14:paraId="0E9EF47A" w14:textId="77777777" w:rsidR="00F84626" w:rsidRDefault="00EF38F4" w:rsidP="00EF38F4">
      <w:r w:rsidRPr="00EF38F4">
        <w:t>Ge</w:t>
      </w:r>
      <w:r w:rsidR="009D4C1E">
        <w:t>ïnteresseerde</w:t>
      </w:r>
      <w:r w:rsidRPr="00EF38F4">
        <w:t xml:space="preserve">n dienen er rekening mee te houden dat informatie die zij in het kader van deze marktraadpleging verstrekken, openbaar </w:t>
      </w:r>
      <w:r w:rsidR="00751EED">
        <w:t xml:space="preserve">(zij het in geanonimiseerde vorm) </w:t>
      </w:r>
      <w:r w:rsidR="0024180C">
        <w:t>kan worden gemaakt.</w:t>
      </w:r>
    </w:p>
    <w:p w14:paraId="03159276" w14:textId="77777777" w:rsidR="00F84626" w:rsidRDefault="00F84626" w:rsidP="00EF38F4"/>
    <w:p w14:paraId="6DA07DCC" w14:textId="77777777" w:rsidR="00EF38F4" w:rsidRDefault="00F84626" w:rsidP="00EF38F4">
      <w:r>
        <w:t xml:space="preserve">De organisatie wil de door </w:t>
      </w:r>
      <w:r w:rsidR="009D4C1E">
        <w:t xml:space="preserve">geïnteresseerden </w:t>
      </w:r>
      <w:r>
        <w:t>verstrekte informatie zonder voorbehouden kunnen gebruiken. Om deze reden zal de organisatie eventuele claims/voorbehouden van geïnteresseerden over het gebruik van informatie of vertrouwelijkheid, niet honoreren.</w:t>
      </w:r>
      <w:r w:rsidR="009D4C1E">
        <w:t xml:space="preserve"> Door het deelnemen aan deze marktraadpleging </w:t>
      </w:r>
      <w:r w:rsidR="007D2C30">
        <w:t>stemt u hiermee in.</w:t>
      </w:r>
    </w:p>
    <w:p w14:paraId="4106FF83" w14:textId="77777777" w:rsidR="00D073F7" w:rsidRDefault="00D073F7" w:rsidP="00EF38F4"/>
    <w:p w14:paraId="44850D7F" w14:textId="77777777"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enomen aan de marktraadpleging.</w:t>
      </w:r>
    </w:p>
    <w:p w14:paraId="3F6390DC" w14:textId="77777777" w:rsidR="00EF38F4" w:rsidRDefault="00EF38F4" w:rsidP="00EF38F4">
      <w:pPr>
        <w:pStyle w:val="Kop2"/>
        <w:tabs>
          <w:tab w:val="left" w:pos="540"/>
        </w:tabs>
        <w:ind w:hanging="936"/>
      </w:pPr>
      <w:bookmarkStart w:id="17" w:name="_Toc490648044"/>
      <w:r>
        <w:t>Rechtsverhouding</w:t>
      </w:r>
      <w:bookmarkEnd w:id="17"/>
    </w:p>
    <w:p w14:paraId="69B92BF3" w14:textId="77777777" w:rsidR="00EF38F4" w:rsidRPr="000A0296" w:rsidRDefault="000A0296" w:rsidP="000A0296">
      <w:pPr>
        <w:pStyle w:val="CM1"/>
        <w:spacing w:before="200" w:after="200"/>
        <w:rPr>
          <w:rFonts w:ascii="Verdana" w:hAnsi="Verdana"/>
          <w:sz w:val="18"/>
          <w:szCs w:val="18"/>
        </w:rPr>
      </w:pPr>
      <w:r w:rsidRPr="000A0296">
        <w:rPr>
          <w:rFonts w:ascii="Verdana" w:hAnsi="Verdana"/>
          <w:sz w:val="18"/>
          <w:szCs w:val="18"/>
        </w:rPr>
        <w:t>De marktraadpleging is voor alle partijen</w:t>
      </w:r>
      <w:r w:rsidR="009D4C1E">
        <w:rPr>
          <w:rFonts w:ascii="Verdana" w:hAnsi="Verdana"/>
          <w:sz w:val="18"/>
          <w:szCs w:val="18"/>
        </w:rPr>
        <w:t xml:space="preserve"> (de organisatie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marktraadpleging of tijdens de marktraadpleging</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7FD7F5EB" w14:textId="77777777" w:rsidR="00EF38F4" w:rsidRDefault="00EF38F4" w:rsidP="0045324C">
      <w:pPr>
        <w:pStyle w:val="Kop1"/>
      </w:pPr>
      <w:r w:rsidRPr="00DC5309">
        <w:br w:type="page"/>
      </w:r>
      <w:bookmarkStart w:id="18" w:name="_Toc490648045"/>
      <w:r w:rsidR="0045324C">
        <w:lastRenderedPageBreak/>
        <w:t>I</w:t>
      </w:r>
      <w:r w:rsidR="002C2E00">
        <w:t>nformatieaanvraag</w:t>
      </w:r>
      <w:bookmarkEnd w:id="18"/>
    </w:p>
    <w:p w14:paraId="1B02471D"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416ED80F" w14:textId="77777777" w:rsidR="00B1246E" w:rsidRPr="0045324C" w:rsidRDefault="00B1246E" w:rsidP="00B1246E"/>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959"/>
      </w:tblGrid>
      <w:tr w:rsidR="0045324C" w:rsidRPr="008A2E85" w14:paraId="3EF7297F" w14:textId="77777777" w:rsidTr="0045324C">
        <w:trPr>
          <w:trHeight w:val="300"/>
        </w:trPr>
        <w:tc>
          <w:tcPr>
            <w:tcW w:w="1771" w:type="dxa"/>
            <w:shd w:val="clear" w:color="auto" w:fill="auto"/>
            <w:noWrap/>
          </w:tcPr>
          <w:p w14:paraId="54639DF3" w14:textId="77777777" w:rsidR="0045324C" w:rsidRPr="008A2E85" w:rsidRDefault="0045324C" w:rsidP="00EF38F4">
            <w:r w:rsidRPr="008A2E85">
              <w:t xml:space="preserve">Naam </w:t>
            </w:r>
            <w:r>
              <w:t>geïnteresseerde</w:t>
            </w:r>
            <w:r w:rsidRPr="008A2E85">
              <w:t>:</w:t>
            </w:r>
          </w:p>
        </w:tc>
        <w:tc>
          <w:tcPr>
            <w:tcW w:w="6097" w:type="dxa"/>
            <w:shd w:val="clear" w:color="auto" w:fill="auto"/>
            <w:noWrap/>
          </w:tcPr>
          <w:p w14:paraId="0CAF5FB4" w14:textId="77777777" w:rsidR="0045324C" w:rsidRPr="008A2E85" w:rsidRDefault="0045324C" w:rsidP="00EF38F4">
            <w:r w:rsidRPr="008A2E85">
              <w:t xml:space="preserve"> </w:t>
            </w:r>
          </w:p>
        </w:tc>
      </w:tr>
      <w:tr w:rsidR="0045324C" w:rsidRPr="008A2E85" w14:paraId="7209F9B3" w14:textId="77777777" w:rsidTr="0045324C">
        <w:trPr>
          <w:trHeight w:val="300"/>
        </w:trPr>
        <w:tc>
          <w:tcPr>
            <w:tcW w:w="1771" w:type="dxa"/>
            <w:shd w:val="clear" w:color="auto" w:fill="auto"/>
            <w:noWrap/>
          </w:tcPr>
          <w:p w14:paraId="2AFFD451" w14:textId="77777777" w:rsidR="0045324C" w:rsidRPr="008A2E85" w:rsidRDefault="0045324C" w:rsidP="00EF38F4">
            <w:r w:rsidRPr="008A2E85">
              <w:t>Naam contactpersoon</w:t>
            </w:r>
            <w:r>
              <w:t xml:space="preserve"> en functie</w:t>
            </w:r>
            <w:r w:rsidRPr="008A2E85">
              <w:t>:</w:t>
            </w:r>
          </w:p>
        </w:tc>
        <w:tc>
          <w:tcPr>
            <w:tcW w:w="6097" w:type="dxa"/>
            <w:shd w:val="clear" w:color="auto" w:fill="auto"/>
            <w:noWrap/>
          </w:tcPr>
          <w:p w14:paraId="3380DF79" w14:textId="77777777" w:rsidR="0045324C" w:rsidRPr="008A2E85" w:rsidRDefault="0045324C" w:rsidP="00EF38F4">
            <w:pPr>
              <w:spacing w:line="233" w:lineRule="auto"/>
              <w:rPr>
                <w:sz w:val="24"/>
              </w:rPr>
            </w:pPr>
          </w:p>
        </w:tc>
      </w:tr>
      <w:tr w:rsidR="0045324C" w:rsidRPr="008A2E85" w14:paraId="1153078A" w14:textId="77777777" w:rsidTr="0045324C">
        <w:trPr>
          <w:trHeight w:val="300"/>
        </w:trPr>
        <w:tc>
          <w:tcPr>
            <w:tcW w:w="1771" w:type="dxa"/>
            <w:shd w:val="clear" w:color="auto" w:fill="auto"/>
            <w:noWrap/>
          </w:tcPr>
          <w:p w14:paraId="03BD3294" w14:textId="77777777" w:rsidR="0045324C" w:rsidRPr="008A2E85" w:rsidRDefault="0045324C" w:rsidP="00EF38F4">
            <w:r>
              <w:t>Tel. Nummer contactpersoon:</w:t>
            </w:r>
          </w:p>
        </w:tc>
        <w:tc>
          <w:tcPr>
            <w:tcW w:w="6097" w:type="dxa"/>
            <w:shd w:val="clear" w:color="auto" w:fill="auto"/>
            <w:noWrap/>
          </w:tcPr>
          <w:p w14:paraId="0C4A16A2" w14:textId="77777777" w:rsidR="0045324C" w:rsidRPr="008A2E85" w:rsidRDefault="0045324C" w:rsidP="00EF38F4">
            <w:pPr>
              <w:spacing w:line="233" w:lineRule="auto"/>
              <w:rPr>
                <w:sz w:val="24"/>
              </w:rPr>
            </w:pPr>
          </w:p>
        </w:tc>
      </w:tr>
      <w:tr w:rsidR="0045324C" w:rsidRPr="008A2E85" w14:paraId="398D4E67" w14:textId="77777777" w:rsidTr="0045324C">
        <w:trPr>
          <w:trHeight w:val="300"/>
        </w:trPr>
        <w:tc>
          <w:tcPr>
            <w:tcW w:w="1771" w:type="dxa"/>
            <w:shd w:val="clear" w:color="auto" w:fill="auto"/>
            <w:noWrap/>
          </w:tcPr>
          <w:p w14:paraId="395505EF" w14:textId="77777777" w:rsidR="0045324C" w:rsidRPr="008A2E85" w:rsidRDefault="0045324C" w:rsidP="00EF38F4">
            <w:r w:rsidRPr="008A2E85">
              <w:t>E-mail</w:t>
            </w:r>
            <w:r>
              <w:t xml:space="preserve"> contactpersoon</w:t>
            </w:r>
            <w:r w:rsidRPr="008A2E85">
              <w:t>:</w:t>
            </w:r>
          </w:p>
        </w:tc>
        <w:tc>
          <w:tcPr>
            <w:tcW w:w="6097" w:type="dxa"/>
            <w:shd w:val="clear" w:color="auto" w:fill="auto"/>
            <w:noWrap/>
          </w:tcPr>
          <w:p w14:paraId="0DD182A3" w14:textId="77777777" w:rsidR="0045324C" w:rsidRPr="008A2E85" w:rsidRDefault="0045324C" w:rsidP="00EF38F4">
            <w:pPr>
              <w:spacing w:line="233" w:lineRule="auto"/>
              <w:rPr>
                <w:sz w:val="24"/>
              </w:rPr>
            </w:pPr>
          </w:p>
        </w:tc>
      </w:tr>
      <w:tr w:rsidR="0045324C" w:rsidRPr="008A2E85" w14:paraId="53C9E7E1" w14:textId="77777777" w:rsidTr="0045324C">
        <w:trPr>
          <w:trHeight w:val="300"/>
        </w:trPr>
        <w:tc>
          <w:tcPr>
            <w:tcW w:w="1771" w:type="dxa"/>
            <w:shd w:val="clear" w:color="auto" w:fill="auto"/>
          </w:tcPr>
          <w:p w14:paraId="7D059F2E" w14:textId="77777777" w:rsidR="0045324C" w:rsidRPr="008A2E85" w:rsidRDefault="0045324C" w:rsidP="00EF38F4">
            <w:r>
              <w:t>Bezoekadres</w:t>
            </w:r>
            <w:r w:rsidRPr="008A2E85">
              <w:t>:</w:t>
            </w:r>
          </w:p>
        </w:tc>
        <w:tc>
          <w:tcPr>
            <w:tcW w:w="6097" w:type="dxa"/>
            <w:shd w:val="clear" w:color="auto" w:fill="auto"/>
          </w:tcPr>
          <w:p w14:paraId="5BB898C7" w14:textId="77777777" w:rsidR="0045324C" w:rsidRPr="008A2E85" w:rsidRDefault="0045324C" w:rsidP="00EF38F4">
            <w:r w:rsidRPr="008A2E85">
              <w:t xml:space="preserve"> </w:t>
            </w:r>
          </w:p>
        </w:tc>
      </w:tr>
      <w:tr w:rsidR="0045324C" w:rsidRPr="008A2E85" w14:paraId="7846EA66" w14:textId="77777777" w:rsidTr="0045324C">
        <w:trPr>
          <w:trHeight w:val="300"/>
        </w:trPr>
        <w:tc>
          <w:tcPr>
            <w:tcW w:w="1771" w:type="dxa"/>
            <w:shd w:val="clear" w:color="auto" w:fill="auto"/>
          </w:tcPr>
          <w:p w14:paraId="03D17790" w14:textId="77777777" w:rsidR="0045324C" w:rsidRDefault="0045324C" w:rsidP="00EF38F4">
            <w:r>
              <w:t>Postadres:</w:t>
            </w:r>
          </w:p>
        </w:tc>
        <w:tc>
          <w:tcPr>
            <w:tcW w:w="6097" w:type="dxa"/>
            <w:shd w:val="clear" w:color="auto" w:fill="auto"/>
          </w:tcPr>
          <w:p w14:paraId="15E4741B" w14:textId="77777777" w:rsidR="0045324C" w:rsidRPr="008A2E85" w:rsidRDefault="0045324C" w:rsidP="00EF38F4"/>
        </w:tc>
      </w:tr>
      <w:tr w:rsidR="0045324C" w:rsidRPr="008A2E85" w14:paraId="0BA0572A" w14:textId="77777777" w:rsidTr="0045324C">
        <w:trPr>
          <w:trHeight w:val="300"/>
        </w:trPr>
        <w:tc>
          <w:tcPr>
            <w:tcW w:w="1771" w:type="dxa"/>
            <w:shd w:val="clear" w:color="auto" w:fill="auto"/>
          </w:tcPr>
          <w:p w14:paraId="539B4CE8" w14:textId="77777777" w:rsidR="0045324C" w:rsidRPr="008A2E85" w:rsidRDefault="0045324C" w:rsidP="00EF38F4">
            <w:pPr>
              <w:spacing w:line="233" w:lineRule="auto"/>
              <w:ind w:firstLineChars="100" w:firstLine="220"/>
              <w:rPr>
                <w:rFonts w:ascii="Times New Roman" w:hAnsi="Times New Roman"/>
                <w:sz w:val="22"/>
                <w:szCs w:val="22"/>
              </w:rPr>
            </w:pPr>
          </w:p>
        </w:tc>
        <w:tc>
          <w:tcPr>
            <w:tcW w:w="6097" w:type="dxa"/>
            <w:shd w:val="clear" w:color="auto" w:fill="auto"/>
          </w:tcPr>
          <w:p w14:paraId="07E231E2" w14:textId="77777777" w:rsidR="0045324C" w:rsidRPr="008A2E85" w:rsidRDefault="0045324C" w:rsidP="00EF38F4">
            <w:pPr>
              <w:spacing w:line="233" w:lineRule="auto"/>
              <w:ind w:firstLineChars="100" w:firstLine="220"/>
              <w:rPr>
                <w:rFonts w:ascii="Times New Roman" w:hAnsi="Times New Roman"/>
                <w:sz w:val="22"/>
                <w:szCs w:val="22"/>
              </w:rPr>
            </w:pPr>
          </w:p>
        </w:tc>
      </w:tr>
      <w:tr w:rsidR="0045324C" w:rsidRPr="008A2E85" w14:paraId="77ABB06A" w14:textId="77777777" w:rsidTr="0045324C">
        <w:trPr>
          <w:trHeight w:val="600"/>
        </w:trPr>
        <w:tc>
          <w:tcPr>
            <w:tcW w:w="1771" w:type="dxa"/>
            <w:shd w:val="clear" w:color="auto" w:fill="E0E0E0"/>
          </w:tcPr>
          <w:p w14:paraId="213C923E" w14:textId="77777777" w:rsidR="0045324C" w:rsidRPr="008A2E85" w:rsidRDefault="0045324C" w:rsidP="00EF38F4">
            <w:r w:rsidRPr="008A2E85">
              <w:t>Vraagnr.</w:t>
            </w:r>
          </w:p>
        </w:tc>
        <w:tc>
          <w:tcPr>
            <w:tcW w:w="6097" w:type="dxa"/>
            <w:shd w:val="clear" w:color="auto" w:fill="E0E0E0"/>
          </w:tcPr>
          <w:p w14:paraId="2BC31FE7" w14:textId="77777777" w:rsidR="0045324C" w:rsidRPr="008A2E85" w:rsidRDefault="0045324C" w:rsidP="00EF38F4">
            <w:r w:rsidRPr="008A2E85">
              <w:t>Vraag</w:t>
            </w:r>
            <w:r>
              <w:t xml:space="preserve"> en antwoord</w:t>
            </w:r>
          </w:p>
        </w:tc>
      </w:tr>
      <w:tr w:rsidR="00FE4870" w:rsidRPr="008A2E85" w14:paraId="55AF277F" w14:textId="77777777" w:rsidTr="00B251C4">
        <w:trPr>
          <w:trHeight w:val="300"/>
        </w:trPr>
        <w:tc>
          <w:tcPr>
            <w:tcW w:w="7868" w:type="dxa"/>
            <w:gridSpan w:val="2"/>
            <w:shd w:val="clear" w:color="auto" w:fill="auto"/>
          </w:tcPr>
          <w:p w14:paraId="08E800D6" w14:textId="77777777" w:rsidR="00FE4870" w:rsidRPr="00FE4870" w:rsidRDefault="00FE4870" w:rsidP="00EF38F4">
            <w:pPr>
              <w:rPr>
                <w:b/>
                <w:bCs/>
                <w:i/>
                <w:iCs/>
                <w:u w:val="single"/>
              </w:rPr>
            </w:pPr>
            <w:r w:rsidRPr="00FE4870">
              <w:rPr>
                <w:b/>
                <w:bCs/>
                <w:i/>
                <w:iCs/>
                <w:u w:val="single"/>
              </w:rPr>
              <w:t>Algemeen</w:t>
            </w:r>
          </w:p>
          <w:p w14:paraId="7DA35207" w14:textId="77777777" w:rsidR="00FE4870" w:rsidRPr="00FC0CC7" w:rsidRDefault="00FE4870" w:rsidP="00FE4870">
            <w:pPr>
              <w:rPr>
                <w:i/>
                <w:iCs/>
              </w:rPr>
            </w:pPr>
            <w:r w:rsidRPr="00FC0CC7">
              <w:rPr>
                <w:i/>
                <w:iCs/>
              </w:rPr>
              <w:t>In de visie worden een aantal producten en diensten genoemd:</w:t>
            </w:r>
          </w:p>
          <w:p w14:paraId="7D8ED2D8" w14:textId="77777777" w:rsidR="00FE4870" w:rsidRPr="00D349C5" w:rsidRDefault="00FE4870" w:rsidP="00FE4870">
            <w:pPr>
              <w:pStyle w:val="Lijstalinea"/>
              <w:numPr>
                <w:ilvl w:val="0"/>
                <w:numId w:val="27"/>
              </w:numPr>
              <w:rPr>
                <w:i/>
                <w:iCs/>
              </w:rPr>
            </w:pPr>
            <w:proofErr w:type="spellStart"/>
            <w:r w:rsidRPr="00D349C5">
              <w:rPr>
                <w:i/>
                <w:iCs/>
              </w:rPr>
              <w:t>Koudwatervoorziening</w:t>
            </w:r>
            <w:proofErr w:type="spellEnd"/>
            <w:r w:rsidRPr="00D349C5">
              <w:rPr>
                <w:i/>
                <w:iCs/>
              </w:rPr>
              <w:t xml:space="preserve"> </w:t>
            </w:r>
            <w:proofErr w:type="spellStart"/>
            <w:r w:rsidRPr="00D349C5">
              <w:rPr>
                <w:i/>
                <w:iCs/>
              </w:rPr>
              <w:t>werplek</w:t>
            </w:r>
            <w:proofErr w:type="spellEnd"/>
          </w:p>
          <w:p w14:paraId="6B3BB5DB" w14:textId="77777777" w:rsidR="00FE4870" w:rsidRPr="00D349C5" w:rsidRDefault="00FE4870" w:rsidP="00FE4870">
            <w:pPr>
              <w:pStyle w:val="Lijstalinea"/>
              <w:numPr>
                <w:ilvl w:val="0"/>
                <w:numId w:val="27"/>
              </w:numPr>
              <w:rPr>
                <w:i/>
                <w:iCs/>
              </w:rPr>
            </w:pPr>
            <w:r w:rsidRPr="00D349C5">
              <w:rPr>
                <w:i/>
                <w:iCs/>
              </w:rPr>
              <w:t>Koffie- en theevoorziening t.b.v. werkcafé</w:t>
            </w:r>
          </w:p>
          <w:p w14:paraId="6CBC8978" w14:textId="77777777" w:rsidR="00FE4870" w:rsidRDefault="00FE4870" w:rsidP="00FE4870">
            <w:pPr>
              <w:pStyle w:val="Lijstalinea"/>
              <w:numPr>
                <w:ilvl w:val="0"/>
                <w:numId w:val="27"/>
              </w:numPr>
              <w:rPr>
                <w:i/>
                <w:iCs/>
              </w:rPr>
            </w:pPr>
            <w:r w:rsidRPr="00D349C5">
              <w:rPr>
                <w:i/>
                <w:iCs/>
              </w:rPr>
              <w:t xml:space="preserve">Koffie- en theevoorziening t.b.v. de koffie- en </w:t>
            </w:r>
            <w:proofErr w:type="spellStart"/>
            <w:r w:rsidRPr="00D349C5">
              <w:rPr>
                <w:i/>
                <w:iCs/>
              </w:rPr>
              <w:t>theekar</w:t>
            </w:r>
            <w:proofErr w:type="spellEnd"/>
          </w:p>
          <w:p w14:paraId="17F2A4A0" w14:textId="77777777" w:rsidR="00FE4870" w:rsidRPr="00D349C5" w:rsidRDefault="00FE4870" w:rsidP="00FE4870">
            <w:pPr>
              <w:pStyle w:val="Lijstalinea"/>
              <w:numPr>
                <w:ilvl w:val="0"/>
                <w:numId w:val="27"/>
              </w:numPr>
              <w:rPr>
                <w:i/>
                <w:iCs/>
              </w:rPr>
            </w:pPr>
            <w:r w:rsidRPr="00D349C5">
              <w:rPr>
                <w:i/>
                <w:iCs/>
              </w:rPr>
              <w:t>Lunchfaciliteiten in het werkcafé</w:t>
            </w:r>
          </w:p>
          <w:p w14:paraId="52A2547B" w14:textId="1D7A8428" w:rsidR="00FE4870" w:rsidRDefault="00FE4870" w:rsidP="00FE4870">
            <w:pPr>
              <w:pStyle w:val="Lijstalinea"/>
              <w:numPr>
                <w:ilvl w:val="0"/>
                <w:numId w:val="27"/>
              </w:numPr>
              <w:rPr>
                <w:i/>
                <w:iCs/>
              </w:rPr>
            </w:pPr>
            <w:r w:rsidRPr="00D349C5">
              <w:rPr>
                <w:i/>
                <w:iCs/>
              </w:rPr>
              <w:t>Koffie</w:t>
            </w:r>
            <w:r w:rsidR="00172457">
              <w:rPr>
                <w:i/>
                <w:iCs/>
              </w:rPr>
              <w:t>-</w:t>
            </w:r>
            <w:r w:rsidRPr="00D349C5">
              <w:rPr>
                <w:i/>
                <w:iCs/>
              </w:rPr>
              <w:t xml:space="preserve"> en </w:t>
            </w:r>
            <w:proofErr w:type="spellStart"/>
            <w:r w:rsidRPr="00D349C5">
              <w:rPr>
                <w:i/>
                <w:iCs/>
              </w:rPr>
              <w:t>theekar</w:t>
            </w:r>
            <w:proofErr w:type="spellEnd"/>
            <w:r w:rsidRPr="00D349C5">
              <w:rPr>
                <w:i/>
                <w:iCs/>
              </w:rPr>
              <w:t xml:space="preserve"> (aanbieden van meubel op wielen)</w:t>
            </w:r>
          </w:p>
          <w:p w14:paraId="002CBD50" w14:textId="41A0B880" w:rsidR="00172457" w:rsidRPr="00D349C5" w:rsidRDefault="00172457" w:rsidP="00FE4870">
            <w:pPr>
              <w:pStyle w:val="Lijstalinea"/>
              <w:numPr>
                <w:ilvl w:val="0"/>
                <w:numId w:val="27"/>
              </w:numPr>
              <w:rPr>
                <w:i/>
                <w:iCs/>
              </w:rPr>
            </w:pPr>
            <w:r>
              <w:rPr>
                <w:i/>
                <w:iCs/>
              </w:rPr>
              <w:t>Begeleiding arbeidsparticipanten</w:t>
            </w:r>
          </w:p>
          <w:p w14:paraId="26BA572D" w14:textId="689A7784" w:rsidR="00FE4870" w:rsidRPr="008924F8" w:rsidRDefault="00FE4870" w:rsidP="00EF38F4">
            <w:pPr>
              <w:rPr>
                <w:b/>
                <w:bCs/>
                <w:i/>
                <w:iCs/>
              </w:rPr>
            </w:pPr>
          </w:p>
        </w:tc>
      </w:tr>
      <w:tr w:rsidR="0045324C" w:rsidRPr="008A2E85" w14:paraId="15323569" w14:textId="77777777" w:rsidTr="0045324C">
        <w:trPr>
          <w:trHeight w:val="300"/>
        </w:trPr>
        <w:tc>
          <w:tcPr>
            <w:tcW w:w="1771" w:type="dxa"/>
            <w:shd w:val="clear" w:color="auto" w:fill="auto"/>
          </w:tcPr>
          <w:p w14:paraId="109BC800" w14:textId="77777777" w:rsidR="0045324C" w:rsidRPr="008A2E85" w:rsidRDefault="0045324C" w:rsidP="00EF38F4">
            <w:r w:rsidRPr="008A2E85">
              <w:t>Vraag 1</w:t>
            </w:r>
          </w:p>
        </w:tc>
        <w:tc>
          <w:tcPr>
            <w:tcW w:w="6097" w:type="dxa"/>
            <w:shd w:val="clear" w:color="auto" w:fill="auto"/>
          </w:tcPr>
          <w:p w14:paraId="43545448" w14:textId="3EAD257F" w:rsidR="0045324C" w:rsidRPr="00D349C5" w:rsidRDefault="008924F8" w:rsidP="00EF38F4">
            <w:pPr>
              <w:rPr>
                <w:i/>
                <w:iCs/>
              </w:rPr>
            </w:pPr>
            <w:r w:rsidRPr="00D349C5">
              <w:rPr>
                <w:i/>
                <w:iCs/>
              </w:rPr>
              <w:t>Welke van de bovengenoemde producten</w:t>
            </w:r>
            <w:r w:rsidR="00D349C5" w:rsidRPr="00D349C5">
              <w:rPr>
                <w:i/>
                <w:iCs/>
              </w:rPr>
              <w:t xml:space="preserve"> en diensten vallen onder de activiteiten van uw bedrijf?</w:t>
            </w:r>
          </w:p>
        </w:tc>
      </w:tr>
      <w:tr w:rsidR="0045324C" w:rsidRPr="008A2E85" w14:paraId="28F04FE1" w14:textId="77777777" w:rsidTr="0045324C">
        <w:trPr>
          <w:trHeight w:val="300"/>
        </w:trPr>
        <w:tc>
          <w:tcPr>
            <w:tcW w:w="1771" w:type="dxa"/>
            <w:shd w:val="clear" w:color="auto" w:fill="auto"/>
          </w:tcPr>
          <w:p w14:paraId="4237BC29" w14:textId="77777777" w:rsidR="0045324C" w:rsidRPr="008A2E85" w:rsidRDefault="0045324C" w:rsidP="00EF38F4">
            <w:r>
              <w:t>Antwoord</w:t>
            </w:r>
          </w:p>
        </w:tc>
        <w:tc>
          <w:tcPr>
            <w:tcW w:w="6097" w:type="dxa"/>
            <w:shd w:val="clear" w:color="auto" w:fill="auto"/>
          </w:tcPr>
          <w:p w14:paraId="6F3A4184" w14:textId="77777777" w:rsidR="0045324C" w:rsidRPr="008A2E85" w:rsidRDefault="0045324C" w:rsidP="00EF38F4"/>
        </w:tc>
      </w:tr>
      <w:tr w:rsidR="0045324C" w:rsidRPr="008A2E85" w14:paraId="777BE5AF" w14:textId="77777777" w:rsidTr="0045324C">
        <w:trPr>
          <w:trHeight w:val="300"/>
        </w:trPr>
        <w:tc>
          <w:tcPr>
            <w:tcW w:w="1771" w:type="dxa"/>
            <w:shd w:val="clear" w:color="auto" w:fill="auto"/>
          </w:tcPr>
          <w:p w14:paraId="26352602" w14:textId="77777777" w:rsidR="0045324C" w:rsidRPr="008A2E85" w:rsidRDefault="0045324C" w:rsidP="00EF38F4">
            <w:r w:rsidRPr="008A2E85">
              <w:t>Vraag 2</w:t>
            </w:r>
          </w:p>
        </w:tc>
        <w:tc>
          <w:tcPr>
            <w:tcW w:w="6097" w:type="dxa"/>
            <w:shd w:val="clear" w:color="auto" w:fill="auto"/>
          </w:tcPr>
          <w:p w14:paraId="5FFFE833" w14:textId="5812D923" w:rsidR="0045324C" w:rsidRPr="00D349C5" w:rsidRDefault="00D349C5" w:rsidP="00EF38F4">
            <w:pPr>
              <w:rPr>
                <w:i/>
                <w:iCs/>
              </w:rPr>
            </w:pPr>
            <w:r w:rsidRPr="00D349C5">
              <w:rPr>
                <w:i/>
                <w:iCs/>
              </w:rPr>
              <w:t>Geef een korte beschrijving van uw bedrijf en activiteiten</w:t>
            </w:r>
            <w:r w:rsidR="0045324C" w:rsidRPr="00D349C5">
              <w:rPr>
                <w:i/>
                <w:iCs/>
              </w:rPr>
              <w:t> </w:t>
            </w:r>
          </w:p>
        </w:tc>
      </w:tr>
      <w:tr w:rsidR="0045324C" w:rsidRPr="008A2E85" w14:paraId="28A68032" w14:textId="77777777" w:rsidTr="0045324C">
        <w:trPr>
          <w:trHeight w:val="300"/>
        </w:trPr>
        <w:tc>
          <w:tcPr>
            <w:tcW w:w="1771" w:type="dxa"/>
            <w:shd w:val="clear" w:color="auto" w:fill="auto"/>
          </w:tcPr>
          <w:p w14:paraId="67275FC3" w14:textId="77777777" w:rsidR="0045324C" w:rsidRPr="008A2E85" w:rsidRDefault="0045324C" w:rsidP="00EF38F4">
            <w:r>
              <w:t>Antwoord</w:t>
            </w:r>
          </w:p>
        </w:tc>
        <w:tc>
          <w:tcPr>
            <w:tcW w:w="6097" w:type="dxa"/>
            <w:shd w:val="clear" w:color="auto" w:fill="auto"/>
          </w:tcPr>
          <w:p w14:paraId="6C9198F9" w14:textId="77777777" w:rsidR="0045324C" w:rsidRPr="008A2E85" w:rsidRDefault="0045324C" w:rsidP="00EF38F4"/>
        </w:tc>
      </w:tr>
      <w:tr w:rsidR="0045324C" w:rsidRPr="008A2E85" w14:paraId="335A5BC5" w14:textId="77777777" w:rsidTr="0045324C">
        <w:trPr>
          <w:trHeight w:val="300"/>
        </w:trPr>
        <w:tc>
          <w:tcPr>
            <w:tcW w:w="1771" w:type="dxa"/>
            <w:shd w:val="clear" w:color="auto" w:fill="auto"/>
          </w:tcPr>
          <w:p w14:paraId="1690BBD5" w14:textId="77777777" w:rsidR="0045324C" w:rsidRPr="008A2E85" w:rsidRDefault="0045324C" w:rsidP="00EF38F4">
            <w:r w:rsidRPr="008A2E85">
              <w:t>Vraag 3</w:t>
            </w:r>
          </w:p>
        </w:tc>
        <w:tc>
          <w:tcPr>
            <w:tcW w:w="6097" w:type="dxa"/>
            <w:shd w:val="clear" w:color="auto" w:fill="auto"/>
          </w:tcPr>
          <w:p w14:paraId="4982A0A9" w14:textId="35CCD76B" w:rsidR="0045324C" w:rsidRPr="00D349C5" w:rsidRDefault="00D349C5" w:rsidP="00EF38F4">
            <w:pPr>
              <w:rPr>
                <w:i/>
                <w:iCs/>
              </w:rPr>
            </w:pPr>
            <w:r w:rsidRPr="00D349C5">
              <w:rPr>
                <w:i/>
                <w:iCs/>
              </w:rPr>
              <w:t xml:space="preserve">Welke onderdelen van de visie spreken u het meest aan en welke onderdelen minder? </w:t>
            </w:r>
          </w:p>
        </w:tc>
      </w:tr>
      <w:tr w:rsidR="0045324C" w:rsidRPr="008A2E85" w14:paraId="5B90651B" w14:textId="77777777" w:rsidTr="0045324C">
        <w:trPr>
          <w:trHeight w:val="300"/>
        </w:trPr>
        <w:tc>
          <w:tcPr>
            <w:tcW w:w="1771" w:type="dxa"/>
            <w:shd w:val="clear" w:color="auto" w:fill="auto"/>
          </w:tcPr>
          <w:p w14:paraId="2C7F6F62" w14:textId="77777777" w:rsidR="0045324C" w:rsidRPr="008A2E85" w:rsidRDefault="0045324C" w:rsidP="00EF38F4">
            <w:r>
              <w:t>Antwoord</w:t>
            </w:r>
          </w:p>
        </w:tc>
        <w:tc>
          <w:tcPr>
            <w:tcW w:w="6097" w:type="dxa"/>
            <w:shd w:val="clear" w:color="auto" w:fill="auto"/>
          </w:tcPr>
          <w:p w14:paraId="2FE0BBC6" w14:textId="77777777" w:rsidR="0045324C" w:rsidRPr="008A2E85" w:rsidRDefault="0045324C" w:rsidP="00EF38F4"/>
        </w:tc>
      </w:tr>
      <w:tr w:rsidR="0045324C" w:rsidRPr="008A2E85" w14:paraId="444AF112" w14:textId="77777777" w:rsidTr="0045324C">
        <w:trPr>
          <w:trHeight w:val="300"/>
        </w:trPr>
        <w:tc>
          <w:tcPr>
            <w:tcW w:w="1771" w:type="dxa"/>
            <w:shd w:val="clear" w:color="auto" w:fill="auto"/>
          </w:tcPr>
          <w:p w14:paraId="4D83B644" w14:textId="77777777" w:rsidR="0045324C" w:rsidRPr="008A2E85" w:rsidRDefault="0045324C" w:rsidP="00EF38F4">
            <w:r w:rsidRPr="008A2E85">
              <w:t>Vraag 4</w:t>
            </w:r>
          </w:p>
        </w:tc>
        <w:tc>
          <w:tcPr>
            <w:tcW w:w="6097" w:type="dxa"/>
            <w:shd w:val="clear" w:color="auto" w:fill="auto"/>
          </w:tcPr>
          <w:p w14:paraId="50F43966" w14:textId="7CB19A02" w:rsidR="0045324C" w:rsidRPr="00D349C5" w:rsidRDefault="00D349C5" w:rsidP="00EF38F4">
            <w:pPr>
              <w:rPr>
                <w:i/>
                <w:iCs/>
              </w:rPr>
            </w:pPr>
            <w:r w:rsidRPr="00D349C5">
              <w:rPr>
                <w:i/>
                <w:iCs/>
              </w:rPr>
              <w:t>Z</w:t>
            </w:r>
            <w:r w:rsidR="004575C5">
              <w:rPr>
                <w:i/>
                <w:iCs/>
              </w:rPr>
              <w:t>ijn</w:t>
            </w:r>
            <w:r w:rsidRPr="00D349C5">
              <w:rPr>
                <w:i/>
                <w:iCs/>
              </w:rPr>
              <w:t xml:space="preserve"> er onderwerpen die u mist in deze visie?</w:t>
            </w:r>
          </w:p>
        </w:tc>
      </w:tr>
      <w:tr w:rsidR="0045324C" w:rsidRPr="008A2E85" w14:paraId="26369F34" w14:textId="77777777" w:rsidTr="0045324C">
        <w:trPr>
          <w:trHeight w:val="300"/>
        </w:trPr>
        <w:tc>
          <w:tcPr>
            <w:tcW w:w="1771" w:type="dxa"/>
            <w:shd w:val="clear" w:color="auto" w:fill="auto"/>
          </w:tcPr>
          <w:p w14:paraId="0A0F126A" w14:textId="77777777" w:rsidR="0045324C" w:rsidRPr="008A2E85" w:rsidRDefault="0045324C" w:rsidP="00EF38F4">
            <w:r>
              <w:t>Antwoord</w:t>
            </w:r>
          </w:p>
        </w:tc>
        <w:tc>
          <w:tcPr>
            <w:tcW w:w="6097" w:type="dxa"/>
            <w:shd w:val="clear" w:color="auto" w:fill="auto"/>
          </w:tcPr>
          <w:p w14:paraId="7F421BEF" w14:textId="77777777" w:rsidR="0045324C" w:rsidRPr="008A2E85" w:rsidRDefault="0045324C" w:rsidP="00EF38F4"/>
        </w:tc>
      </w:tr>
      <w:tr w:rsidR="0045324C" w:rsidRPr="008A2E85" w14:paraId="57C16181" w14:textId="77777777" w:rsidTr="0045324C">
        <w:trPr>
          <w:trHeight w:val="300"/>
        </w:trPr>
        <w:tc>
          <w:tcPr>
            <w:tcW w:w="1771" w:type="dxa"/>
            <w:shd w:val="clear" w:color="auto" w:fill="auto"/>
          </w:tcPr>
          <w:p w14:paraId="18865FA4" w14:textId="77777777" w:rsidR="0045324C" w:rsidRPr="008A2E85" w:rsidRDefault="0045324C" w:rsidP="00EF38F4">
            <w:r w:rsidRPr="008A2E85">
              <w:t>Vraag 5</w:t>
            </w:r>
          </w:p>
        </w:tc>
        <w:tc>
          <w:tcPr>
            <w:tcW w:w="6097" w:type="dxa"/>
            <w:shd w:val="clear" w:color="auto" w:fill="auto"/>
          </w:tcPr>
          <w:p w14:paraId="760FD092" w14:textId="77298BC0" w:rsidR="0045324C" w:rsidRPr="00D349C5" w:rsidRDefault="00D349C5" w:rsidP="00EF38F4">
            <w:pPr>
              <w:rPr>
                <w:i/>
                <w:iCs/>
              </w:rPr>
            </w:pPr>
            <w:r w:rsidRPr="00D349C5">
              <w:rPr>
                <w:i/>
                <w:iCs/>
              </w:rPr>
              <w:t>Is de visie naar uw mening realistisch?</w:t>
            </w:r>
            <w:r w:rsidR="0045324C" w:rsidRPr="00D349C5">
              <w:rPr>
                <w:i/>
                <w:iCs/>
              </w:rPr>
              <w:t> </w:t>
            </w:r>
          </w:p>
        </w:tc>
      </w:tr>
      <w:tr w:rsidR="0045324C" w:rsidRPr="008A2E85" w14:paraId="2533811F" w14:textId="77777777" w:rsidTr="0045324C">
        <w:trPr>
          <w:trHeight w:val="300"/>
        </w:trPr>
        <w:tc>
          <w:tcPr>
            <w:tcW w:w="1771" w:type="dxa"/>
            <w:shd w:val="clear" w:color="auto" w:fill="auto"/>
          </w:tcPr>
          <w:p w14:paraId="30C6846E" w14:textId="77777777" w:rsidR="0045324C" w:rsidRPr="008A2E85" w:rsidRDefault="0045324C" w:rsidP="00EF38F4">
            <w:r>
              <w:t>Antwoord</w:t>
            </w:r>
          </w:p>
        </w:tc>
        <w:tc>
          <w:tcPr>
            <w:tcW w:w="6097" w:type="dxa"/>
            <w:shd w:val="clear" w:color="auto" w:fill="auto"/>
          </w:tcPr>
          <w:p w14:paraId="4AD33F62" w14:textId="77777777" w:rsidR="0045324C" w:rsidRPr="008A2E85" w:rsidRDefault="0045324C" w:rsidP="00EF38F4"/>
        </w:tc>
      </w:tr>
      <w:tr w:rsidR="008E513B" w:rsidRPr="008A2E85" w14:paraId="20F55A48" w14:textId="77777777" w:rsidTr="0045324C">
        <w:trPr>
          <w:trHeight w:val="300"/>
        </w:trPr>
        <w:tc>
          <w:tcPr>
            <w:tcW w:w="1771" w:type="dxa"/>
            <w:shd w:val="clear" w:color="auto" w:fill="auto"/>
          </w:tcPr>
          <w:p w14:paraId="5A5F5DB4" w14:textId="5F130FF5" w:rsidR="008E513B" w:rsidRDefault="008E513B" w:rsidP="00EF38F4">
            <w:r>
              <w:t>Vraag 6</w:t>
            </w:r>
          </w:p>
        </w:tc>
        <w:tc>
          <w:tcPr>
            <w:tcW w:w="6097" w:type="dxa"/>
            <w:shd w:val="clear" w:color="auto" w:fill="auto"/>
          </w:tcPr>
          <w:p w14:paraId="179A993C" w14:textId="2BA225E3" w:rsidR="008E513B" w:rsidRPr="008E513B" w:rsidRDefault="008E513B" w:rsidP="00EF38F4">
            <w:pPr>
              <w:rPr>
                <w:i/>
                <w:iCs/>
              </w:rPr>
            </w:pPr>
            <w:r>
              <w:rPr>
                <w:i/>
                <w:iCs/>
              </w:rPr>
              <w:t>Kunt u voorbeelden geven van succesvolle geïmplementeerde</w:t>
            </w:r>
            <w:r w:rsidR="008304F1">
              <w:rPr>
                <w:i/>
                <w:iCs/>
              </w:rPr>
              <w:t xml:space="preserve"> concepten bij andere opdrachtgevers, welke bijdragen aan de doelstellingen zoals genoemd in paragraaf 2.1?</w:t>
            </w:r>
            <w:r>
              <w:rPr>
                <w:i/>
                <w:iCs/>
              </w:rPr>
              <w:t xml:space="preserve"> </w:t>
            </w:r>
          </w:p>
        </w:tc>
      </w:tr>
      <w:tr w:rsidR="008E513B" w:rsidRPr="008A2E85" w14:paraId="1D3A6D46" w14:textId="77777777" w:rsidTr="0045324C">
        <w:trPr>
          <w:trHeight w:val="300"/>
        </w:trPr>
        <w:tc>
          <w:tcPr>
            <w:tcW w:w="1771" w:type="dxa"/>
            <w:shd w:val="clear" w:color="auto" w:fill="auto"/>
          </w:tcPr>
          <w:p w14:paraId="6999C68A" w14:textId="6E775788" w:rsidR="008E513B" w:rsidRDefault="008E513B" w:rsidP="00EF38F4">
            <w:r>
              <w:t>Antwoord</w:t>
            </w:r>
          </w:p>
        </w:tc>
        <w:tc>
          <w:tcPr>
            <w:tcW w:w="6097" w:type="dxa"/>
            <w:shd w:val="clear" w:color="auto" w:fill="auto"/>
          </w:tcPr>
          <w:p w14:paraId="4B6282A2" w14:textId="77777777" w:rsidR="008E513B" w:rsidRPr="008A2E85" w:rsidRDefault="008E513B" w:rsidP="00EF38F4"/>
        </w:tc>
      </w:tr>
      <w:tr w:rsidR="00FE4870" w:rsidRPr="008A2E85" w14:paraId="628ABDCF" w14:textId="77777777" w:rsidTr="00B251C4">
        <w:trPr>
          <w:trHeight w:val="300"/>
        </w:trPr>
        <w:tc>
          <w:tcPr>
            <w:tcW w:w="7868" w:type="dxa"/>
            <w:gridSpan w:val="2"/>
            <w:shd w:val="clear" w:color="auto" w:fill="auto"/>
          </w:tcPr>
          <w:p w14:paraId="534BFBC3" w14:textId="77777777" w:rsidR="00FE4870" w:rsidRPr="00FE4870" w:rsidRDefault="00FE4870" w:rsidP="00EF38F4">
            <w:pPr>
              <w:rPr>
                <w:b/>
                <w:bCs/>
                <w:i/>
                <w:iCs/>
                <w:u w:val="single"/>
              </w:rPr>
            </w:pPr>
            <w:r w:rsidRPr="00FE4870">
              <w:rPr>
                <w:b/>
                <w:bCs/>
                <w:i/>
                <w:iCs/>
                <w:u w:val="single"/>
              </w:rPr>
              <w:t>Producten en diensten</w:t>
            </w:r>
          </w:p>
          <w:p w14:paraId="298C8DF5" w14:textId="5D418ACF" w:rsidR="00B251C4" w:rsidRDefault="00FE4870" w:rsidP="00EF38F4">
            <w:pPr>
              <w:rPr>
                <w:i/>
                <w:iCs/>
              </w:rPr>
            </w:pPr>
            <w:r w:rsidRPr="00FC0CC7">
              <w:rPr>
                <w:i/>
                <w:iCs/>
              </w:rPr>
              <w:lastRenderedPageBreak/>
              <w:t>U bent vrij in de manier waarop u deze vraag beantwoord (kort, uitgebreid, globaal of gedetailleerd, met of zonder afbeeldingen en productspecificaties). We schrijven geen format voor met als doel om zo veel mogelijk creativiteit uit de markt te halen</w:t>
            </w:r>
            <w:r w:rsidR="00B251C4">
              <w:rPr>
                <w:i/>
                <w:iCs/>
              </w:rPr>
              <w:t>.</w:t>
            </w:r>
          </w:p>
          <w:p w14:paraId="59BA7E43" w14:textId="5D9DA0F5" w:rsidR="00FE4870" w:rsidRPr="00FC0CC7" w:rsidRDefault="00FE4870" w:rsidP="00EF38F4">
            <w:pPr>
              <w:rPr>
                <w:i/>
                <w:iCs/>
              </w:rPr>
            </w:pPr>
          </w:p>
        </w:tc>
      </w:tr>
      <w:tr w:rsidR="0045324C" w:rsidRPr="008A2E85" w14:paraId="785019C5" w14:textId="77777777" w:rsidTr="0045324C">
        <w:trPr>
          <w:trHeight w:val="300"/>
        </w:trPr>
        <w:tc>
          <w:tcPr>
            <w:tcW w:w="1771" w:type="dxa"/>
            <w:shd w:val="clear" w:color="auto" w:fill="auto"/>
          </w:tcPr>
          <w:p w14:paraId="43ED5907" w14:textId="1A0A3E1D" w:rsidR="0045324C" w:rsidRPr="008A2E85" w:rsidRDefault="0045324C" w:rsidP="00EF38F4">
            <w:r w:rsidRPr="008A2E85">
              <w:lastRenderedPageBreak/>
              <w:t xml:space="preserve">Vraag </w:t>
            </w:r>
            <w:r w:rsidR="008304F1">
              <w:t>7</w:t>
            </w:r>
          </w:p>
        </w:tc>
        <w:tc>
          <w:tcPr>
            <w:tcW w:w="6097" w:type="dxa"/>
            <w:shd w:val="clear" w:color="auto" w:fill="auto"/>
          </w:tcPr>
          <w:p w14:paraId="037D486C" w14:textId="00883288" w:rsidR="0045324C" w:rsidRPr="00D349C5" w:rsidRDefault="00D349C5" w:rsidP="00EF38F4">
            <w:pPr>
              <w:rPr>
                <w:i/>
                <w:iCs/>
              </w:rPr>
            </w:pPr>
            <w:r>
              <w:rPr>
                <w:i/>
                <w:iCs/>
              </w:rPr>
              <w:t xml:space="preserve">Wilt u per product of dienst ( zie deel algemeen a t/m </w:t>
            </w:r>
            <w:r w:rsidR="008304F1">
              <w:rPr>
                <w:i/>
                <w:iCs/>
              </w:rPr>
              <w:t>f</w:t>
            </w:r>
            <w:r>
              <w:rPr>
                <w:i/>
                <w:iCs/>
              </w:rPr>
              <w:t xml:space="preserve"> aan welke voorzieningen/oplossingen u kunt aanbieden, die passen bij onze visie en bijdragen aan het realiseren van de doelstellingen die bij paragraaf 2.1 van de visie genoemd zijn?</w:t>
            </w:r>
          </w:p>
        </w:tc>
      </w:tr>
      <w:tr w:rsidR="0045324C" w:rsidRPr="008A2E85" w14:paraId="2B0B79C8" w14:textId="77777777" w:rsidTr="0045324C">
        <w:trPr>
          <w:trHeight w:val="300"/>
        </w:trPr>
        <w:tc>
          <w:tcPr>
            <w:tcW w:w="1771" w:type="dxa"/>
            <w:shd w:val="clear" w:color="auto" w:fill="auto"/>
          </w:tcPr>
          <w:p w14:paraId="33F97FCC" w14:textId="77777777" w:rsidR="0045324C" w:rsidRPr="008A2E85" w:rsidRDefault="0045324C" w:rsidP="00EF38F4">
            <w:r>
              <w:t>Antwoord</w:t>
            </w:r>
          </w:p>
        </w:tc>
        <w:tc>
          <w:tcPr>
            <w:tcW w:w="6097" w:type="dxa"/>
            <w:shd w:val="clear" w:color="auto" w:fill="auto"/>
          </w:tcPr>
          <w:p w14:paraId="05A877E0" w14:textId="77777777" w:rsidR="0045324C" w:rsidRPr="008A2E85" w:rsidRDefault="0045324C" w:rsidP="00EF38F4"/>
        </w:tc>
      </w:tr>
      <w:tr w:rsidR="0045324C" w:rsidRPr="008A2E85" w14:paraId="36D1AA6F" w14:textId="77777777" w:rsidTr="0045324C">
        <w:trPr>
          <w:trHeight w:val="300"/>
        </w:trPr>
        <w:tc>
          <w:tcPr>
            <w:tcW w:w="1771" w:type="dxa"/>
            <w:shd w:val="clear" w:color="auto" w:fill="auto"/>
          </w:tcPr>
          <w:p w14:paraId="724BCA57" w14:textId="649755FA" w:rsidR="0045324C" w:rsidRPr="008A2E85" w:rsidRDefault="0045324C" w:rsidP="00EF38F4">
            <w:r w:rsidRPr="008A2E85">
              <w:t xml:space="preserve">Vraag </w:t>
            </w:r>
            <w:r w:rsidR="008304F1">
              <w:t>8</w:t>
            </w:r>
          </w:p>
        </w:tc>
        <w:tc>
          <w:tcPr>
            <w:tcW w:w="6097" w:type="dxa"/>
            <w:shd w:val="clear" w:color="auto" w:fill="auto"/>
          </w:tcPr>
          <w:p w14:paraId="609E5FE4" w14:textId="75DEDC2C" w:rsidR="0045324C" w:rsidRPr="002F0B53" w:rsidRDefault="002F0B53" w:rsidP="00EF38F4">
            <w:pPr>
              <w:rPr>
                <w:i/>
                <w:iCs/>
              </w:rPr>
            </w:pPr>
            <w:r>
              <w:rPr>
                <w:i/>
                <w:iCs/>
              </w:rPr>
              <w:t>Hoe ziet u de samenwerking met andere leveranciers voor producten en diensten die u niet zelf levert?</w:t>
            </w:r>
          </w:p>
        </w:tc>
      </w:tr>
      <w:tr w:rsidR="0045324C" w:rsidRPr="008A2E85" w14:paraId="6A84D805" w14:textId="77777777" w:rsidTr="0045324C">
        <w:trPr>
          <w:trHeight w:val="300"/>
        </w:trPr>
        <w:tc>
          <w:tcPr>
            <w:tcW w:w="1771" w:type="dxa"/>
            <w:shd w:val="clear" w:color="auto" w:fill="auto"/>
          </w:tcPr>
          <w:p w14:paraId="248440CA" w14:textId="77777777" w:rsidR="0045324C" w:rsidRPr="008A2E85" w:rsidRDefault="0045324C" w:rsidP="00EF38F4">
            <w:r>
              <w:t>Antwoord</w:t>
            </w:r>
          </w:p>
        </w:tc>
        <w:tc>
          <w:tcPr>
            <w:tcW w:w="6097" w:type="dxa"/>
            <w:shd w:val="clear" w:color="auto" w:fill="auto"/>
          </w:tcPr>
          <w:p w14:paraId="00B63E68" w14:textId="77777777" w:rsidR="0045324C" w:rsidRPr="008A2E85" w:rsidRDefault="0045324C" w:rsidP="00EF38F4"/>
        </w:tc>
      </w:tr>
      <w:tr w:rsidR="0045324C" w:rsidRPr="008A2E85" w14:paraId="1BAF4BD4" w14:textId="77777777" w:rsidTr="0045324C">
        <w:trPr>
          <w:trHeight w:val="300"/>
        </w:trPr>
        <w:tc>
          <w:tcPr>
            <w:tcW w:w="1771" w:type="dxa"/>
            <w:shd w:val="clear" w:color="auto" w:fill="auto"/>
          </w:tcPr>
          <w:p w14:paraId="05603986" w14:textId="6A5537BE" w:rsidR="0045324C" w:rsidRPr="008A2E85" w:rsidRDefault="0045324C" w:rsidP="00EF38F4">
            <w:r w:rsidRPr="008A2E85">
              <w:t xml:space="preserve">Vraag </w:t>
            </w:r>
            <w:r w:rsidR="008304F1">
              <w:t>9</w:t>
            </w:r>
          </w:p>
        </w:tc>
        <w:tc>
          <w:tcPr>
            <w:tcW w:w="6097" w:type="dxa"/>
            <w:shd w:val="clear" w:color="auto" w:fill="auto"/>
          </w:tcPr>
          <w:p w14:paraId="578B725D" w14:textId="0D222A3D" w:rsidR="0045324C" w:rsidRPr="002F0B53" w:rsidRDefault="002F0B53" w:rsidP="00EF38F4">
            <w:pPr>
              <w:rPr>
                <w:i/>
                <w:iCs/>
              </w:rPr>
            </w:pPr>
            <w:r>
              <w:rPr>
                <w:i/>
                <w:iCs/>
              </w:rPr>
              <w:t>De visie biedt een kans om veel banen te creëren</w:t>
            </w:r>
            <w:r w:rsidR="00B52B58">
              <w:rPr>
                <w:i/>
                <w:iCs/>
              </w:rPr>
              <w:t xml:space="preserve"> voor arbeidsparticipanten. Hoe ziet u de begeleiding/samenwerking met deze doelgroep in relatie tot de door u aangeboden oplossing(en)?</w:t>
            </w:r>
            <w:r>
              <w:rPr>
                <w:i/>
                <w:iCs/>
              </w:rPr>
              <w:t xml:space="preserve"> </w:t>
            </w:r>
          </w:p>
        </w:tc>
      </w:tr>
      <w:tr w:rsidR="0045324C" w:rsidRPr="008A2E85" w14:paraId="77176F37" w14:textId="77777777" w:rsidTr="0045324C">
        <w:trPr>
          <w:trHeight w:val="300"/>
        </w:trPr>
        <w:tc>
          <w:tcPr>
            <w:tcW w:w="1771" w:type="dxa"/>
            <w:shd w:val="clear" w:color="auto" w:fill="auto"/>
          </w:tcPr>
          <w:p w14:paraId="2EFCC907" w14:textId="7A5CE832" w:rsidR="00B52B58" w:rsidRPr="008A2E85" w:rsidRDefault="00B52B58" w:rsidP="00EF38F4">
            <w:r>
              <w:t>Antwoord</w:t>
            </w:r>
          </w:p>
        </w:tc>
        <w:tc>
          <w:tcPr>
            <w:tcW w:w="6097" w:type="dxa"/>
            <w:shd w:val="clear" w:color="auto" w:fill="auto"/>
          </w:tcPr>
          <w:p w14:paraId="32B8D02F" w14:textId="77777777" w:rsidR="0045324C" w:rsidRPr="008A2E85" w:rsidRDefault="0045324C" w:rsidP="00EF38F4"/>
        </w:tc>
      </w:tr>
      <w:tr w:rsidR="00FE4870" w:rsidRPr="008A2E85" w14:paraId="436BF21D" w14:textId="77777777" w:rsidTr="00B251C4">
        <w:trPr>
          <w:trHeight w:val="300"/>
        </w:trPr>
        <w:tc>
          <w:tcPr>
            <w:tcW w:w="7868" w:type="dxa"/>
            <w:gridSpan w:val="2"/>
            <w:shd w:val="clear" w:color="auto" w:fill="auto"/>
          </w:tcPr>
          <w:p w14:paraId="399C7E5D" w14:textId="77777777" w:rsidR="00FE4870" w:rsidRDefault="00FE4870" w:rsidP="00B52B58">
            <w:pPr>
              <w:spacing w:line="233" w:lineRule="auto"/>
              <w:rPr>
                <w:b/>
                <w:bCs/>
                <w:i/>
                <w:iCs/>
                <w:u w:val="single"/>
              </w:rPr>
            </w:pPr>
            <w:r w:rsidRPr="00FE4870">
              <w:rPr>
                <w:b/>
                <w:bCs/>
                <w:i/>
                <w:iCs/>
                <w:u w:val="single"/>
              </w:rPr>
              <w:t>Kosten</w:t>
            </w:r>
          </w:p>
          <w:p w14:paraId="29447C94" w14:textId="69A6A889" w:rsidR="00B251C4" w:rsidRPr="00FE4870" w:rsidRDefault="00B251C4" w:rsidP="00B52B58">
            <w:pPr>
              <w:spacing w:line="233" w:lineRule="auto"/>
              <w:rPr>
                <w:i/>
                <w:iCs/>
                <w:szCs w:val="18"/>
                <w:u w:val="single"/>
              </w:rPr>
            </w:pPr>
          </w:p>
        </w:tc>
      </w:tr>
      <w:tr w:rsidR="0045324C" w:rsidRPr="008A2E85" w14:paraId="57354480" w14:textId="77777777" w:rsidTr="0045324C">
        <w:trPr>
          <w:trHeight w:val="300"/>
        </w:trPr>
        <w:tc>
          <w:tcPr>
            <w:tcW w:w="1771" w:type="dxa"/>
            <w:shd w:val="clear" w:color="auto" w:fill="auto"/>
          </w:tcPr>
          <w:p w14:paraId="59129082" w14:textId="0A0176BF" w:rsidR="00D349C5" w:rsidRPr="008A2E85" w:rsidRDefault="00D349C5" w:rsidP="007D2C30">
            <w:r>
              <w:t xml:space="preserve">Vraag </w:t>
            </w:r>
            <w:r w:rsidR="008304F1">
              <w:t>10</w:t>
            </w:r>
          </w:p>
        </w:tc>
        <w:tc>
          <w:tcPr>
            <w:tcW w:w="6097" w:type="dxa"/>
            <w:shd w:val="clear" w:color="auto" w:fill="auto"/>
          </w:tcPr>
          <w:p w14:paraId="383EAB10" w14:textId="373C0041" w:rsidR="0045324C" w:rsidRPr="00B52B58" w:rsidRDefault="00FE4870" w:rsidP="00B52B58">
            <w:pPr>
              <w:spacing w:line="233" w:lineRule="auto"/>
              <w:rPr>
                <w:i/>
                <w:iCs/>
                <w:szCs w:val="18"/>
              </w:rPr>
            </w:pPr>
            <w:r>
              <w:rPr>
                <w:i/>
                <w:iCs/>
                <w:szCs w:val="18"/>
              </w:rPr>
              <w:t>Kunt u de indicatie geven van de (investerings-)kosten van de door u aangegeven voorzieningen/oplossingen?</w:t>
            </w:r>
          </w:p>
        </w:tc>
      </w:tr>
      <w:tr w:rsidR="00D349C5" w:rsidRPr="008A2E85" w14:paraId="67E87B79"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3BE6646" w14:textId="77777777" w:rsidR="00D349C5" w:rsidRPr="008A2E85" w:rsidRDefault="00D349C5" w:rsidP="00D349C5">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A6676CE" w14:textId="77777777" w:rsidR="00D349C5" w:rsidRPr="00B52B58" w:rsidRDefault="00D349C5" w:rsidP="00D349C5">
            <w:pPr>
              <w:spacing w:line="233" w:lineRule="auto"/>
              <w:ind w:firstLineChars="100" w:firstLine="180"/>
              <w:rPr>
                <w:szCs w:val="18"/>
              </w:rPr>
            </w:pPr>
          </w:p>
        </w:tc>
      </w:tr>
      <w:tr w:rsidR="00D349C5" w:rsidRPr="008A2E85" w14:paraId="0862C42C"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B07CBB8" w14:textId="754BABE0" w:rsidR="00D349C5" w:rsidRPr="008A2E85" w:rsidRDefault="00D349C5" w:rsidP="00D349C5">
            <w:r>
              <w:t>Vraag 1</w:t>
            </w:r>
            <w:r w:rsidR="008304F1">
              <w:t>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51F2F35" w14:textId="7FD8220F" w:rsidR="00D349C5" w:rsidRPr="00FE4870" w:rsidRDefault="00FC0CC7" w:rsidP="00FE4870">
            <w:pPr>
              <w:spacing w:line="233" w:lineRule="auto"/>
              <w:rPr>
                <w:i/>
                <w:iCs/>
                <w:szCs w:val="18"/>
              </w:rPr>
            </w:pPr>
            <w:r>
              <w:rPr>
                <w:i/>
                <w:iCs/>
                <w:szCs w:val="18"/>
              </w:rPr>
              <w:t xml:space="preserve">Verwacht u dat de kosten van de voorzieningen/oplossingen hoger of lager zijn ten opzichte van de huidige voorzieningen en kunt u dit toelichten? De huidige voorzieningen bestaan uit </w:t>
            </w:r>
            <w:r w:rsidRPr="00FC0CC7">
              <w:rPr>
                <w:b/>
                <w:bCs/>
                <w:i/>
                <w:iCs/>
                <w:szCs w:val="18"/>
                <w:u w:val="single"/>
              </w:rPr>
              <w:t>1.000</w:t>
            </w:r>
            <w:r>
              <w:rPr>
                <w:i/>
                <w:iCs/>
                <w:szCs w:val="18"/>
              </w:rPr>
              <w:t xml:space="preserve"> automaten (koffie,-thee en koud water) op de werkplek in </w:t>
            </w:r>
            <w:r w:rsidRPr="00FC0CC7">
              <w:rPr>
                <w:b/>
                <w:bCs/>
                <w:i/>
                <w:iCs/>
                <w:szCs w:val="18"/>
                <w:u w:val="single"/>
              </w:rPr>
              <w:t>100</w:t>
            </w:r>
            <w:r>
              <w:rPr>
                <w:i/>
                <w:iCs/>
                <w:szCs w:val="18"/>
              </w:rPr>
              <w:t xml:space="preserve"> gebouwen en bedrijfsrestaurants in </w:t>
            </w:r>
            <w:r w:rsidRPr="00FC0CC7">
              <w:rPr>
                <w:b/>
                <w:bCs/>
                <w:i/>
                <w:iCs/>
                <w:szCs w:val="18"/>
                <w:u w:val="single"/>
              </w:rPr>
              <w:t>40</w:t>
            </w:r>
            <w:r>
              <w:rPr>
                <w:i/>
                <w:iCs/>
                <w:szCs w:val="18"/>
              </w:rPr>
              <w:t xml:space="preserve"> gebouwen (met meer dan </w:t>
            </w:r>
            <w:r w:rsidR="008B73F8">
              <w:rPr>
                <w:i/>
                <w:iCs/>
                <w:szCs w:val="18"/>
              </w:rPr>
              <w:t xml:space="preserve">70 </w:t>
            </w:r>
            <w:r>
              <w:rPr>
                <w:i/>
                <w:iCs/>
                <w:szCs w:val="18"/>
              </w:rPr>
              <w:t>lunchgebruikers).</w:t>
            </w:r>
          </w:p>
        </w:tc>
      </w:tr>
      <w:tr w:rsidR="00D349C5" w:rsidRPr="00D349C5" w14:paraId="7641EBE9"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00C7D23" w14:textId="77777777" w:rsidR="00D349C5" w:rsidRPr="008A2E85" w:rsidRDefault="00D349C5" w:rsidP="00D349C5">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A29878D" w14:textId="77777777" w:rsidR="00D349C5" w:rsidRPr="00B52B58" w:rsidRDefault="00D349C5" w:rsidP="00D349C5">
            <w:pPr>
              <w:spacing w:line="233" w:lineRule="auto"/>
              <w:ind w:firstLineChars="100" w:firstLine="180"/>
              <w:rPr>
                <w:szCs w:val="18"/>
              </w:rPr>
            </w:pPr>
          </w:p>
        </w:tc>
      </w:tr>
      <w:tr w:rsidR="00FC0CC7" w:rsidRPr="008A2E85" w14:paraId="60020B5D" w14:textId="77777777" w:rsidTr="00B251C4">
        <w:trPr>
          <w:trHeight w:val="300"/>
        </w:trPr>
        <w:tc>
          <w:tcPr>
            <w:tcW w:w="7868" w:type="dxa"/>
            <w:gridSpan w:val="2"/>
            <w:tcBorders>
              <w:top w:val="single" w:sz="4" w:space="0" w:color="auto"/>
              <w:left w:val="single" w:sz="4" w:space="0" w:color="auto"/>
              <w:bottom w:val="single" w:sz="4" w:space="0" w:color="auto"/>
              <w:right w:val="single" w:sz="4" w:space="0" w:color="auto"/>
            </w:tcBorders>
            <w:shd w:val="clear" w:color="auto" w:fill="auto"/>
          </w:tcPr>
          <w:p w14:paraId="2304E6FC" w14:textId="5017E9EA" w:rsidR="00FC0CC7" w:rsidRDefault="00FC0CC7" w:rsidP="00FC0CC7">
            <w:pPr>
              <w:spacing w:line="233" w:lineRule="auto"/>
              <w:rPr>
                <w:b/>
                <w:bCs/>
                <w:i/>
                <w:iCs/>
                <w:szCs w:val="18"/>
                <w:u w:val="single"/>
              </w:rPr>
            </w:pPr>
            <w:r w:rsidRPr="00FC0CC7">
              <w:rPr>
                <w:b/>
                <w:bCs/>
                <w:i/>
                <w:iCs/>
                <w:szCs w:val="18"/>
                <w:u w:val="single"/>
              </w:rPr>
              <w:t>Migratie</w:t>
            </w:r>
          </w:p>
          <w:p w14:paraId="50872865" w14:textId="77777777" w:rsidR="00B251C4" w:rsidRPr="00B251C4" w:rsidRDefault="00B251C4" w:rsidP="00B251C4">
            <w:pPr>
              <w:pStyle w:val="Geenafstand"/>
              <w:rPr>
                <w:i/>
                <w:iCs/>
              </w:rPr>
            </w:pPr>
            <w:r w:rsidRPr="00B251C4">
              <w:rPr>
                <w:i/>
                <w:iCs/>
              </w:rPr>
              <w:t>Het realiseren van de visie zoals in hoofdstuk 2 beschreven kost tijd en geld. De transitie van de huidige situatie naar de gewenste situatie zal jaren in beslag nemen waarbij natuurlijke momenten worden gebruikt om de visie in stappen te realiseren. Natuurlijke momenten zijn onder andere de expiratiedata van de huidige contracten van de warme drankenvoorzieningen (1 mei 2021) en de catering (1 september 2024). Ook de huisvestingsprojecten zijn natuurlijke momenten om benodigde aanpassingen voor de visie te realiseren. Het uiteindelijke doel is dat in 2030 minimaal 75% van alle rijkskantoren die door SSO CFD worden gefaciliteerd, voorzien zijn van één of meerdere werkcafés en voldoen aan de beschreven visie.</w:t>
            </w:r>
          </w:p>
          <w:p w14:paraId="6C25795D" w14:textId="77777777" w:rsidR="00B251C4" w:rsidRPr="00B251C4" w:rsidRDefault="00B251C4" w:rsidP="00B251C4">
            <w:pPr>
              <w:pStyle w:val="Geenafstand"/>
              <w:rPr>
                <w:i/>
                <w:iCs/>
              </w:rPr>
            </w:pPr>
          </w:p>
          <w:p w14:paraId="74ADDA58" w14:textId="77777777" w:rsidR="00B251C4" w:rsidRPr="00B251C4" w:rsidRDefault="00B251C4" w:rsidP="00B251C4">
            <w:pPr>
              <w:pStyle w:val="Geenafstand"/>
              <w:rPr>
                <w:i/>
                <w:iCs/>
              </w:rPr>
            </w:pPr>
            <w:r w:rsidRPr="00B251C4">
              <w:rPr>
                <w:i/>
                <w:iCs/>
              </w:rPr>
              <w:t>De visie vraagt om andere contracten met marktpartijen. De huidige contracten voor catering en warme drankenvoorzieningen sluiten niet goed aan op deze visie. Flexibiliteit is een belangrijk aspect bij het afsluiten van nieuwe contracten omdat we een lange periode gaan overbruggen voor de migratie naar het gewenste einddoel. Door langdurige contracten aan te gaan met één of meerdere marktpartijen wordt het voor hen aantrekkelijk om te investeren.</w:t>
            </w:r>
          </w:p>
          <w:p w14:paraId="74A10321" w14:textId="074FFF61" w:rsidR="00FC0CC7" w:rsidRPr="00B52B58" w:rsidRDefault="00FC0CC7" w:rsidP="00FC0CC7">
            <w:pPr>
              <w:spacing w:line="233" w:lineRule="auto"/>
              <w:rPr>
                <w:szCs w:val="18"/>
              </w:rPr>
            </w:pPr>
          </w:p>
        </w:tc>
      </w:tr>
      <w:tr w:rsidR="00D349C5" w:rsidRPr="008A2E85" w14:paraId="7A05C9AF"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CE82E80" w14:textId="49B15439" w:rsidR="00D349C5" w:rsidRPr="008A2E85" w:rsidRDefault="00D349C5" w:rsidP="00D349C5">
            <w:r>
              <w:t>Vraag 12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24CDEA3" w14:textId="7847E22F" w:rsidR="00D349C5" w:rsidRPr="00B251C4" w:rsidRDefault="00B251C4" w:rsidP="00B251C4">
            <w:pPr>
              <w:spacing w:line="233" w:lineRule="auto"/>
              <w:rPr>
                <w:i/>
                <w:iCs/>
                <w:szCs w:val="18"/>
              </w:rPr>
            </w:pPr>
            <w:r>
              <w:rPr>
                <w:i/>
                <w:iCs/>
                <w:szCs w:val="18"/>
              </w:rPr>
              <w:t>Welke oplossingen ziet u om gedurende de komende 10 jaar van de huidige situatie naar de gewenste situatie te komen</w:t>
            </w:r>
            <w:r w:rsidR="008304F1">
              <w:rPr>
                <w:i/>
                <w:iCs/>
                <w:szCs w:val="18"/>
              </w:rPr>
              <w:t>.</w:t>
            </w:r>
          </w:p>
        </w:tc>
      </w:tr>
      <w:tr w:rsidR="00D349C5" w:rsidRPr="00D349C5" w14:paraId="4F59ACE9"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B1740CD" w14:textId="77777777" w:rsidR="00D349C5" w:rsidRPr="008A2E85" w:rsidRDefault="00D349C5" w:rsidP="00D349C5">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61DC69F" w14:textId="77777777" w:rsidR="00D349C5" w:rsidRPr="00B52B58" w:rsidRDefault="00D349C5" w:rsidP="00D349C5">
            <w:pPr>
              <w:spacing w:line="233" w:lineRule="auto"/>
              <w:ind w:firstLineChars="100" w:firstLine="180"/>
              <w:rPr>
                <w:szCs w:val="18"/>
              </w:rPr>
            </w:pPr>
          </w:p>
        </w:tc>
      </w:tr>
      <w:tr w:rsidR="00D349C5" w:rsidRPr="008A2E85" w14:paraId="100F411A"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CE52E7B" w14:textId="44C73982" w:rsidR="00D349C5" w:rsidRPr="008A2E85" w:rsidRDefault="00D349C5" w:rsidP="00D349C5">
            <w:r>
              <w:t>Vraag 13</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F35050A" w14:textId="37A9919A" w:rsidR="00D349C5" w:rsidRPr="00B251C4" w:rsidRDefault="00B251C4" w:rsidP="00B251C4">
            <w:pPr>
              <w:spacing w:line="233" w:lineRule="auto"/>
              <w:rPr>
                <w:i/>
                <w:iCs/>
                <w:szCs w:val="18"/>
              </w:rPr>
            </w:pPr>
            <w:r>
              <w:rPr>
                <w:i/>
                <w:iCs/>
                <w:szCs w:val="18"/>
              </w:rPr>
              <w:t>Welke contractduur past goed bij deze oplossing(en)?</w:t>
            </w:r>
          </w:p>
        </w:tc>
      </w:tr>
      <w:tr w:rsidR="00D349C5" w:rsidRPr="00D349C5" w14:paraId="11693534" w14:textId="77777777" w:rsidTr="00D349C5">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4414E93" w14:textId="77777777" w:rsidR="00D349C5" w:rsidRPr="008A2E85" w:rsidRDefault="00D349C5" w:rsidP="00D349C5">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87025DC" w14:textId="77777777" w:rsidR="00D349C5" w:rsidRPr="00B52B58" w:rsidRDefault="00D349C5" w:rsidP="00D349C5">
            <w:pPr>
              <w:spacing w:line="233" w:lineRule="auto"/>
              <w:ind w:firstLineChars="100" w:firstLine="180"/>
              <w:rPr>
                <w:szCs w:val="18"/>
              </w:rPr>
            </w:pPr>
          </w:p>
        </w:tc>
      </w:tr>
      <w:tr w:rsidR="00B251C4" w:rsidRPr="00B52B58" w14:paraId="22150696"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9D5024C" w14:textId="78F510DD" w:rsidR="00B251C4" w:rsidRPr="008A2E85" w:rsidRDefault="00B251C4" w:rsidP="00B251C4">
            <w:r>
              <w:t>Vraag 14</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BC5E5FD" w14:textId="3B3A8EC1" w:rsidR="00B251C4" w:rsidRPr="00B251C4" w:rsidRDefault="00B251C4" w:rsidP="00B251C4">
            <w:pPr>
              <w:spacing w:line="233" w:lineRule="auto"/>
              <w:rPr>
                <w:i/>
                <w:iCs/>
                <w:szCs w:val="18"/>
              </w:rPr>
            </w:pPr>
            <w:r>
              <w:rPr>
                <w:i/>
                <w:iCs/>
                <w:szCs w:val="18"/>
              </w:rPr>
              <w:t>Welke risico’s ziet u in het migratietraject en hoe kunnen deze risico’s beperkt worden?</w:t>
            </w:r>
          </w:p>
        </w:tc>
      </w:tr>
      <w:tr w:rsidR="00B251C4" w:rsidRPr="00B52B58" w14:paraId="1944FD80"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1BAA5CB8" w14:textId="77777777" w:rsidR="00B251C4" w:rsidRPr="008A2E85" w:rsidRDefault="00B251C4" w:rsidP="00B251C4">
            <w:r>
              <w:lastRenderedPageBreak/>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1B3C978" w14:textId="77777777" w:rsidR="00B251C4" w:rsidRPr="00B52B58" w:rsidRDefault="00B251C4" w:rsidP="00B251C4">
            <w:pPr>
              <w:spacing w:line="233" w:lineRule="auto"/>
              <w:ind w:firstLineChars="100" w:firstLine="180"/>
              <w:rPr>
                <w:szCs w:val="18"/>
              </w:rPr>
            </w:pPr>
          </w:p>
        </w:tc>
      </w:tr>
      <w:tr w:rsidR="00B251C4" w:rsidRPr="00B52B58" w14:paraId="51C62C1D" w14:textId="77777777" w:rsidTr="00B251C4">
        <w:trPr>
          <w:trHeight w:val="300"/>
        </w:trPr>
        <w:tc>
          <w:tcPr>
            <w:tcW w:w="7868" w:type="dxa"/>
            <w:gridSpan w:val="2"/>
            <w:tcBorders>
              <w:top w:val="single" w:sz="4" w:space="0" w:color="auto"/>
              <w:left w:val="single" w:sz="4" w:space="0" w:color="auto"/>
              <w:bottom w:val="single" w:sz="4" w:space="0" w:color="auto"/>
              <w:right w:val="single" w:sz="4" w:space="0" w:color="auto"/>
            </w:tcBorders>
            <w:shd w:val="clear" w:color="auto" w:fill="auto"/>
          </w:tcPr>
          <w:p w14:paraId="516C2042" w14:textId="77777777" w:rsidR="00B251C4" w:rsidRPr="00B251C4" w:rsidRDefault="00B251C4" w:rsidP="00B251C4">
            <w:pPr>
              <w:spacing w:line="233" w:lineRule="auto"/>
              <w:rPr>
                <w:b/>
                <w:bCs/>
                <w:i/>
                <w:iCs/>
                <w:szCs w:val="18"/>
                <w:u w:val="single"/>
              </w:rPr>
            </w:pPr>
            <w:r w:rsidRPr="00B251C4">
              <w:rPr>
                <w:b/>
                <w:bCs/>
                <w:i/>
                <w:iCs/>
                <w:szCs w:val="18"/>
                <w:u w:val="single"/>
              </w:rPr>
              <w:t>De aanbesteding</w:t>
            </w:r>
          </w:p>
          <w:p w14:paraId="004F8152" w14:textId="467A2089" w:rsidR="00B251C4" w:rsidRPr="00B251C4" w:rsidRDefault="00B251C4" w:rsidP="00B251C4">
            <w:pPr>
              <w:spacing w:line="233" w:lineRule="auto"/>
              <w:rPr>
                <w:i/>
                <w:iCs/>
                <w:szCs w:val="18"/>
              </w:rPr>
            </w:pPr>
            <w:r>
              <w:rPr>
                <w:i/>
                <w:iCs/>
              </w:rPr>
              <w:t xml:space="preserve">IUC </w:t>
            </w:r>
            <w:r w:rsidR="00172457">
              <w:rPr>
                <w:i/>
                <w:iCs/>
              </w:rPr>
              <w:t>LNV</w:t>
            </w:r>
            <w:r>
              <w:rPr>
                <w:i/>
                <w:iCs/>
              </w:rPr>
              <w:t xml:space="preserve"> start dit jaar </w:t>
            </w:r>
            <w:r w:rsidRPr="00B251C4">
              <w:rPr>
                <w:i/>
                <w:iCs/>
              </w:rPr>
              <w:t xml:space="preserve">met een aanbesteding </w:t>
            </w:r>
            <w:r>
              <w:rPr>
                <w:i/>
                <w:iCs/>
              </w:rPr>
              <w:t xml:space="preserve">voor de </w:t>
            </w:r>
            <w:r w:rsidRPr="00B251C4">
              <w:rPr>
                <w:i/>
                <w:iCs/>
              </w:rPr>
              <w:t>SSO CFD</w:t>
            </w:r>
            <w:r>
              <w:rPr>
                <w:i/>
                <w:iCs/>
              </w:rPr>
              <w:t xml:space="preserve"> </w:t>
            </w:r>
            <w:r w:rsidRPr="00B251C4">
              <w:rPr>
                <w:i/>
                <w:iCs/>
              </w:rPr>
              <w:t>in verband met de expiratie van het contract van de warme en koude dranken voorziening in mei 2021. Het is de bedoeling dat bij deze aanbesteding de uitgangspunten van de visie worden meegenomen</w:t>
            </w:r>
            <w:r>
              <w:rPr>
                <w:i/>
                <w:iCs/>
              </w:rPr>
              <w:t>.</w:t>
            </w:r>
          </w:p>
          <w:p w14:paraId="357E8522" w14:textId="567C798A" w:rsidR="00B251C4" w:rsidRPr="00B52B58" w:rsidRDefault="00B251C4" w:rsidP="00B251C4">
            <w:pPr>
              <w:spacing w:line="233" w:lineRule="auto"/>
              <w:rPr>
                <w:szCs w:val="18"/>
              </w:rPr>
            </w:pPr>
          </w:p>
        </w:tc>
      </w:tr>
      <w:tr w:rsidR="00B251C4" w:rsidRPr="00B52B58" w14:paraId="07E49CA4"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509CBEC" w14:textId="34EC12CB" w:rsidR="00B251C4" w:rsidRPr="008A2E85" w:rsidRDefault="00B251C4" w:rsidP="00B251C4">
            <w:r>
              <w:t>Vraag 15</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3E0F35B" w14:textId="0F004037" w:rsidR="00B251C4" w:rsidRPr="00B251C4" w:rsidRDefault="00B251C4" w:rsidP="00B251C4">
            <w:pPr>
              <w:spacing w:line="233" w:lineRule="auto"/>
              <w:rPr>
                <w:i/>
                <w:iCs/>
                <w:szCs w:val="18"/>
              </w:rPr>
            </w:pPr>
            <w:r>
              <w:rPr>
                <w:i/>
                <w:iCs/>
                <w:szCs w:val="18"/>
              </w:rPr>
              <w:t xml:space="preserve">Als IUC </w:t>
            </w:r>
            <w:r w:rsidR="00172457">
              <w:rPr>
                <w:i/>
                <w:iCs/>
                <w:szCs w:val="18"/>
              </w:rPr>
              <w:t>LNV</w:t>
            </w:r>
            <w:r>
              <w:rPr>
                <w:i/>
                <w:iCs/>
                <w:szCs w:val="18"/>
              </w:rPr>
              <w:t xml:space="preserve"> de aanbesteding start, overweegt u dan om op deze aanbesteding in te schrijven? Zo ja voor welke producten en diensten (zie deel Algemeen a t/m </w:t>
            </w:r>
            <w:r w:rsidR="008304F1">
              <w:rPr>
                <w:i/>
                <w:iCs/>
                <w:szCs w:val="18"/>
              </w:rPr>
              <w:t>f</w:t>
            </w:r>
            <w:r w:rsidR="000A55BE">
              <w:rPr>
                <w:i/>
                <w:iCs/>
                <w:szCs w:val="18"/>
              </w:rPr>
              <w:t>). Zo nee kunt u aangeven waarom niet?</w:t>
            </w:r>
          </w:p>
        </w:tc>
      </w:tr>
      <w:tr w:rsidR="00B251C4" w:rsidRPr="00B52B58" w14:paraId="350E94D8"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859E3FE" w14:textId="77777777" w:rsidR="00B251C4" w:rsidRPr="008A2E85" w:rsidRDefault="00B251C4" w:rsidP="00B251C4">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B8C6BC0" w14:textId="77777777" w:rsidR="00B251C4" w:rsidRPr="00B52B58" w:rsidRDefault="00B251C4" w:rsidP="00B251C4">
            <w:pPr>
              <w:spacing w:line="233" w:lineRule="auto"/>
              <w:ind w:firstLineChars="100" w:firstLine="180"/>
              <w:rPr>
                <w:szCs w:val="18"/>
              </w:rPr>
            </w:pPr>
          </w:p>
        </w:tc>
      </w:tr>
      <w:tr w:rsidR="00B251C4" w:rsidRPr="00B52B58" w14:paraId="5BD319A5"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0B3E5BA" w14:textId="1462AF41" w:rsidR="00B251C4" w:rsidRPr="008A2E85" w:rsidRDefault="00B251C4" w:rsidP="00B251C4">
            <w:r>
              <w:t>Vraag 16</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080E4B7" w14:textId="2F0D02B6" w:rsidR="00B251C4" w:rsidRPr="000A55BE" w:rsidRDefault="000A55BE" w:rsidP="000A55BE">
            <w:pPr>
              <w:spacing w:line="233" w:lineRule="auto"/>
              <w:rPr>
                <w:i/>
                <w:iCs/>
                <w:szCs w:val="18"/>
              </w:rPr>
            </w:pPr>
            <w:r>
              <w:rPr>
                <w:i/>
                <w:iCs/>
                <w:szCs w:val="18"/>
              </w:rPr>
              <w:t>Wat zou naar uw mening een logische of wenselijk perceelverdeling zijn bij de aanbesteding? Bijvoorbeeld alle genoemde producten en diensten in 1 perceel (contract) of meerdere percelen (meerdere contracten)?</w:t>
            </w:r>
          </w:p>
        </w:tc>
      </w:tr>
      <w:tr w:rsidR="00B251C4" w:rsidRPr="00B52B58" w14:paraId="79C3FD60"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C8BAEA0" w14:textId="77777777" w:rsidR="00B251C4" w:rsidRPr="008A2E85" w:rsidRDefault="00B251C4" w:rsidP="00B251C4">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5B7083E" w14:textId="77777777" w:rsidR="00B251C4" w:rsidRPr="00B52B58" w:rsidRDefault="00B251C4" w:rsidP="00B251C4">
            <w:pPr>
              <w:spacing w:line="233" w:lineRule="auto"/>
              <w:ind w:firstLineChars="100" w:firstLine="180"/>
              <w:rPr>
                <w:szCs w:val="18"/>
              </w:rPr>
            </w:pPr>
          </w:p>
        </w:tc>
      </w:tr>
      <w:tr w:rsidR="000A55BE" w:rsidRPr="00B52B58" w14:paraId="55069C0D" w14:textId="77777777" w:rsidTr="00172457">
        <w:trPr>
          <w:trHeight w:val="300"/>
        </w:trPr>
        <w:tc>
          <w:tcPr>
            <w:tcW w:w="7868" w:type="dxa"/>
            <w:gridSpan w:val="2"/>
            <w:tcBorders>
              <w:top w:val="single" w:sz="4" w:space="0" w:color="auto"/>
              <w:left w:val="single" w:sz="4" w:space="0" w:color="auto"/>
              <w:bottom w:val="single" w:sz="4" w:space="0" w:color="auto"/>
              <w:right w:val="single" w:sz="4" w:space="0" w:color="auto"/>
            </w:tcBorders>
            <w:shd w:val="clear" w:color="auto" w:fill="auto"/>
          </w:tcPr>
          <w:p w14:paraId="68D76168" w14:textId="77777777" w:rsidR="000A55BE" w:rsidRDefault="000A55BE" w:rsidP="000A55BE">
            <w:pPr>
              <w:spacing w:line="233" w:lineRule="auto"/>
              <w:rPr>
                <w:b/>
                <w:bCs/>
                <w:i/>
                <w:iCs/>
                <w:szCs w:val="18"/>
                <w:u w:val="single"/>
              </w:rPr>
            </w:pPr>
            <w:r w:rsidRPr="000A55BE">
              <w:rPr>
                <w:b/>
                <w:bCs/>
                <w:i/>
                <w:iCs/>
                <w:szCs w:val="18"/>
                <w:u w:val="single"/>
              </w:rPr>
              <w:t>Overig</w:t>
            </w:r>
          </w:p>
          <w:p w14:paraId="47CE6BB3" w14:textId="48A12363" w:rsidR="000A55BE" w:rsidRPr="000A55BE" w:rsidRDefault="000A55BE" w:rsidP="000A55BE">
            <w:pPr>
              <w:spacing w:line="233" w:lineRule="auto"/>
              <w:rPr>
                <w:b/>
                <w:bCs/>
                <w:i/>
                <w:iCs/>
                <w:szCs w:val="18"/>
                <w:u w:val="single"/>
              </w:rPr>
            </w:pPr>
          </w:p>
        </w:tc>
      </w:tr>
      <w:tr w:rsidR="00B251C4" w:rsidRPr="00B52B58" w14:paraId="0B7F97BF"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20558D7" w14:textId="678F5FA4" w:rsidR="00B251C4" w:rsidRPr="008A2E85" w:rsidRDefault="00B251C4" w:rsidP="00B251C4">
            <w:r>
              <w:t>Vraag 17</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22E0B99" w14:textId="2AD5DC21" w:rsidR="00B251C4" w:rsidRPr="009A15BE" w:rsidRDefault="009A15BE" w:rsidP="000A55BE">
            <w:pPr>
              <w:spacing w:line="233" w:lineRule="auto"/>
              <w:rPr>
                <w:i/>
                <w:iCs/>
                <w:szCs w:val="18"/>
              </w:rPr>
            </w:pPr>
            <w:r>
              <w:rPr>
                <w:i/>
                <w:iCs/>
                <w:szCs w:val="18"/>
              </w:rPr>
              <w:t>Welke informatie wilt u nog met ons delen die nog niet in eerdere vragen aan de orde is gekomen?</w:t>
            </w:r>
          </w:p>
        </w:tc>
      </w:tr>
      <w:tr w:rsidR="00B251C4" w:rsidRPr="00B52B58" w14:paraId="76FD4D62" w14:textId="77777777" w:rsidTr="00B251C4">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8ED1F7A" w14:textId="77777777" w:rsidR="00B251C4" w:rsidRPr="008A2E85" w:rsidRDefault="00B251C4" w:rsidP="00B251C4">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BDD61C9" w14:textId="77777777" w:rsidR="00B251C4" w:rsidRPr="00B52B58" w:rsidRDefault="00B251C4" w:rsidP="00B251C4">
            <w:pPr>
              <w:spacing w:line="233" w:lineRule="auto"/>
              <w:ind w:firstLineChars="100" w:firstLine="180"/>
              <w:rPr>
                <w:szCs w:val="18"/>
              </w:rPr>
            </w:pPr>
          </w:p>
        </w:tc>
      </w:tr>
      <w:tr w:rsidR="009A15BE" w:rsidRPr="009A15BE" w14:paraId="15C42F4D"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CAEC1BF" w14:textId="7416C825" w:rsidR="009A15BE" w:rsidRPr="008A2E85" w:rsidRDefault="009A15BE" w:rsidP="00172457">
            <w:r>
              <w:t>Vraag 18</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74B7B41" w14:textId="15C52A3D" w:rsidR="009A15BE" w:rsidRPr="00172457" w:rsidRDefault="00172457" w:rsidP="00172457">
            <w:pPr>
              <w:spacing w:line="233" w:lineRule="auto"/>
              <w:rPr>
                <w:i/>
                <w:iCs/>
                <w:szCs w:val="18"/>
              </w:rPr>
            </w:pPr>
            <w:r>
              <w:rPr>
                <w:i/>
                <w:iCs/>
                <w:szCs w:val="18"/>
              </w:rPr>
              <w:t xml:space="preserve">Ideeën t.a.v. andere doelstellingen: duurzame productie en consumptie , voorkomen klimaateffecten </w:t>
            </w:r>
            <w:r w:rsidR="00B3266D">
              <w:rPr>
                <w:i/>
                <w:iCs/>
                <w:szCs w:val="18"/>
              </w:rPr>
              <w:t>(</w:t>
            </w:r>
            <w:proofErr w:type="spellStart"/>
            <w:r w:rsidR="00B3266D">
              <w:rPr>
                <w:i/>
                <w:iCs/>
                <w:szCs w:val="18"/>
              </w:rPr>
              <w:t>SDG’s</w:t>
            </w:r>
            <w:proofErr w:type="spellEnd"/>
            <w:r w:rsidR="00B3266D">
              <w:rPr>
                <w:i/>
                <w:iCs/>
                <w:szCs w:val="18"/>
              </w:rPr>
              <w:t xml:space="preserve"> 12 en 13)</w:t>
            </w:r>
            <w:r>
              <w:rPr>
                <w:i/>
                <w:iCs/>
                <w:szCs w:val="18"/>
              </w:rPr>
              <w:t xml:space="preserve"> </w:t>
            </w:r>
          </w:p>
        </w:tc>
      </w:tr>
      <w:tr w:rsidR="009A15BE" w:rsidRPr="00B52B58" w14:paraId="208C6D37"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25769C7"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E81B1BE" w14:textId="77777777" w:rsidR="009A15BE" w:rsidRPr="00B52B58" w:rsidRDefault="009A15BE" w:rsidP="00172457">
            <w:pPr>
              <w:spacing w:line="233" w:lineRule="auto"/>
              <w:ind w:firstLineChars="100" w:firstLine="180"/>
              <w:rPr>
                <w:szCs w:val="18"/>
              </w:rPr>
            </w:pPr>
          </w:p>
        </w:tc>
      </w:tr>
      <w:tr w:rsidR="00A7677B" w:rsidRPr="009A15BE" w14:paraId="548B61DC" w14:textId="77777777" w:rsidTr="0011173E">
        <w:trPr>
          <w:trHeight w:val="300"/>
        </w:trPr>
        <w:tc>
          <w:tcPr>
            <w:tcW w:w="7868" w:type="dxa"/>
            <w:gridSpan w:val="2"/>
            <w:tcBorders>
              <w:top w:val="single" w:sz="4" w:space="0" w:color="auto"/>
              <w:left w:val="single" w:sz="4" w:space="0" w:color="auto"/>
              <w:bottom w:val="single" w:sz="4" w:space="0" w:color="auto"/>
              <w:right w:val="single" w:sz="4" w:space="0" w:color="auto"/>
            </w:tcBorders>
            <w:shd w:val="clear" w:color="auto" w:fill="auto"/>
          </w:tcPr>
          <w:p w14:paraId="70E3218F" w14:textId="6ABB7B18" w:rsidR="00A7677B" w:rsidRPr="00A7677B" w:rsidRDefault="00A7677B" w:rsidP="00903365">
            <w:pPr>
              <w:spacing w:line="233" w:lineRule="auto"/>
              <w:rPr>
                <w:b/>
                <w:bCs/>
                <w:i/>
                <w:iCs/>
                <w:szCs w:val="18"/>
                <w:u w:val="single"/>
              </w:rPr>
            </w:pPr>
            <w:r>
              <w:rPr>
                <w:b/>
                <w:bCs/>
                <w:i/>
                <w:iCs/>
                <w:szCs w:val="18"/>
                <w:u w:val="single"/>
              </w:rPr>
              <w:t>Uw vragen</w:t>
            </w:r>
          </w:p>
        </w:tc>
      </w:tr>
      <w:tr w:rsidR="009A15BE" w:rsidRPr="009A15BE" w14:paraId="5392E8B3"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E8D68B6" w14:textId="6D9CF88D" w:rsidR="009A15BE" w:rsidRPr="008A2E85" w:rsidRDefault="009A15BE" w:rsidP="00172457">
            <w:r>
              <w:t>Vraag 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1F6C93C" w14:textId="0A823464" w:rsidR="009A15BE" w:rsidRPr="00372B46" w:rsidRDefault="00F8158B" w:rsidP="00372B46">
            <w:pPr>
              <w:rPr>
                <w:i/>
                <w:iCs/>
                <w:szCs w:val="18"/>
              </w:rPr>
            </w:pPr>
            <w:r w:rsidRPr="00372B46">
              <w:rPr>
                <w:i/>
                <w:iCs/>
                <w:szCs w:val="18"/>
              </w:rPr>
              <w:t>Op pagina 4 van de Service visie wordt gesproken over 400-800 arbeidsparticipanten die, gefinancierd worden door de Belastingdienst. Hoe bent u van plan deze grote groep te vinden en zal deze bij de cateraar ondergebracht worden waarbij de cateraar fungeert als werkgever? Of neem de Belastingdienst deze mensen zelf in dienst?</w:t>
            </w:r>
          </w:p>
        </w:tc>
      </w:tr>
      <w:tr w:rsidR="009A15BE" w:rsidRPr="00B52B58" w14:paraId="45C2536E"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5F5F611"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7EDB841" w14:textId="3F83E068" w:rsidR="009A15BE" w:rsidRPr="00B52B58" w:rsidRDefault="00F8158B" w:rsidP="00487F1D">
            <w:pPr>
              <w:spacing w:line="233" w:lineRule="auto"/>
              <w:rPr>
                <w:szCs w:val="18"/>
              </w:rPr>
            </w:pPr>
            <w:r w:rsidRPr="008D62ED">
              <w:rPr>
                <w:szCs w:val="18"/>
              </w:rPr>
              <w:t>Het is de intentie om de arbeidsparticipanten zelf in dienst te nemen. De visie geldt voor de komende 10 jaar dus in dienst nemen kan gefaseerd plaatsvinden.</w:t>
            </w:r>
          </w:p>
        </w:tc>
      </w:tr>
      <w:tr w:rsidR="009A15BE" w:rsidRPr="009A15BE" w14:paraId="426CF538"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1C5E016" w14:textId="27AB180F" w:rsidR="009A15BE" w:rsidRPr="008A2E85" w:rsidRDefault="009A15BE" w:rsidP="00172457">
            <w:r>
              <w:t>Vraag 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F329438" w14:textId="14A19291" w:rsidR="009A15BE" w:rsidRPr="00372B46" w:rsidRDefault="00F8158B" w:rsidP="00487F1D">
            <w:pPr>
              <w:spacing w:line="233" w:lineRule="auto"/>
              <w:rPr>
                <w:i/>
                <w:iCs/>
                <w:szCs w:val="18"/>
              </w:rPr>
            </w:pPr>
            <w:r w:rsidRPr="00372B46">
              <w:rPr>
                <w:i/>
                <w:iCs/>
                <w:szCs w:val="18"/>
              </w:rPr>
              <w:t>Begrijpen wij goed dat de koffie en thee in het werkcafé gratis verstrekt zal worden aan de medewerkers? Geldt dit voor alle koffiespecialiteiten en hoe ziet u dit precies?</w:t>
            </w:r>
          </w:p>
        </w:tc>
      </w:tr>
      <w:tr w:rsidR="009A15BE" w:rsidRPr="00B52B58" w14:paraId="122DCB71"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9084D1E"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E8367B0" w14:textId="29C5CC98" w:rsidR="009A15BE" w:rsidRPr="00B52B58" w:rsidRDefault="00F8158B" w:rsidP="00487F1D">
            <w:pPr>
              <w:spacing w:line="233" w:lineRule="auto"/>
              <w:rPr>
                <w:szCs w:val="18"/>
              </w:rPr>
            </w:pPr>
            <w:r w:rsidRPr="008D62ED">
              <w:rPr>
                <w:szCs w:val="18"/>
              </w:rPr>
              <w:t>De koffie en thee in het werkcafé worden gratis verstrekt aan medewerkers en eventuele bezoekers. Het assortiment (koffie en thee keuzes) is vooraf niet bepaald.</w:t>
            </w:r>
          </w:p>
        </w:tc>
      </w:tr>
      <w:tr w:rsidR="009A15BE" w:rsidRPr="009A15BE" w14:paraId="60C6DFB7"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4754380" w14:textId="6FCC5112" w:rsidR="009A15BE" w:rsidRPr="008A2E85" w:rsidRDefault="009A15BE" w:rsidP="00172457">
            <w:r>
              <w:t xml:space="preserve">Vraag </w:t>
            </w:r>
            <w:r w:rsidR="00226817">
              <w:t>3</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1AB396D" w14:textId="0901BB51" w:rsidR="009A15BE" w:rsidRPr="00372B46" w:rsidRDefault="0011173E" w:rsidP="00372B46">
            <w:pPr>
              <w:rPr>
                <w:i/>
                <w:iCs/>
                <w:szCs w:val="18"/>
              </w:rPr>
            </w:pPr>
            <w:r w:rsidRPr="00372B46">
              <w:rPr>
                <w:i/>
                <w:iCs/>
                <w:szCs w:val="18"/>
              </w:rPr>
              <w:t xml:space="preserve">We zitten nu in een uitzonderlijke tijd vanwege het Corona virus. Welke gevolgen denkt u dat deze huidige situatie en de daaruit volgende nieuwe situatie zoals bijvoorbeeld de 1,5 meter samenleving gaat hebben voor uw visie? </w:t>
            </w:r>
          </w:p>
        </w:tc>
      </w:tr>
      <w:tr w:rsidR="009A15BE" w:rsidRPr="00B52B58" w14:paraId="550F7503"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8815682"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4E089B4" w14:textId="27B94A16" w:rsidR="009A15BE" w:rsidRPr="00B52B58" w:rsidRDefault="0011173E" w:rsidP="00487F1D">
            <w:pPr>
              <w:spacing w:line="233" w:lineRule="auto"/>
              <w:rPr>
                <w:szCs w:val="18"/>
              </w:rPr>
            </w:pPr>
            <w:r w:rsidRPr="008D62ED">
              <w:rPr>
                <w:szCs w:val="18"/>
              </w:rPr>
              <w:t>De visie is geschreven voordat het coronavirus opdook. De uitgangspunten (doelen) van de visie blijven ongewijzigd en worden misschien nog wel belangrijker door de gevolgen van het virus. De invulling daarvan vraagt om creatieve oplossingen van de markt. Als die creatieve oplossingen er niet zijn dan is er de optie om de implementatie van de visie te vertragen tot een vaccin voor het coronavirus beschikbaar is. Dat kan bijvoorbeeld betekenen dat de eerste jaren van het nieuwe contract de koffievoorziening nog via de koffieautomaat op de werkplek wordt verstrekt.</w:t>
            </w:r>
          </w:p>
        </w:tc>
      </w:tr>
      <w:tr w:rsidR="009A15BE" w:rsidRPr="009A15BE" w14:paraId="22D8D248"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12DE04F" w14:textId="5BD8619C" w:rsidR="009A15BE" w:rsidRPr="008A2E85" w:rsidRDefault="009A15BE" w:rsidP="00172457">
            <w:r>
              <w:t xml:space="preserve">Vraag </w:t>
            </w:r>
            <w:r w:rsidR="00226817">
              <w:t>4</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802EA06" w14:textId="2DB4F6E4" w:rsidR="009A15BE" w:rsidRPr="00372B46" w:rsidRDefault="0011173E" w:rsidP="00372B46">
            <w:pPr>
              <w:rPr>
                <w:i/>
                <w:iCs/>
                <w:szCs w:val="18"/>
              </w:rPr>
            </w:pPr>
            <w:r w:rsidRPr="00372B46">
              <w:rPr>
                <w:i/>
                <w:iCs/>
                <w:szCs w:val="18"/>
              </w:rPr>
              <w:t>Als het werkcafé het restaurant vervangt in de toekomst is jullie intentie dan om een smaller en kleiner assortiment aan te bieden? Zijn er daarbij plannen om deze ruimtes te verbouwen?</w:t>
            </w:r>
          </w:p>
        </w:tc>
      </w:tr>
      <w:tr w:rsidR="009A15BE" w:rsidRPr="00B52B58" w14:paraId="4DCBE9D9"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307CF6C" w14:textId="77777777" w:rsidR="009A15BE" w:rsidRPr="008A2E85" w:rsidRDefault="009A15BE" w:rsidP="00172457">
            <w:r>
              <w:lastRenderedPageBreak/>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DAD5614" w14:textId="46A25459" w:rsidR="009A15BE" w:rsidRPr="00B52B58" w:rsidRDefault="0011173E" w:rsidP="00487F1D">
            <w:pPr>
              <w:spacing w:line="233" w:lineRule="auto"/>
              <w:rPr>
                <w:szCs w:val="18"/>
              </w:rPr>
            </w:pPr>
            <w:r w:rsidRPr="008D62ED">
              <w:rPr>
                <w:szCs w:val="18"/>
              </w:rPr>
              <w:t xml:space="preserve">Alle opties zijn nog open. We neigen wel meer naar een horeca uitstraling. We hebben de intentie om de bedrijfsrestaurants om te bouwen naar </w:t>
            </w:r>
            <w:proofErr w:type="spellStart"/>
            <w:r w:rsidRPr="008D62ED">
              <w:rPr>
                <w:szCs w:val="18"/>
              </w:rPr>
              <w:t>werkcafé.s</w:t>
            </w:r>
            <w:proofErr w:type="spellEnd"/>
            <w:r w:rsidRPr="008D62ED">
              <w:rPr>
                <w:szCs w:val="18"/>
              </w:rPr>
              <w:t>. Hiervoor zullen zoveel mogelijk natuurlijke momenten worden gezocht bijvoorbeeld bij de renovatie van een gebouw. Het aanpassen van de restaurants kan gefaseerd plaatsvinden gedurende de contractperiode.</w:t>
            </w:r>
          </w:p>
        </w:tc>
      </w:tr>
      <w:tr w:rsidR="009A15BE" w:rsidRPr="009A15BE" w14:paraId="5980A9BA"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1ACF5037" w14:textId="693D476D" w:rsidR="009A15BE" w:rsidRPr="008A2E85" w:rsidRDefault="009A15BE" w:rsidP="00172457">
            <w:r>
              <w:t xml:space="preserve">Vraag </w:t>
            </w:r>
            <w:r w:rsidR="00226817">
              <w:t>5</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E450940" w14:textId="56EC7311" w:rsidR="009A15BE" w:rsidRPr="00372B46" w:rsidRDefault="0011173E" w:rsidP="00372B46">
            <w:pPr>
              <w:rPr>
                <w:i/>
                <w:iCs/>
                <w:szCs w:val="18"/>
              </w:rPr>
            </w:pPr>
            <w:r w:rsidRPr="00372B46">
              <w:rPr>
                <w:i/>
                <w:iCs/>
                <w:szCs w:val="18"/>
              </w:rPr>
              <w:t xml:space="preserve">De marktraadpleging gaat zowel over warme- en koude drankvoorziening als over catering. Bent u hiervoor idealiter op zoek naar 1 of meerdere leveranciers? Ofwel is het uw bedoeling de koffie- en watervoorziening (zowel machines als karren) en later de catering samen te brengen in 1 contract bij 1 leverancier? </w:t>
            </w:r>
          </w:p>
        </w:tc>
      </w:tr>
      <w:tr w:rsidR="009A15BE" w:rsidRPr="00B52B58" w14:paraId="2CB81098"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7FC175E"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D193FF9" w14:textId="77B6D04F" w:rsidR="009A15BE" w:rsidRPr="00B52B58" w:rsidRDefault="0011173E" w:rsidP="00487F1D">
            <w:pPr>
              <w:spacing w:line="233" w:lineRule="auto"/>
              <w:rPr>
                <w:szCs w:val="18"/>
              </w:rPr>
            </w:pPr>
            <w:r w:rsidRPr="008D62ED">
              <w:rPr>
                <w:szCs w:val="18"/>
              </w:rPr>
              <w:t>Daarover is nog geen besluit genomen. De input van deze marktconsultatie zal meegenomen worden bij het bepalen van de keus op welke manier de aanbesteding in de markt zal worden gezet. Alle opties zijn nog open.</w:t>
            </w:r>
          </w:p>
        </w:tc>
      </w:tr>
      <w:tr w:rsidR="009A15BE" w:rsidRPr="009A15BE" w14:paraId="515F56E0"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D25EFC9" w14:textId="212C8160" w:rsidR="009A15BE" w:rsidRPr="008A2E85" w:rsidRDefault="009A15BE" w:rsidP="00172457">
            <w:r>
              <w:t xml:space="preserve">Vraag </w:t>
            </w:r>
            <w:r w:rsidR="00226817">
              <w:t>6</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36CD620" w14:textId="4B7D240A" w:rsidR="009A15BE" w:rsidRPr="00372B46" w:rsidRDefault="0011173E" w:rsidP="00487F1D">
            <w:pPr>
              <w:spacing w:line="233" w:lineRule="auto"/>
              <w:rPr>
                <w:i/>
                <w:iCs/>
                <w:szCs w:val="18"/>
              </w:rPr>
            </w:pPr>
            <w:r w:rsidRPr="00372B46">
              <w:rPr>
                <w:i/>
                <w:iCs/>
                <w:szCs w:val="18"/>
              </w:rPr>
              <w:t>Worden in de huidige situatie de koffiemachines verzorgt (schoongemaakt) door de cateringmedewerkers of door de koffieleverancier? In het eerste geval vallen deze werkzaamheden namelijk weg wat wel gevolgen zal hebben voor het cateringpersoneel en de overname van deze mensen</w:t>
            </w:r>
          </w:p>
        </w:tc>
      </w:tr>
      <w:tr w:rsidR="009A15BE" w:rsidRPr="00B52B58" w14:paraId="57BF82DC"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194B3A1"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0BC02AD" w14:textId="6A78DFDC" w:rsidR="009A15BE" w:rsidRPr="00B52B58" w:rsidRDefault="00487F1D" w:rsidP="00487F1D">
            <w:pPr>
              <w:spacing w:line="233" w:lineRule="auto"/>
              <w:rPr>
                <w:szCs w:val="18"/>
              </w:rPr>
            </w:pPr>
            <w:r w:rsidRPr="008D62ED">
              <w:rPr>
                <w:szCs w:val="18"/>
              </w:rPr>
              <w:t>In het huidige contract worden de koffiemachines op de werkplek verzorgd door operators van Douwe Egberts (huidig koffiecontract). Daarnaast beschikken enkele restaurants over een (betaalde) koffievoorziening. Hier wordt beperkt gebruik van gemaakt en zal weinig effect hebben op overname van personeel.</w:t>
            </w:r>
          </w:p>
        </w:tc>
      </w:tr>
      <w:tr w:rsidR="0011173E" w:rsidRPr="009A15BE" w14:paraId="47734EF2"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17EF1D5" w14:textId="0FE0AE98" w:rsidR="0011173E" w:rsidRPr="008A2E85" w:rsidRDefault="0011173E" w:rsidP="0011173E">
            <w:r>
              <w:t xml:space="preserve">Vraag </w:t>
            </w:r>
            <w:r w:rsidR="00226817">
              <w:t>7</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E106EB1" w14:textId="35C8D400" w:rsidR="0011173E" w:rsidRPr="00372B46" w:rsidRDefault="0011173E" w:rsidP="00487F1D">
            <w:pPr>
              <w:spacing w:line="233" w:lineRule="auto"/>
              <w:rPr>
                <w:i/>
                <w:iCs/>
                <w:szCs w:val="18"/>
              </w:rPr>
            </w:pPr>
            <w:r w:rsidRPr="00372B46">
              <w:rPr>
                <w:i/>
                <w:iCs/>
                <w:szCs w:val="18"/>
              </w:rPr>
              <w:t>Voorziet u door de aanpassingen in de catering dat er wellicht minder cateringpersoneel (dus niet koffiemedewerkers) nodig zal zijn in de toekomst? Zo ja, houdt u hier dan rekening mee in de uitvraag? Immers zal het teruggaan in uren dan flinke gevolgen hebben voor het cateringpersoneel. We denken hierbij aan afvloeiingsregelingen bijvoorbeeld voor mensen die teruggaan in uren of ontslagen dienen te worden. Hoe ziet u dit? Ofwel: verwacht u dat de verandering een flink effect zal hebben op ureninzet cateringpersoneel en hoe wilt u hiermee omgaan?</w:t>
            </w:r>
          </w:p>
        </w:tc>
      </w:tr>
      <w:tr w:rsidR="0011173E" w:rsidRPr="00B52B58" w14:paraId="49C7F6D6"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DA8812B"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4700DA3" w14:textId="462EA535" w:rsidR="0011173E" w:rsidRPr="00B52B58" w:rsidRDefault="00487F1D" w:rsidP="00487F1D">
            <w:pPr>
              <w:spacing w:line="233" w:lineRule="auto"/>
              <w:rPr>
                <w:szCs w:val="18"/>
              </w:rPr>
            </w:pPr>
            <w:r w:rsidRPr="008D62ED">
              <w:rPr>
                <w:szCs w:val="18"/>
              </w:rPr>
              <w:t xml:space="preserve">Wij verwachten geen afname van (catering) personeel omdat de werkcafés de hele dag geopend zijn. Uitgangspunt is dat er geen banen verloren gaan. Het kan wel betekenen dat de inhoud van het werk verandert bijvoorbeeld van cateringconcept naar horecaconcept of inzet als </w:t>
            </w:r>
            <w:proofErr w:type="spellStart"/>
            <w:r w:rsidRPr="008D62ED">
              <w:rPr>
                <w:szCs w:val="18"/>
              </w:rPr>
              <w:t>barista</w:t>
            </w:r>
            <w:proofErr w:type="spellEnd"/>
            <w:r w:rsidRPr="008D62ED">
              <w:rPr>
                <w:szCs w:val="18"/>
              </w:rPr>
              <w:t xml:space="preserve"> in het werkcafé.</w:t>
            </w:r>
          </w:p>
        </w:tc>
      </w:tr>
      <w:tr w:rsidR="0011173E" w:rsidRPr="009A15BE" w14:paraId="550931E9"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FEFC464" w14:textId="1A88DEB1" w:rsidR="0011173E" w:rsidRPr="008A2E85" w:rsidRDefault="0011173E" w:rsidP="0011173E">
            <w:r>
              <w:t xml:space="preserve">Vraag </w:t>
            </w:r>
            <w:r w:rsidR="00226817">
              <w:t>8</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C4DF050" w14:textId="3751AD48" w:rsidR="0011173E" w:rsidRPr="00372B46" w:rsidRDefault="0011173E" w:rsidP="00487F1D">
            <w:pPr>
              <w:spacing w:line="233" w:lineRule="auto"/>
              <w:rPr>
                <w:i/>
                <w:iCs/>
                <w:szCs w:val="18"/>
              </w:rPr>
            </w:pPr>
            <w:r w:rsidRPr="00372B46">
              <w:rPr>
                <w:i/>
                <w:iCs/>
                <w:szCs w:val="18"/>
              </w:rPr>
              <w:t>U schrijft over een bijdrage aan beleidsdoelen. Kunt u aangeven wat de beleidsdoelen zijn waar aan bijgedragen wordt?</w:t>
            </w:r>
          </w:p>
        </w:tc>
      </w:tr>
      <w:tr w:rsidR="0011173E" w:rsidRPr="00B52B58" w14:paraId="64861463"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CCC936E"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FC520CA" w14:textId="3556C1C9" w:rsidR="0021420A" w:rsidRDefault="0021420A" w:rsidP="00372B46">
            <w:pPr>
              <w:spacing w:line="233" w:lineRule="auto"/>
            </w:pPr>
            <w:r>
              <w:t>Zie onderstaande link</w:t>
            </w:r>
          </w:p>
          <w:p w14:paraId="2F40D05C" w14:textId="0BF25885" w:rsidR="0011173E" w:rsidRPr="00B52B58" w:rsidRDefault="0021420A" w:rsidP="00372B46">
            <w:pPr>
              <w:spacing w:line="233" w:lineRule="auto"/>
              <w:rPr>
                <w:szCs w:val="18"/>
              </w:rPr>
            </w:pPr>
            <w:hyperlink r:id="rId14" w:history="1">
              <w:r w:rsidRPr="003D306C">
                <w:rPr>
                  <w:rStyle w:val="Hyperlink"/>
                </w:rPr>
                <w:t>https://ww</w:t>
              </w:r>
              <w:bookmarkStart w:id="19" w:name="_GoBack"/>
              <w:bookmarkEnd w:id="19"/>
              <w:r w:rsidRPr="003D306C">
                <w:rPr>
                  <w:rStyle w:val="Hyperlink"/>
                </w:rPr>
                <w:t>w</w:t>
              </w:r>
              <w:r w:rsidRPr="003D306C">
                <w:rPr>
                  <w:rStyle w:val="Hyperlink"/>
                </w:rPr>
                <w:t>.rijksoverheid.nl/documenten/rapporten/2019/10/28/inkopen-met-impact</w:t>
              </w:r>
            </w:hyperlink>
          </w:p>
        </w:tc>
      </w:tr>
      <w:tr w:rsidR="0011173E" w:rsidRPr="009A15BE" w14:paraId="3A40805F"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6C9184C" w14:textId="5D816704" w:rsidR="0011173E" w:rsidRPr="008A2E85" w:rsidRDefault="0011173E" w:rsidP="0011173E">
            <w:r>
              <w:t xml:space="preserve">Vraag </w:t>
            </w:r>
            <w:r w:rsidR="00226817">
              <w:t>9</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BB5D886" w14:textId="480B0CC3" w:rsidR="0011173E" w:rsidRPr="00372B46" w:rsidRDefault="0011173E" w:rsidP="00487F1D">
            <w:pPr>
              <w:spacing w:line="233" w:lineRule="auto"/>
              <w:rPr>
                <w:i/>
                <w:iCs/>
                <w:szCs w:val="18"/>
              </w:rPr>
            </w:pPr>
            <w:r w:rsidRPr="00372B46">
              <w:rPr>
                <w:i/>
                <w:iCs/>
                <w:szCs w:val="18"/>
              </w:rPr>
              <w:t xml:space="preserve">U geeft aan dat een belangrijk thema voor de komende jaren is welzijn en gezondheid van medewerkers. Bij de vorige aanbesteding Catering voor de Belastingdienst was dit onder de noemer vitaliteit al een belangrijk uitgangspunt. Kunt u aangeven hoe de uitvoering van dit contract tot op heden bijgedragen heeft aan het welzijn en de gezondheid van medewerkers. Zijn er </w:t>
            </w:r>
            <w:proofErr w:type="spellStart"/>
            <w:r w:rsidRPr="00372B46">
              <w:rPr>
                <w:i/>
                <w:iCs/>
                <w:szCs w:val="18"/>
              </w:rPr>
              <w:t>learnings</w:t>
            </w:r>
            <w:proofErr w:type="spellEnd"/>
            <w:r w:rsidRPr="00372B46">
              <w:rPr>
                <w:i/>
                <w:iCs/>
                <w:szCs w:val="18"/>
              </w:rPr>
              <w:t xml:space="preserve"> die belangrijk zijn om in onze meningsvorming mee te nemen?</w:t>
            </w:r>
          </w:p>
        </w:tc>
      </w:tr>
      <w:tr w:rsidR="0011173E" w:rsidRPr="00B52B58" w14:paraId="76FE3A2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789815F"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134F094" w14:textId="1C42C5FE" w:rsidR="0011173E" w:rsidRPr="00B52B58" w:rsidRDefault="00487F1D" w:rsidP="00372B46">
            <w:pPr>
              <w:spacing w:line="233" w:lineRule="auto"/>
              <w:rPr>
                <w:szCs w:val="18"/>
              </w:rPr>
            </w:pPr>
            <w:r>
              <w:rPr>
                <w:szCs w:val="18"/>
              </w:rPr>
              <w:t>Alle onderdelen (gunningscriteria) van de aanbesteding catering dragen bij aan gezondheid en welzijn van medewerkers. Niet alleen de medewerkers van opdrachtgever maar ook van opdrachtnemer. Belangrijk daarbij is dat betutteling van medewerkers moet worden voorkomen. Daarnaast weegt de prijs (bijvoorbeeld voor gezonde voeding) die medewerkers moeten betalen voor hun vitaliteit nog steeds in belangrijke mate mee</w:t>
            </w:r>
            <w:r w:rsidR="00372B46">
              <w:rPr>
                <w:szCs w:val="18"/>
              </w:rPr>
              <w:t>.</w:t>
            </w:r>
          </w:p>
        </w:tc>
      </w:tr>
      <w:tr w:rsidR="0011173E" w:rsidRPr="009A15BE" w14:paraId="27C74E61"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28F7BFF" w14:textId="79102579" w:rsidR="0011173E" w:rsidRPr="008A2E85" w:rsidRDefault="0011173E" w:rsidP="0011173E">
            <w:r>
              <w:lastRenderedPageBreak/>
              <w:t xml:space="preserve">Vraag </w:t>
            </w:r>
            <w:r w:rsidR="00226817">
              <w:t>10</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594C7F2" w14:textId="3BA8442A" w:rsidR="0011173E" w:rsidRPr="00372B46" w:rsidRDefault="0011173E" w:rsidP="00487F1D">
            <w:pPr>
              <w:spacing w:line="233" w:lineRule="auto"/>
              <w:ind w:hanging="1"/>
              <w:rPr>
                <w:i/>
                <w:iCs/>
                <w:szCs w:val="18"/>
              </w:rPr>
            </w:pPr>
            <w:r w:rsidRPr="00372B46">
              <w:rPr>
                <w:i/>
                <w:iCs/>
                <w:szCs w:val="18"/>
              </w:rPr>
              <w:t xml:space="preserve">Kun u aangeven wat het totale aantal drinks was via de 1000 automaten en wat de </w:t>
            </w:r>
            <w:proofErr w:type="spellStart"/>
            <w:r w:rsidRPr="00372B46">
              <w:rPr>
                <w:i/>
                <w:iCs/>
                <w:szCs w:val="18"/>
              </w:rPr>
              <w:t>produktmix</w:t>
            </w:r>
            <w:proofErr w:type="spellEnd"/>
            <w:r w:rsidRPr="00372B46">
              <w:rPr>
                <w:i/>
                <w:iCs/>
                <w:szCs w:val="18"/>
              </w:rPr>
              <w:t xml:space="preserve"> was, onder andere het aandeel koud water?</w:t>
            </w:r>
          </w:p>
        </w:tc>
      </w:tr>
      <w:tr w:rsidR="0011173E" w:rsidRPr="00B52B58" w14:paraId="410DC7FF"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416B34F"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5E9AFE6" w14:textId="0BE1D1A1" w:rsidR="0011173E" w:rsidRPr="00B52B58" w:rsidRDefault="00D42E14" w:rsidP="00372B46">
            <w:pPr>
              <w:spacing w:line="233" w:lineRule="auto"/>
              <w:rPr>
                <w:szCs w:val="18"/>
              </w:rPr>
            </w:pPr>
            <w:r>
              <w:rPr>
                <w:szCs w:val="18"/>
              </w:rPr>
              <w:t>Het totale aantal drinks over 2019 is 26 miljoen waarvan 4,5 miljoen koud water en 7 miljoen heet water.</w:t>
            </w:r>
          </w:p>
        </w:tc>
      </w:tr>
      <w:tr w:rsidR="0011173E" w:rsidRPr="009A15BE" w14:paraId="0F25DCBA"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8BE5961" w14:textId="55336F03" w:rsidR="0011173E" w:rsidRPr="008A2E85" w:rsidRDefault="0011173E" w:rsidP="0011173E">
            <w:r>
              <w:t xml:space="preserve">Vraag </w:t>
            </w:r>
            <w:r w:rsidR="00226817">
              <w:t>11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977AC9D" w14:textId="2409082F" w:rsidR="0011173E" w:rsidRPr="00372B46" w:rsidRDefault="0011173E" w:rsidP="00487F1D">
            <w:pPr>
              <w:spacing w:line="233" w:lineRule="auto"/>
              <w:rPr>
                <w:i/>
                <w:iCs/>
                <w:szCs w:val="18"/>
              </w:rPr>
            </w:pPr>
            <w:r w:rsidRPr="00372B46">
              <w:rPr>
                <w:i/>
                <w:iCs/>
                <w:szCs w:val="18"/>
              </w:rPr>
              <w:t>U kent de huidige afzetten van koffiecorners en de 1000 automaten. Wat is uw verwachting (of wellicht doelstelling) voor het aantal warme dranken (koffie, specials, thee) in totaal en hoe schat u de verdeling in over de werkcafés en koffiekarren? En hoeveel werkcafés en koffiekarren verwacht u uiteindelijk te hebben?</w:t>
            </w:r>
          </w:p>
        </w:tc>
      </w:tr>
      <w:tr w:rsidR="0011173E" w:rsidRPr="00B52B58" w14:paraId="3C80EB92"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A918F4E"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D3384F7" w14:textId="501DA075" w:rsidR="0011173E" w:rsidRPr="00B52B58" w:rsidRDefault="00D42E14" w:rsidP="00372B46">
            <w:pPr>
              <w:spacing w:line="233" w:lineRule="auto"/>
              <w:rPr>
                <w:szCs w:val="18"/>
              </w:rPr>
            </w:pPr>
            <w:r>
              <w:rPr>
                <w:szCs w:val="18"/>
              </w:rPr>
              <w:t>Aantallen zijn geen doel. Wij verwachten niet dat medewerkers veel meer of minder gaan drinken door een nieuw concept. Het maakt opdrachtgever niet uit of medewerkers dicht bij de werkplek of in het werkcafé koffie of thee drinken. Een schatting over de verdeling is niet te noemen. Dit wordt ook in grote mate bepaald door de snelheid waarmee een nieuw concept wordt uitgerold en werkcafés worden gerealiseerd.</w:t>
            </w:r>
          </w:p>
        </w:tc>
      </w:tr>
      <w:tr w:rsidR="0011173E" w:rsidRPr="009A15BE" w14:paraId="200D6CD8"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7E0D109" w14:textId="4222452A" w:rsidR="0011173E" w:rsidRPr="008A2E85" w:rsidRDefault="0011173E" w:rsidP="0011173E">
            <w:r>
              <w:t xml:space="preserve">Vraag </w:t>
            </w:r>
            <w:r w:rsidR="00226817">
              <w:t>12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6C0085B" w14:textId="17476551" w:rsidR="0011173E" w:rsidRPr="00372B46" w:rsidRDefault="0011173E" w:rsidP="00487F1D">
            <w:pPr>
              <w:spacing w:line="233" w:lineRule="auto"/>
              <w:ind w:hanging="1"/>
              <w:rPr>
                <w:i/>
                <w:iCs/>
                <w:szCs w:val="18"/>
              </w:rPr>
            </w:pPr>
            <w:r w:rsidRPr="00372B46">
              <w:rPr>
                <w:i/>
                <w:iCs/>
                <w:szCs w:val="18"/>
              </w:rPr>
              <w:t>Wat zijn uw eigen ideeën of mogelijke scenario's voor de stapsgewijze transitie van uw eigen denkrichting?</w:t>
            </w:r>
          </w:p>
        </w:tc>
      </w:tr>
      <w:tr w:rsidR="0011173E" w:rsidRPr="00B52B58" w14:paraId="3C6F199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E154F85"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2986BDF" w14:textId="6145345B" w:rsidR="0011173E" w:rsidRPr="00B52B58" w:rsidRDefault="00D42E14" w:rsidP="00372B46">
            <w:pPr>
              <w:spacing w:line="233" w:lineRule="auto"/>
              <w:rPr>
                <w:szCs w:val="18"/>
              </w:rPr>
            </w:pPr>
            <w:r>
              <w:rPr>
                <w:szCs w:val="18"/>
              </w:rPr>
              <w:t>Wij houden alle opties open.</w:t>
            </w:r>
          </w:p>
        </w:tc>
      </w:tr>
      <w:tr w:rsidR="0011173E" w:rsidRPr="009A15BE" w14:paraId="59325314"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D356597" w14:textId="6A9BA3E9" w:rsidR="0011173E" w:rsidRPr="008A2E85" w:rsidRDefault="0011173E" w:rsidP="0011173E">
            <w:r>
              <w:t xml:space="preserve">Vraag </w:t>
            </w:r>
            <w:r w:rsidR="00226817">
              <w:t>13</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486FA04" w14:textId="498342D1" w:rsidR="0011173E" w:rsidRPr="00372B46" w:rsidRDefault="0011173E" w:rsidP="00487F1D">
            <w:pPr>
              <w:spacing w:line="233" w:lineRule="auto"/>
              <w:rPr>
                <w:i/>
                <w:iCs/>
                <w:szCs w:val="18"/>
              </w:rPr>
            </w:pPr>
            <w:r w:rsidRPr="00372B46">
              <w:rPr>
                <w:i/>
                <w:iCs/>
                <w:szCs w:val="18"/>
              </w:rPr>
              <w:t>Er lijken woorden weggevallen kunt u de vraag herformuleren?</w:t>
            </w:r>
          </w:p>
        </w:tc>
      </w:tr>
      <w:tr w:rsidR="0011173E" w:rsidRPr="00B52B58" w14:paraId="59F5D373"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AAA081E"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8066FA4" w14:textId="2611EA6D" w:rsidR="0011173E" w:rsidRPr="00B52B58" w:rsidRDefault="00D42E14" w:rsidP="00372B46">
            <w:pPr>
              <w:spacing w:line="233" w:lineRule="auto"/>
              <w:rPr>
                <w:szCs w:val="18"/>
              </w:rPr>
            </w:pPr>
            <w:r>
              <w:rPr>
                <w:szCs w:val="18"/>
              </w:rPr>
              <w:t>?</w:t>
            </w:r>
          </w:p>
        </w:tc>
      </w:tr>
      <w:tr w:rsidR="0011173E" w:rsidRPr="009A15BE" w14:paraId="3ADA314C"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919F6B9" w14:textId="5F7D73C9" w:rsidR="0011173E" w:rsidRPr="008A2E85" w:rsidRDefault="0011173E" w:rsidP="0011173E">
            <w:r>
              <w:t xml:space="preserve">Vraag </w:t>
            </w:r>
            <w:r w:rsidR="00226817">
              <w:t>14</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41AFFF5" w14:textId="54DAFE5D" w:rsidR="0011173E" w:rsidRPr="00372B46" w:rsidRDefault="0011173E" w:rsidP="00487F1D">
            <w:pPr>
              <w:spacing w:line="233" w:lineRule="auto"/>
              <w:ind w:hanging="1"/>
              <w:rPr>
                <w:i/>
                <w:iCs/>
                <w:szCs w:val="18"/>
              </w:rPr>
            </w:pPr>
            <w:r w:rsidRPr="00372B46">
              <w:rPr>
                <w:i/>
                <w:iCs/>
                <w:szCs w:val="18"/>
              </w:rPr>
              <w:t xml:space="preserve">Om deze vraag juist te kunnen beantwoorden ontvangen wij graag van u informatie over de huidige </w:t>
            </w:r>
            <w:proofErr w:type="spellStart"/>
            <w:r w:rsidRPr="00372B46">
              <w:rPr>
                <w:i/>
                <w:iCs/>
                <w:szCs w:val="18"/>
              </w:rPr>
              <w:t>spent</w:t>
            </w:r>
            <w:proofErr w:type="spellEnd"/>
            <w:r w:rsidRPr="00372B46">
              <w:rPr>
                <w:i/>
                <w:iCs/>
                <w:szCs w:val="18"/>
              </w:rPr>
              <w:t xml:space="preserve"> per jaar voor de warme dranken en de huidige </w:t>
            </w:r>
            <w:proofErr w:type="spellStart"/>
            <w:r w:rsidRPr="00372B46">
              <w:rPr>
                <w:i/>
                <w:iCs/>
                <w:szCs w:val="18"/>
              </w:rPr>
              <w:t>spent</w:t>
            </w:r>
            <w:proofErr w:type="spellEnd"/>
            <w:r w:rsidRPr="00372B46">
              <w:rPr>
                <w:i/>
                <w:iCs/>
                <w:szCs w:val="18"/>
              </w:rPr>
              <w:t xml:space="preserve"> voor de catering. Anders kunnen wij slechts een gokje wagen.</w:t>
            </w:r>
          </w:p>
        </w:tc>
      </w:tr>
      <w:tr w:rsidR="0011173E" w:rsidRPr="00B52B58" w14:paraId="5FD657EC"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FA1FB89"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27F2879" w14:textId="77777777" w:rsidR="00D42E14" w:rsidRDefault="00D42E14" w:rsidP="00D42E14">
            <w:pPr>
              <w:rPr>
                <w:szCs w:val="18"/>
              </w:rPr>
            </w:pPr>
            <w:r>
              <w:rPr>
                <w:szCs w:val="18"/>
              </w:rPr>
              <w:t xml:space="preserve">Als indicatie kunt u de volgende bedragen aanhouden: </w:t>
            </w:r>
          </w:p>
          <w:p w14:paraId="643BA92F" w14:textId="73408178" w:rsidR="0011173E" w:rsidRPr="00B52B58" w:rsidRDefault="00D42E14" w:rsidP="00372B46">
            <w:pPr>
              <w:spacing w:line="233" w:lineRule="auto"/>
              <w:rPr>
                <w:szCs w:val="18"/>
              </w:rPr>
            </w:pPr>
            <w:r>
              <w:rPr>
                <w:szCs w:val="18"/>
              </w:rPr>
              <w:t>Voor dranken € 4 miljoen per jaar en voor catering ook € 4 miljoen per jaar (aanneemsom zonder banqueting).</w:t>
            </w:r>
          </w:p>
        </w:tc>
      </w:tr>
      <w:tr w:rsidR="0011173E" w:rsidRPr="009A15BE" w14:paraId="6BB8131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CF7EF7F" w14:textId="4B1ACBEE" w:rsidR="0011173E" w:rsidRPr="008A2E85" w:rsidRDefault="0011173E" w:rsidP="0011173E">
            <w:r>
              <w:t xml:space="preserve">Vraag </w:t>
            </w:r>
            <w:r w:rsidR="00226817">
              <w:t>15</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EABB128" w14:textId="48CB4DCB" w:rsidR="0011173E" w:rsidRPr="00372B46" w:rsidRDefault="0011173E" w:rsidP="00487F1D">
            <w:pPr>
              <w:spacing w:line="233" w:lineRule="auto"/>
              <w:ind w:hanging="1"/>
              <w:rPr>
                <w:i/>
                <w:iCs/>
                <w:szCs w:val="18"/>
              </w:rPr>
            </w:pPr>
            <w:r w:rsidRPr="00372B46">
              <w:rPr>
                <w:i/>
                <w:iCs/>
                <w:szCs w:val="18"/>
              </w:rPr>
              <w:t xml:space="preserve">U spreekt over een expiratie van de warme dranken per 1 mei 2021. In de aanbesteding die tot dat contract leidde was een minimum aantal tikken opgenomen. Verwacht u dat dit </w:t>
            </w:r>
            <w:proofErr w:type="spellStart"/>
            <w:r w:rsidRPr="00372B46">
              <w:rPr>
                <w:i/>
                <w:iCs/>
                <w:szCs w:val="18"/>
              </w:rPr>
              <w:t>minumum</w:t>
            </w:r>
            <w:proofErr w:type="spellEnd"/>
            <w:r w:rsidRPr="00372B46">
              <w:rPr>
                <w:i/>
                <w:iCs/>
                <w:szCs w:val="18"/>
              </w:rPr>
              <w:t xml:space="preserve"> gehaald is per 1 mei 2021?</w:t>
            </w:r>
          </w:p>
        </w:tc>
      </w:tr>
      <w:tr w:rsidR="0011173E" w:rsidRPr="00B52B58" w14:paraId="6A8E7CB8"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FC11EBE"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EC51A4A" w14:textId="7EDD44A0" w:rsidR="0011173E" w:rsidRPr="00B52B58" w:rsidRDefault="00D42E14" w:rsidP="00372B46">
            <w:pPr>
              <w:spacing w:line="233" w:lineRule="auto"/>
              <w:rPr>
                <w:szCs w:val="18"/>
              </w:rPr>
            </w:pPr>
            <w:r>
              <w:rPr>
                <w:szCs w:val="18"/>
              </w:rPr>
              <w:t>Ja</w:t>
            </w:r>
            <w:r w:rsidR="00372B46">
              <w:rPr>
                <w:szCs w:val="18"/>
              </w:rPr>
              <w:t>.</w:t>
            </w:r>
          </w:p>
        </w:tc>
      </w:tr>
      <w:tr w:rsidR="0011173E" w:rsidRPr="009A15BE" w14:paraId="7A2DD3A0"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185B225" w14:textId="1A01D1F9" w:rsidR="0011173E" w:rsidRPr="008A2E85" w:rsidRDefault="0011173E" w:rsidP="0011173E">
            <w:r>
              <w:t xml:space="preserve">Vraag </w:t>
            </w:r>
            <w:r w:rsidR="00226817">
              <w:t>16</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10FE76C" w14:textId="78294394" w:rsidR="0011173E" w:rsidRPr="00372B46" w:rsidRDefault="0011173E" w:rsidP="00487F1D">
            <w:pPr>
              <w:spacing w:line="233" w:lineRule="auto"/>
              <w:rPr>
                <w:i/>
                <w:iCs/>
                <w:szCs w:val="18"/>
              </w:rPr>
            </w:pPr>
            <w:r w:rsidRPr="00372B46">
              <w:rPr>
                <w:i/>
                <w:iCs/>
                <w:szCs w:val="18"/>
              </w:rPr>
              <w:t>U benoemd dit onderdeel, zal banqueting ook een onderdeel zijn van de dienstverlening, aangezien dit wel onderdeel is van het expirerende catering contract?</w:t>
            </w:r>
          </w:p>
        </w:tc>
      </w:tr>
      <w:tr w:rsidR="0011173E" w:rsidRPr="00B52B58" w14:paraId="1B5A100C"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B1CA692"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52F1C36" w14:textId="6D492848" w:rsidR="0011173E" w:rsidRPr="00B52B58" w:rsidRDefault="00D42E14" w:rsidP="00372B46">
            <w:pPr>
              <w:spacing w:line="233" w:lineRule="auto"/>
              <w:rPr>
                <w:szCs w:val="18"/>
              </w:rPr>
            </w:pPr>
            <w:r>
              <w:rPr>
                <w:szCs w:val="18"/>
              </w:rPr>
              <w:t>Ja</w:t>
            </w:r>
            <w:r w:rsidR="00372B46">
              <w:rPr>
                <w:szCs w:val="18"/>
              </w:rPr>
              <w:t>.</w:t>
            </w:r>
          </w:p>
        </w:tc>
      </w:tr>
      <w:tr w:rsidR="0011173E" w:rsidRPr="009A15BE" w14:paraId="3B062297"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9265A53" w14:textId="5AE2793F" w:rsidR="0011173E" w:rsidRPr="008A2E85" w:rsidRDefault="0011173E" w:rsidP="0011173E">
            <w:r>
              <w:t xml:space="preserve">Vraag </w:t>
            </w:r>
            <w:r w:rsidR="00226817">
              <w:t>17</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F64044E" w14:textId="12DF2C9B" w:rsidR="0011173E" w:rsidRPr="00372B46" w:rsidRDefault="0011173E" w:rsidP="00487F1D">
            <w:pPr>
              <w:spacing w:line="233" w:lineRule="auto"/>
              <w:ind w:hanging="1"/>
              <w:rPr>
                <w:i/>
                <w:iCs/>
                <w:szCs w:val="18"/>
              </w:rPr>
            </w:pPr>
            <w:r w:rsidRPr="00372B46">
              <w:rPr>
                <w:i/>
                <w:iCs/>
                <w:szCs w:val="18"/>
              </w:rPr>
              <w:t>U bevraagt een nogal '</w:t>
            </w:r>
            <w:proofErr w:type="spellStart"/>
            <w:r w:rsidRPr="00372B46">
              <w:rPr>
                <w:i/>
                <w:iCs/>
                <w:szCs w:val="18"/>
              </w:rPr>
              <w:t>disruptive</w:t>
            </w:r>
            <w:proofErr w:type="spellEnd"/>
            <w:r w:rsidRPr="00372B46">
              <w:rPr>
                <w:i/>
                <w:iCs/>
                <w:szCs w:val="18"/>
              </w:rPr>
              <w:t xml:space="preserve">' idee, waarbij de markt uitgedaagd wordt. Toch lijkt uw vraagstelling in vraag 10 en uw opmerking in Migratie (door langdurige contracten aan te gaan met één of meerdere marktpartijen wordt het voor hen aantrekkelijk om te investeren) uit te gaan van een klassieke wijze van contractvorming. Namelijk marktpartijen die investeren en een opdrachtgever die middels een </w:t>
            </w:r>
            <w:proofErr w:type="spellStart"/>
            <w:r w:rsidRPr="00372B46">
              <w:rPr>
                <w:i/>
                <w:iCs/>
                <w:szCs w:val="18"/>
              </w:rPr>
              <w:t>pay</w:t>
            </w:r>
            <w:proofErr w:type="spellEnd"/>
            <w:r w:rsidRPr="00372B46">
              <w:rPr>
                <w:i/>
                <w:iCs/>
                <w:szCs w:val="18"/>
              </w:rPr>
              <w:t>-per-</w:t>
            </w:r>
            <w:proofErr w:type="spellStart"/>
            <w:r w:rsidRPr="00372B46">
              <w:rPr>
                <w:i/>
                <w:iCs/>
                <w:szCs w:val="18"/>
              </w:rPr>
              <w:t>use</w:t>
            </w:r>
            <w:proofErr w:type="spellEnd"/>
            <w:r w:rsidRPr="00372B46">
              <w:rPr>
                <w:i/>
                <w:iCs/>
                <w:szCs w:val="18"/>
              </w:rPr>
              <w:t xml:space="preserve"> ongeveer jaarlijkse gelijke </w:t>
            </w:r>
            <w:proofErr w:type="spellStart"/>
            <w:r w:rsidRPr="00372B46">
              <w:rPr>
                <w:i/>
                <w:iCs/>
                <w:szCs w:val="18"/>
              </w:rPr>
              <w:t>operationel</w:t>
            </w:r>
            <w:proofErr w:type="spellEnd"/>
            <w:r w:rsidRPr="00372B46">
              <w:rPr>
                <w:i/>
                <w:iCs/>
                <w:szCs w:val="18"/>
              </w:rPr>
              <w:t xml:space="preserve"> kosten heeft voor de dienstverlening (met enige indexering). Staat u open voor wellicht het '</w:t>
            </w:r>
            <w:proofErr w:type="spellStart"/>
            <w:r w:rsidRPr="00372B46">
              <w:rPr>
                <w:i/>
                <w:iCs/>
                <w:szCs w:val="18"/>
              </w:rPr>
              <w:t>disruptive</w:t>
            </w:r>
            <w:proofErr w:type="spellEnd"/>
            <w:r w:rsidRPr="00372B46">
              <w:rPr>
                <w:i/>
                <w:iCs/>
                <w:szCs w:val="18"/>
              </w:rPr>
              <w:t>' idee om zelf als opdrachtgever te investeren aan de voorkant (of de investering te financieren) en daarmee lagere operationele kosten in de daarop volgende jaren te hebben?</w:t>
            </w:r>
          </w:p>
        </w:tc>
      </w:tr>
      <w:tr w:rsidR="0011173E" w:rsidRPr="00B52B58" w14:paraId="781C06E9"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569D73D"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8733DF0" w14:textId="32E68760" w:rsidR="0011173E" w:rsidRPr="00B52B58" w:rsidRDefault="00D42E14" w:rsidP="00372B46">
            <w:pPr>
              <w:spacing w:line="233" w:lineRule="auto"/>
              <w:rPr>
                <w:szCs w:val="18"/>
              </w:rPr>
            </w:pPr>
            <w:r>
              <w:rPr>
                <w:szCs w:val="18"/>
              </w:rPr>
              <w:t>Als het een mooie business case oplevert staan wij daarvoor open.</w:t>
            </w:r>
          </w:p>
        </w:tc>
      </w:tr>
      <w:tr w:rsidR="0011173E" w:rsidRPr="009A15BE" w14:paraId="1762C260"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6421A0B" w14:textId="6AAD63F2" w:rsidR="0011173E" w:rsidRPr="008A2E85" w:rsidRDefault="0011173E" w:rsidP="0011173E">
            <w:r>
              <w:t xml:space="preserve">Vraag </w:t>
            </w:r>
            <w:r w:rsidR="00226817">
              <w:t>18</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0EE0C83" w14:textId="7DBF2D97" w:rsidR="0011173E" w:rsidRPr="009A15BE" w:rsidRDefault="0011173E" w:rsidP="00487F1D">
            <w:pPr>
              <w:spacing w:line="233" w:lineRule="auto"/>
              <w:rPr>
                <w:szCs w:val="18"/>
              </w:rPr>
            </w:pPr>
            <w:r w:rsidRPr="00CE7DCF">
              <w:rPr>
                <w:szCs w:val="18"/>
              </w:rPr>
              <w:t>Kun je onze het SSO Switch Projectplan Arbeidsparticipanten doen toekomen. Naar dit plan wordt verwezen op pagina 4 Realiseerbaarheid van Koffiedik kijken.</w:t>
            </w:r>
          </w:p>
        </w:tc>
      </w:tr>
      <w:tr w:rsidR="0011173E" w:rsidRPr="00B52B58" w14:paraId="1C4F57C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2C7ACF9"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143ACF8" w14:textId="0815D3CC" w:rsidR="0011173E" w:rsidRPr="00B52B58" w:rsidRDefault="00D42E14" w:rsidP="00372B46">
            <w:pPr>
              <w:spacing w:line="233" w:lineRule="auto"/>
              <w:rPr>
                <w:szCs w:val="18"/>
              </w:rPr>
            </w:pPr>
            <w:r>
              <w:rPr>
                <w:szCs w:val="18"/>
              </w:rPr>
              <w:t>Nee, is niet beschikbaar.</w:t>
            </w:r>
          </w:p>
        </w:tc>
      </w:tr>
      <w:tr w:rsidR="0011173E" w:rsidRPr="009A15BE" w14:paraId="3F9BC2BC"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AE70AD1" w14:textId="079ABC20" w:rsidR="0011173E" w:rsidRPr="008A2E85" w:rsidRDefault="0011173E" w:rsidP="0011173E">
            <w:r>
              <w:t xml:space="preserve">Vraag </w:t>
            </w:r>
            <w:r w:rsidR="00226817">
              <w:t>19</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C96C8A1" w14:textId="1C98D1A8" w:rsidR="0011173E" w:rsidRPr="00372B46" w:rsidRDefault="0011173E" w:rsidP="00487F1D">
            <w:pPr>
              <w:spacing w:line="233" w:lineRule="auto"/>
              <w:rPr>
                <w:i/>
                <w:iCs/>
                <w:szCs w:val="18"/>
              </w:rPr>
            </w:pPr>
            <w:r w:rsidRPr="00372B46">
              <w:rPr>
                <w:i/>
                <w:iCs/>
                <w:szCs w:val="18"/>
              </w:rPr>
              <w:t xml:space="preserve">U geeft aan dat de voor deze marktconsultatie verstrekte informatie (geanonimiseerd) gedeeld kan worden met andere inschrijvers. Daarbij verzoeken wij u rekening te houden met het vertrouwelijke karakter van </w:t>
            </w:r>
            <w:r w:rsidRPr="00372B46">
              <w:rPr>
                <w:i/>
                <w:iCs/>
                <w:szCs w:val="18"/>
              </w:rPr>
              <w:lastRenderedPageBreak/>
              <w:t>de informatie die inschrijvers verstrekken. Kunt u verduidelijken in welke vorm en op welke manier informatie met andere inschrijvers gedeeld gaat worden?</w:t>
            </w:r>
          </w:p>
        </w:tc>
      </w:tr>
      <w:tr w:rsidR="0011173E" w:rsidRPr="00B52B58" w14:paraId="6FD5BBE1"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58A7A4A" w14:textId="77777777" w:rsidR="0011173E" w:rsidRPr="008A2E85" w:rsidRDefault="0011173E" w:rsidP="0011173E">
            <w:r>
              <w:lastRenderedPageBreak/>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C825A7A" w14:textId="58CA2240" w:rsidR="0011173E" w:rsidRPr="00B52B58" w:rsidRDefault="00D42E14" w:rsidP="00372B46">
            <w:pPr>
              <w:spacing w:line="233" w:lineRule="auto"/>
              <w:rPr>
                <w:szCs w:val="18"/>
              </w:rPr>
            </w:pPr>
            <w:r>
              <w:rPr>
                <w:rFonts w:ascii="Arial" w:hAnsi="Arial" w:cs="Arial"/>
                <w:sz w:val="20"/>
                <w:szCs w:val="20"/>
              </w:rPr>
              <w:t>Commercieel vertrouwelijke informatie zal door ons vertrouwelijk worden behandeld. We behouden wel het recht om die informatie (er van uitgaande dat het ons aanspreekt) te vertalen naar functionele specificaties in een aanbesteding.</w:t>
            </w:r>
          </w:p>
        </w:tc>
      </w:tr>
      <w:tr w:rsidR="0011173E" w:rsidRPr="009A15BE" w14:paraId="3055A68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595A477" w14:textId="6DDFFDAC" w:rsidR="0011173E" w:rsidRPr="008A2E85" w:rsidRDefault="0011173E" w:rsidP="0011173E">
            <w:r>
              <w:t xml:space="preserve">Vraag </w:t>
            </w:r>
            <w:r w:rsidR="00226817">
              <w:t>20</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8D361A5" w14:textId="37DAB50B" w:rsidR="0011173E" w:rsidRPr="00372B46" w:rsidRDefault="0011173E" w:rsidP="00487F1D">
            <w:pPr>
              <w:spacing w:line="233" w:lineRule="auto"/>
              <w:ind w:hanging="1"/>
              <w:rPr>
                <w:i/>
                <w:iCs/>
                <w:szCs w:val="18"/>
              </w:rPr>
            </w:pPr>
            <w:r w:rsidRPr="00372B46">
              <w:rPr>
                <w:i/>
                <w:iCs/>
                <w:szCs w:val="18"/>
              </w:rPr>
              <w:t>Kunt u aangeven wat de verwachte impact is van Covid-19 op de komende aanbesteding en op de visie, zoals u die de Service visie ‘Koffiedik kijken’ met inschrijvers gedeeld heeft?</w:t>
            </w:r>
          </w:p>
        </w:tc>
      </w:tr>
      <w:tr w:rsidR="0011173E" w:rsidRPr="00B52B58" w14:paraId="03ADDD26"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0E22344"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E6FD792" w14:textId="711C4D5C" w:rsidR="0011173E" w:rsidRPr="00B52B58" w:rsidRDefault="00D42E14" w:rsidP="00372B46">
            <w:pPr>
              <w:spacing w:line="233" w:lineRule="auto"/>
              <w:rPr>
                <w:szCs w:val="18"/>
              </w:rPr>
            </w:pPr>
            <w:r>
              <w:rPr>
                <w:szCs w:val="18"/>
              </w:rPr>
              <w:t>Nee</w:t>
            </w:r>
            <w:r w:rsidR="00372B46">
              <w:rPr>
                <w:szCs w:val="18"/>
              </w:rPr>
              <w:t>.</w:t>
            </w:r>
          </w:p>
        </w:tc>
      </w:tr>
      <w:tr w:rsidR="0011173E" w:rsidRPr="009A15BE" w14:paraId="4C0794AA"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009BDDE" w14:textId="79ABFE4B" w:rsidR="0011173E" w:rsidRPr="008A2E85" w:rsidRDefault="0011173E" w:rsidP="0011173E">
            <w:r>
              <w:t xml:space="preserve">Vraag </w:t>
            </w:r>
            <w:r w:rsidR="00226817">
              <w:t>21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0C5B6ED" w14:textId="19357152" w:rsidR="0011173E" w:rsidRPr="00372B46" w:rsidRDefault="0011173E" w:rsidP="00487F1D">
            <w:pPr>
              <w:spacing w:line="233" w:lineRule="auto"/>
              <w:rPr>
                <w:i/>
                <w:iCs/>
                <w:szCs w:val="18"/>
              </w:rPr>
            </w:pPr>
            <w:r w:rsidRPr="00372B46">
              <w:rPr>
                <w:i/>
                <w:iCs/>
                <w:szCs w:val="18"/>
              </w:rPr>
              <w:t>Kunt u omschrijven hoe de Service visie ‘Koffiedik kijken’ tot stand gekomen is? Zijn medewerkers van de Belastingdienst betrokken geweest bij het vormgeven van deze visie?</w:t>
            </w:r>
          </w:p>
        </w:tc>
      </w:tr>
      <w:tr w:rsidR="0011173E" w:rsidRPr="00B52B58" w14:paraId="52558A33"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9DF0D2E" w14:textId="77777777" w:rsidR="0011173E" w:rsidRPr="008A2E85" w:rsidRDefault="0011173E" w:rsidP="0011173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D098C3B" w14:textId="07EB70E0" w:rsidR="0011173E" w:rsidRPr="00B52B58" w:rsidRDefault="00D42E14" w:rsidP="00372B46">
            <w:pPr>
              <w:spacing w:line="233" w:lineRule="auto"/>
              <w:rPr>
                <w:szCs w:val="18"/>
              </w:rPr>
            </w:pPr>
            <w:r>
              <w:rPr>
                <w:szCs w:val="18"/>
              </w:rPr>
              <w:t>Het is voorgelegd aan klankboardgroep bestaande uit supervisors en teammanagers van het facilitair bedrijf, daarnaast op MT niveau Belastingdienst besproken.</w:t>
            </w:r>
          </w:p>
        </w:tc>
      </w:tr>
      <w:tr w:rsidR="00487F1D" w:rsidRPr="009A15BE" w14:paraId="79B0D5A7"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6A3AD68" w14:textId="28034C81" w:rsidR="00487F1D" w:rsidRPr="008A2E85" w:rsidRDefault="00487F1D" w:rsidP="00487F1D">
            <w:r>
              <w:t xml:space="preserve">Vraag </w:t>
            </w:r>
            <w:r w:rsidR="00226817">
              <w:t>22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0403151" w14:textId="2D03AEC5" w:rsidR="00487F1D" w:rsidRPr="00372B46" w:rsidRDefault="00487F1D" w:rsidP="00487F1D">
            <w:pPr>
              <w:spacing w:line="233" w:lineRule="auto"/>
              <w:rPr>
                <w:i/>
                <w:iCs/>
                <w:szCs w:val="18"/>
              </w:rPr>
            </w:pPr>
            <w:r w:rsidRPr="00372B46">
              <w:rPr>
                <w:i/>
                <w:iCs/>
                <w:szCs w:val="18"/>
              </w:rPr>
              <w:t xml:space="preserve">Wat is de visie ten aanzien van het plaatsen van de </w:t>
            </w:r>
            <w:proofErr w:type="spellStart"/>
            <w:r w:rsidRPr="00372B46">
              <w:rPr>
                <w:i/>
                <w:iCs/>
                <w:szCs w:val="18"/>
              </w:rPr>
              <w:t>Werkcafé’s</w:t>
            </w:r>
            <w:proofErr w:type="spellEnd"/>
            <w:r w:rsidRPr="00372B46">
              <w:rPr>
                <w:i/>
                <w:iCs/>
                <w:szCs w:val="18"/>
              </w:rPr>
              <w:t>? Is uw uiteindelijke visie dat iedere locatie een Werkcafé krijgt, of wordt op kleinere locaties geen Werkcafé ingericht?</w:t>
            </w:r>
          </w:p>
        </w:tc>
      </w:tr>
      <w:tr w:rsidR="00487F1D" w:rsidRPr="00B52B58" w14:paraId="3007AD7E" w14:textId="77777777" w:rsidTr="0011173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100150B8" w14:textId="77777777" w:rsidR="00487F1D" w:rsidRPr="008A2E85" w:rsidRDefault="00487F1D" w:rsidP="00487F1D">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D826FCC" w14:textId="2C8F8AF9" w:rsidR="00487F1D" w:rsidRPr="00B52B58" w:rsidRDefault="00D42E14" w:rsidP="00372B46">
            <w:pPr>
              <w:spacing w:line="233" w:lineRule="auto"/>
              <w:rPr>
                <w:szCs w:val="18"/>
              </w:rPr>
            </w:pPr>
            <w:r>
              <w:rPr>
                <w:szCs w:val="18"/>
              </w:rPr>
              <w:t xml:space="preserve">In de visie staat aan het eind van de periode 70 tot 80% is ingericht, zo ook de kleinere locaties. Een </w:t>
            </w:r>
            <w:proofErr w:type="spellStart"/>
            <w:r>
              <w:rPr>
                <w:szCs w:val="18"/>
              </w:rPr>
              <w:t>Werkcafe</w:t>
            </w:r>
            <w:proofErr w:type="spellEnd"/>
            <w:r>
              <w:rPr>
                <w:szCs w:val="18"/>
              </w:rPr>
              <w:t xml:space="preserve"> heeft verschillende verschijningsvormen, dit betekent dat een </w:t>
            </w:r>
            <w:proofErr w:type="spellStart"/>
            <w:r>
              <w:rPr>
                <w:szCs w:val="18"/>
              </w:rPr>
              <w:t>Werkcafe</w:t>
            </w:r>
            <w:proofErr w:type="spellEnd"/>
            <w:r>
              <w:rPr>
                <w:szCs w:val="18"/>
              </w:rPr>
              <w:t xml:space="preserve"> niet perse bemand dient te zijn.</w:t>
            </w:r>
          </w:p>
        </w:tc>
      </w:tr>
      <w:tr w:rsidR="00487F1D" w:rsidRPr="009A15BE" w14:paraId="44B434D1"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D2E081E" w14:textId="64E03917" w:rsidR="00487F1D" w:rsidRPr="008A2E85" w:rsidRDefault="00487F1D" w:rsidP="00487F1D">
            <w:r>
              <w:t xml:space="preserve">Vraag </w:t>
            </w:r>
            <w:r w:rsidR="00226817">
              <w:t>23</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9FA5C4F" w14:textId="1C8C2814" w:rsidR="00487F1D" w:rsidRPr="00372B46" w:rsidRDefault="00487F1D" w:rsidP="00487F1D">
            <w:pPr>
              <w:spacing w:line="233" w:lineRule="auto"/>
              <w:rPr>
                <w:i/>
                <w:iCs/>
                <w:szCs w:val="18"/>
              </w:rPr>
            </w:pPr>
            <w:r w:rsidRPr="00372B46">
              <w:rPr>
                <w:i/>
                <w:iCs/>
                <w:szCs w:val="18"/>
              </w:rPr>
              <w:t>Bent u voornemens naar aanleiding van deze Marktconsultatie één of meer pilots in te richten om de aangeboden adviezen te testen?</w:t>
            </w:r>
          </w:p>
        </w:tc>
      </w:tr>
      <w:tr w:rsidR="00487F1D" w:rsidRPr="00B52B58" w14:paraId="0E511BFF"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05B01E7" w14:textId="77777777" w:rsidR="00487F1D" w:rsidRPr="008A2E85" w:rsidRDefault="00487F1D" w:rsidP="00487F1D">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E64DBCD" w14:textId="44457EB9" w:rsidR="00487F1D" w:rsidRPr="00B52B58" w:rsidRDefault="00D42E14" w:rsidP="00372B46">
            <w:pPr>
              <w:spacing w:line="233" w:lineRule="auto"/>
              <w:rPr>
                <w:szCs w:val="18"/>
              </w:rPr>
            </w:pPr>
            <w:r>
              <w:rPr>
                <w:szCs w:val="18"/>
              </w:rPr>
              <w:t>Ja</w:t>
            </w:r>
            <w:r w:rsidR="00372B46">
              <w:rPr>
                <w:szCs w:val="18"/>
              </w:rPr>
              <w:t>.</w:t>
            </w:r>
          </w:p>
        </w:tc>
      </w:tr>
      <w:tr w:rsidR="00487F1D" w:rsidRPr="009A15BE" w14:paraId="0D613170"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3F6B6818" w14:textId="299F2ABC" w:rsidR="00487F1D" w:rsidRPr="008A2E85" w:rsidRDefault="00487F1D" w:rsidP="00487F1D">
            <w:r>
              <w:t xml:space="preserve">Vraag </w:t>
            </w:r>
            <w:r w:rsidR="00226817">
              <w:t>24</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6852821" w14:textId="68A5535D" w:rsidR="00487F1D" w:rsidRPr="00372B46" w:rsidRDefault="00487F1D" w:rsidP="00487F1D">
            <w:pPr>
              <w:spacing w:line="233" w:lineRule="auto"/>
              <w:rPr>
                <w:i/>
                <w:iCs/>
                <w:szCs w:val="18"/>
              </w:rPr>
            </w:pPr>
            <w:r w:rsidRPr="00372B46">
              <w:rPr>
                <w:i/>
                <w:iCs/>
                <w:szCs w:val="18"/>
              </w:rPr>
              <w:t>Kunt u het formulier voor de beantwoording van de vragen ook in Word verstrekken?</w:t>
            </w:r>
          </w:p>
        </w:tc>
      </w:tr>
      <w:tr w:rsidR="00487F1D" w:rsidRPr="00B52B58" w14:paraId="4079B1AC"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4B2590C" w14:textId="77777777" w:rsidR="00487F1D" w:rsidRPr="008A2E85" w:rsidRDefault="00487F1D" w:rsidP="00487F1D">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90F0684" w14:textId="30FCCA49" w:rsidR="00487F1D" w:rsidRPr="00B52B58" w:rsidRDefault="00D42E14" w:rsidP="00372B46">
            <w:pPr>
              <w:spacing w:line="233" w:lineRule="auto"/>
              <w:rPr>
                <w:szCs w:val="18"/>
              </w:rPr>
            </w:pPr>
            <w:r>
              <w:rPr>
                <w:szCs w:val="18"/>
              </w:rPr>
              <w:t>Ja</w:t>
            </w:r>
            <w:r w:rsidR="00372B46">
              <w:rPr>
                <w:szCs w:val="18"/>
              </w:rPr>
              <w:t>.</w:t>
            </w:r>
          </w:p>
        </w:tc>
      </w:tr>
      <w:tr w:rsidR="00487F1D" w:rsidRPr="009A15BE" w14:paraId="276E8E86"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6C3AC39A" w14:textId="7B4B48B4" w:rsidR="00487F1D" w:rsidRPr="008A2E85" w:rsidRDefault="00487F1D" w:rsidP="00487F1D">
            <w:r>
              <w:t xml:space="preserve">Vraag </w:t>
            </w:r>
            <w:r w:rsidR="00226817">
              <w:t>25</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56ED1AD" w14:textId="3BD29437" w:rsidR="00487F1D" w:rsidRPr="00372B46" w:rsidRDefault="00487F1D" w:rsidP="00487F1D">
            <w:pPr>
              <w:spacing w:line="233" w:lineRule="auto"/>
              <w:rPr>
                <w:i/>
                <w:iCs/>
                <w:szCs w:val="18"/>
              </w:rPr>
            </w:pPr>
            <w:r w:rsidRPr="00372B46">
              <w:rPr>
                <w:i/>
                <w:iCs/>
                <w:szCs w:val="18"/>
              </w:rPr>
              <w:t>Is het toegestaan de antwoorden te geven in een free format?</w:t>
            </w:r>
          </w:p>
        </w:tc>
      </w:tr>
      <w:tr w:rsidR="00487F1D" w:rsidRPr="00B52B58" w14:paraId="0DECD978" w14:textId="77777777" w:rsidTr="00487F1D">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75E78C1" w14:textId="77777777" w:rsidR="00487F1D" w:rsidRPr="008A2E85" w:rsidRDefault="00487F1D" w:rsidP="00487F1D">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E4B684A" w14:textId="08BB2B3D" w:rsidR="00487F1D" w:rsidRPr="00B52B58" w:rsidRDefault="00372B46" w:rsidP="00372B46">
            <w:pPr>
              <w:spacing w:line="233" w:lineRule="auto"/>
              <w:rPr>
                <w:szCs w:val="18"/>
              </w:rPr>
            </w:pPr>
            <w:r>
              <w:rPr>
                <w:szCs w:val="18"/>
              </w:rPr>
              <w:t>J</w:t>
            </w:r>
            <w:r w:rsidR="00D42E14">
              <w:rPr>
                <w:szCs w:val="18"/>
              </w:rPr>
              <w:t>a</w:t>
            </w:r>
            <w:r>
              <w:rPr>
                <w:szCs w:val="18"/>
              </w:rPr>
              <w:t>.</w:t>
            </w:r>
          </w:p>
        </w:tc>
      </w:tr>
    </w:tbl>
    <w:p w14:paraId="4137CD27" w14:textId="77777777" w:rsidR="00EF38F4" w:rsidRPr="00F26502" w:rsidRDefault="00EF38F4" w:rsidP="00EF38F4">
      <w:pPr>
        <w:rPr>
          <w:highlight w:val="yellow"/>
        </w:rPr>
      </w:pPr>
    </w:p>
    <w:p w14:paraId="14C63619" w14:textId="77777777" w:rsidR="00F26502" w:rsidRPr="00EF38F4" w:rsidRDefault="00F26502" w:rsidP="00EF38F4"/>
    <w:sectPr w:rsidR="00F26502" w:rsidRPr="00EF38F4" w:rsidSect="00EF50D3">
      <w:headerReference w:type="even" r:id="rId15"/>
      <w:headerReference w:type="default" r:id="rId16"/>
      <w:footerReference w:type="default" r:id="rId17"/>
      <w:headerReference w:type="first" r:id="rId18"/>
      <w:footerReference w:type="first" r:id="rId19"/>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6AF2D" w14:textId="77777777" w:rsidR="00372B46" w:rsidRDefault="00372B46">
      <w:r>
        <w:separator/>
      </w:r>
    </w:p>
    <w:p w14:paraId="02DB21F9" w14:textId="77777777" w:rsidR="00372B46" w:rsidRDefault="00372B46"/>
    <w:p w14:paraId="2BB31205" w14:textId="77777777" w:rsidR="00372B46" w:rsidRDefault="00372B46"/>
  </w:endnote>
  <w:endnote w:type="continuationSeparator" w:id="0">
    <w:p w14:paraId="61182199" w14:textId="77777777" w:rsidR="00372B46" w:rsidRDefault="00372B46">
      <w:r>
        <w:continuationSeparator/>
      </w:r>
    </w:p>
    <w:p w14:paraId="75CDDECB" w14:textId="77777777" w:rsidR="00372B46" w:rsidRDefault="00372B46"/>
    <w:p w14:paraId="75E90761" w14:textId="77777777" w:rsidR="00372B46" w:rsidRDefault="00372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58D8" w14:textId="77777777" w:rsidR="00372B46" w:rsidRDefault="00372B46">
    <w:pPr>
      <w:pStyle w:val="Voettekst"/>
    </w:pPr>
  </w:p>
  <w:p w14:paraId="3FEC6163" w14:textId="77777777" w:rsidR="00372B46" w:rsidRDefault="00372B46"/>
  <w:tbl>
    <w:tblPr>
      <w:tblW w:w="9900" w:type="dxa"/>
      <w:tblLayout w:type="fixed"/>
      <w:tblCellMar>
        <w:left w:w="0" w:type="dxa"/>
        <w:right w:w="0" w:type="dxa"/>
      </w:tblCellMar>
      <w:tblLook w:val="0000" w:firstRow="0" w:lastRow="0" w:firstColumn="0" w:lastColumn="0" w:noHBand="0" w:noVBand="0"/>
    </w:tblPr>
    <w:tblGrid>
      <w:gridCol w:w="7752"/>
      <w:gridCol w:w="2148"/>
    </w:tblGrid>
    <w:tr w:rsidR="00372B46" w14:paraId="6D72EDBC" w14:textId="77777777">
      <w:trPr>
        <w:trHeight w:hRule="exact" w:val="240"/>
      </w:trPr>
      <w:tc>
        <w:tcPr>
          <w:tcW w:w="7752" w:type="dxa"/>
          <w:shd w:val="clear" w:color="auto" w:fill="auto"/>
        </w:tcPr>
        <w:p w14:paraId="6A60E3CF" w14:textId="77777777" w:rsidR="00372B46" w:rsidRDefault="00372B46" w:rsidP="002B153C">
          <w:r>
            <w:t>VERTROUWELIJK</w:t>
          </w:r>
        </w:p>
      </w:tc>
      <w:tc>
        <w:tcPr>
          <w:tcW w:w="2148" w:type="dxa"/>
        </w:tcPr>
        <w:p w14:paraId="22107C07" w14:textId="77777777" w:rsidR="00372B46" w:rsidRDefault="00372B4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9099" w14:textId="77777777" w:rsidR="00372B46" w:rsidRPr="00BC3B53" w:rsidRDefault="00372B46" w:rsidP="008C356D">
    <w:pPr>
      <w:pStyle w:val="Voettekst"/>
      <w:spacing w:line="240" w:lineRule="auto"/>
      <w:rPr>
        <w:sz w:val="2"/>
        <w:szCs w:val="2"/>
      </w:rPr>
    </w:pPr>
  </w:p>
  <w:p w14:paraId="59131B04" w14:textId="77777777" w:rsidR="00372B46" w:rsidRPr="00BC3B53" w:rsidRDefault="00372B4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1299" w14:textId="77777777" w:rsidR="00372B46" w:rsidRPr="00BC3B53" w:rsidRDefault="00372B46" w:rsidP="008C356D">
    <w:pPr>
      <w:pStyle w:val="Voettekst"/>
      <w:spacing w:line="240" w:lineRule="auto"/>
      <w:rPr>
        <w:sz w:val="2"/>
        <w:szCs w:val="2"/>
      </w:rPr>
    </w:pPr>
  </w:p>
  <w:p w14:paraId="42DA5D56" w14:textId="77777777" w:rsidR="00372B46" w:rsidRPr="00BC3B53" w:rsidRDefault="00372B4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9DB8" w14:textId="77777777" w:rsidR="00372B46" w:rsidRPr="00BC3B53" w:rsidRDefault="00372B4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2B46" w14:paraId="4057A899" w14:textId="77777777">
      <w:trPr>
        <w:trHeight w:hRule="exact" w:val="240"/>
      </w:trPr>
      <w:tc>
        <w:tcPr>
          <w:tcW w:w="7601" w:type="dxa"/>
          <w:shd w:val="clear" w:color="auto" w:fill="auto"/>
        </w:tcPr>
        <w:p w14:paraId="043E4D60" w14:textId="77777777" w:rsidR="00372B46" w:rsidRDefault="00372B46" w:rsidP="003F1F6B"/>
      </w:tc>
      <w:tc>
        <w:tcPr>
          <w:tcW w:w="2156" w:type="dxa"/>
        </w:tcPr>
        <w:p w14:paraId="652B11D3" w14:textId="51327552" w:rsidR="00372B46" w:rsidRPr="00645414" w:rsidRDefault="00372B4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1420A">
            <w:t>12</w:t>
          </w:r>
          <w:r w:rsidRPr="00645414">
            <w:rPr>
              <w:noProof w:val="0"/>
            </w:rPr>
            <w:fldChar w:fldCharType="end"/>
          </w:r>
        </w:p>
      </w:tc>
    </w:tr>
  </w:tbl>
  <w:p w14:paraId="7DEBC11B" w14:textId="77777777" w:rsidR="00372B46" w:rsidRPr="00BC3B53" w:rsidRDefault="00372B46" w:rsidP="00BC3B53">
    <w:pPr>
      <w:pStyle w:val="Voettekst"/>
      <w:spacing w:line="240" w:lineRule="auto"/>
      <w:rPr>
        <w:sz w:val="2"/>
        <w:szCs w:val="2"/>
      </w:rPr>
    </w:pPr>
  </w:p>
  <w:p w14:paraId="585C2C9B" w14:textId="77777777" w:rsidR="00372B46" w:rsidRDefault="00372B4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2B46" w14:paraId="7BE93154" w14:textId="77777777">
      <w:trPr>
        <w:trHeight w:hRule="exact" w:val="240"/>
      </w:trPr>
      <w:tc>
        <w:tcPr>
          <w:tcW w:w="7601" w:type="dxa"/>
          <w:shd w:val="clear" w:color="auto" w:fill="auto"/>
        </w:tcPr>
        <w:p w14:paraId="11A272D7" w14:textId="77777777" w:rsidR="00372B46" w:rsidRDefault="00372B46" w:rsidP="008C356D"/>
      </w:tc>
      <w:tc>
        <w:tcPr>
          <w:tcW w:w="2170" w:type="dxa"/>
        </w:tcPr>
        <w:p w14:paraId="201C6206" w14:textId="77777777" w:rsidR="00372B46" w:rsidRPr="00ED539E" w:rsidRDefault="00372B4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3C1669B6" w14:textId="77777777" w:rsidR="00372B46" w:rsidRPr="00BC3B53" w:rsidRDefault="00372B46" w:rsidP="008C356D">
    <w:pPr>
      <w:pStyle w:val="Voettekst"/>
      <w:spacing w:line="240" w:lineRule="auto"/>
      <w:rPr>
        <w:sz w:val="2"/>
        <w:szCs w:val="2"/>
      </w:rPr>
    </w:pPr>
  </w:p>
  <w:p w14:paraId="42E2513F" w14:textId="77777777" w:rsidR="00372B46" w:rsidRPr="00BC3B53" w:rsidRDefault="00372B46" w:rsidP="00023E9A">
    <w:pPr>
      <w:pStyle w:val="Voettekst"/>
      <w:spacing w:line="240" w:lineRule="auto"/>
      <w:rPr>
        <w:sz w:val="2"/>
        <w:szCs w:val="2"/>
      </w:rPr>
    </w:pPr>
  </w:p>
  <w:p w14:paraId="7F53A776" w14:textId="77777777" w:rsidR="00372B46" w:rsidRDefault="00372B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B47E5" w14:textId="77777777" w:rsidR="00372B46" w:rsidRDefault="00372B46">
      <w:r>
        <w:separator/>
      </w:r>
    </w:p>
    <w:p w14:paraId="08F1DD75" w14:textId="77777777" w:rsidR="00372B46" w:rsidRDefault="00372B46"/>
    <w:p w14:paraId="41C98CFF" w14:textId="77777777" w:rsidR="00372B46" w:rsidRDefault="00372B46"/>
  </w:footnote>
  <w:footnote w:type="continuationSeparator" w:id="0">
    <w:p w14:paraId="79EE873F" w14:textId="77777777" w:rsidR="00372B46" w:rsidRDefault="00372B46">
      <w:r>
        <w:continuationSeparator/>
      </w:r>
    </w:p>
    <w:p w14:paraId="4EC77233" w14:textId="77777777" w:rsidR="00372B46" w:rsidRDefault="00372B46"/>
    <w:p w14:paraId="5474E12C" w14:textId="77777777" w:rsidR="00372B46" w:rsidRDefault="00372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78E6" w14:textId="77777777" w:rsidR="00372B46" w:rsidRDefault="00372B46">
    <w:pPr>
      <w:pStyle w:val="Koptekst"/>
    </w:pPr>
  </w:p>
  <w:p w14:paraId="7490F468" w14:textId="77777777" w:rsidR="00372B46" w:rsidRDefault="00372B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2C2D" w14:textId="77777777" w:rsidR="00372B46" w:rsidRDefault="00372B46" w:rsidP="003F1F6B">
    <w:pPr>
      <w:framePr w:w="2350" w:h="12750" w:hRule="exact" w:hSpace="180" w:wrap="around" w:vAnchor="page" w:hAnchor="text" w:x="7610" w:y="2967"/>
    </w:pPr>
  </w:p>
  <w:p w14:paraId="526CA053" w14:textId="77777777" w:rsidR="00372B46" w:rsidRPr="00217880" w:rsidRDefault="00372B4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372B46" w14:paraId="08FF4396" w14:textId="77777777">
      <w:trPr>
        <w:trHeight w:val="2636"/>
      </w:trPr>
      <w:tc>
        <w:tcPr>
          <w:tcW w:w="720" w:type="dxa"/>
          <w:shd w:val="clear" w:color="auto" w:fill="auto"/>
        </w:tcPr>
        <w:p w14:paraId="20E4876D" w14:textId="77777777" w:rsidR="00372B46" w:rsidRDefault="00372B46" w:rsidP="00812DD8">
          <w:pPr>
            <w:framePr w:w="6340" w:h="2750" w:hRule="exact" w:hSpace="180" w:wrap="around" w:vAnchor="page" w:hAnchor="text" w:x="3873" w:y="-70"/>
            <w:spacing w:line="240" w:lineRule="auto"/>
          </w:pPr>
          <w:r>
            <w:rPr>
              <w:noProof/>
            </w:rPr>
            <w:drawing>
              <wp:inline distT="0" distB="0" distL="0" distR="0" wp14:anchorId="14FA061B" wp14:editId="56C8FE5E">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7A2C1A70" w14:textId="77777777" w:rsidR="00372B46" w:rsidRDefault="00372B46" w:rsidP="00D0609E">
          <w:pPr>
            <w:framePr w:w="6340" w:h="2750" w:hRule="exact" w:hSpace="180" w:wrap="around" w:vAnchor="page" w:hAnchor="text" w:x="3873" w:y="-70"/>
            <w:spacing w:line="240" w:lineRule="auto"/>
          </w:pPr>
        </w:p>
      </w:tc>
    </w:tr>
  </w:tbl>
  <w:p w14:paraId="43D07F93" w14:textId="77777777" w:rsidR="00372B46" w:rsidRDefault="00372B46" w:rsidP="00D0609E">
    <w:pPr>
      <w:framePr w:w="6340" w:h="2750" w:hRule="exact" w:hSpace="180" w:wrap="around" w:vAnchor="page" w:hAnchor="text" w:x="3873" w:y="-70"/>
    </w:pPr>
  </w:p>
  <w:p w14:paraId="30BAF914" w14:textId="77777777" w:rsidR="00372B46" w:rsidRDefault="00372B46" w:rsidP="00EE4C2D">
    <w:pPr>
      <w:pStyle w:val="Koptekst"/>
    </w:pPr>
  </w:p>
  <w:p w14:paraId="0FF24378" w14:textId="77777777" w:rsidR="00372B46" w:rsidRPr="00F0379C" w:rsidRDefault="00372B4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AFB49" w14:textId="77777777" w:rsidR="00372B46" w:rsidRDefault="00372B4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FF8B" w14:textId="77777777" w:rsidR="00372B46" w:rsidRDefault="00372B46" w:rsidP="008C356D">
    <w:pPr>
      <w:pStyle w:val="Koptekst"/>
      <w:rPr>
        <w:rFonts w:cs="Verdana-Bold"/>
        <w:b/>
        <w:bCs/>
        <w:smallCaps/>
        <w:szCs w:val="18"/>
      </w:rPr>
    </w:pPr>
  </w:p>
  <w:p w14:paraId="50303443" w14:textId="77777777" w:rsidR="00372B46" w:rsidRDefault="00372B46" w:rsidP="008C356D"/>
  <w:p w14:paraId="6451D417" w14:textId="77777777" w:rsidR="00372B46" w:rsidRPr="00740712" w:rsidRDefault="00372B46" w:rsidP="008C356D"/>
  <w:p w14:paraId="324269D2" w14:textId="77777777" w:rsidR="00372B46" w:rsidRPr="00217880" w:rsidRDefault="00372B46" w:rsidP="008C356D">
    <w:pPr>
      <w:spacing w:line="0" w:lineRule="atLeast"/>
      <w:rPr>
        <w:sz w:val="2"/>
        <w:szCs w:val="2"/>
      </w:rPr>
    </w:pPr>
  </w:p>
  <w:p w14:paraId="38E2739B" w14:textId="77777777" w:rsidR="00372B46" w:rsidRPr="00217880" w:rsidRDefault="00372B46" w:rsidP="004F44C2">
    <w:pPr>
      <w:spacing w:line="0" w:lineRule="atLeast"/>
      <w:rPr>
        <w:sz w:val="2"/>
        <w:szCs w:val="2"/>
      </w:rPr>
    </w:pPr>
  </w:p>
  <w:p w14:paraId="6279E4BD" w14:textId="77777777" w:rsidR="00372B46" w:rsidRDefault="00372B4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372B46" w14:paraId="0366B111" w14:textId="77777777">
      <w:trPr>
        <w:trHeight w:val="2636"/>
      </w:trPr>
      <w:tc>
        <w:tcPr>
          <w:tcW w:w="737" w:type="dxa"/>
          <w:shd w:val="clear" w:color="auto" w:fill="auto"/>
        </w:tcPr>
        <w:p w14:paraId="15EBB1DB" w14:textId="77777777" w:rsidR="00372B46" w:rsidRDefault="00372B46" w:rsidP="00D0609E">
          <w:pPr>
            <w:framePr w:w="6340" w:h="2750" w:hRule="exact" w:hSpace="180" w:wrap="around" w:vAnchor="page" w:hAnchor="text" w:x="3873" w:y="-140"/>
            <w:spacing w:line="240" w:lineRule="auto"/>
          </w:pPr>
        </w:p>
      </w:tc>
      <w:tc>
        <w:tcPr>
          <w:tcW w:w="5156" w:type="dxa"/>
          <w:shd w:val="clear" w:color="auto" w:fill="auto"/>
        </w:tcPr>
        <w:p w14:paraId="0E12D449" w14:textId="77777777" w:rsidR="00372B46" w:rsidRDefault="00372B46" w:rsidP="00D0609E">
          <w:pPr>
            <w:framePr w:w="6340" w:h="2750" w:hRule="exact" w:hSpace="180" w:wrap="around" w:vAnchor="page" w:hAnchor="text" w:x="3873" w:y="-140"/>
            <w:spacing w:line="240" w:lineRule="auto"/>
          </w:pPr>
          <w:r>
            <w:rPr>
              <w:noProof/>
            </w:rPr>
            <w:drawing>
              <wp:inline distT="0" distB="0" distL="0" distR="0" wp14:anchorId="77D33DB4" wp14:editId="7DF30F42">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15A383AA" w14:textId="77777777" w:rsidR="00372B46" w:rsidRDefault="00372B46" w:rsidP="00D0609E">
    <w:pPr>
      <w:framePr w:w="6340" w:h="2750" w:hRule="exact" w:hSpace="180" w:wrap="around" w:vAnchor="page" w:hAnchor="text" w:x="3873" w:y="-140"/>
    </w:pPr>
  </w:p>
  <w:p w14:paraId="3CFEC3DC" w14:textId="77777777" w:rsidR="00372B46" w:rsidRDefault="00372B46" w:rsidP="009B0138">
    <w:pPr>
      <w:pStyle w:val="Koptekst"/>
    </w:pPr>
  </w:p>
  <w:p w14:paraId="14ACA41E" w14:textId="77777777" w:rsidR="00372B46" w:rsidRPr="00BC4AE3" w:rsidRDefault="00372B46" w:rsidP="00BC4AE3">
    <w:pPr>
      <w:pStyle w:val="Koptekst"/>
    </w:pPr>
  </w:p>
  <w:p w14:paraId="3E20DA88" w14:textId="77777777" w:rsidR="00372B46" w:rsidRDefault="00372B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367A8"/>
    <w:multiLevelType w:val="hybridMultilevel"/>
    <w:tmpl w:val="2C5EA192"/>
    <w:lvl w:ilvl="0" w:tplc="54C21B9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D91072C"/>
    <w:multiLevelType w:val="hybridMultilevel"/>
    <w:tmpl w:val="930833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0"/>
  </w:num>
  <w:num w:numId="5">
    <w:abstractNumId w:val="9"/>
  </w:num>
  <w:num w:numId="6">
    <w:abstractNumId w:val="11"/>
  </w:num>
  <w:num w:numId="7">
    <w:abstractNumId w:val="17"/>
  </w:num>
  <w:num w:numId="8">
    <w:abstractNumId w:val="15"/>
  </w:num>
  <w:num w:numId="9">
    <w:abstractNumId w:val="16"/>
  </w:num>
  <w:num w:numId="10">
    <w:abstractNumId w:val="8"/>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7"/>
  </w:num>
  <w:num w:numId="15">
    <w:abstractNumId w:val="9"/>
  </w:num>
  <w:num w:numId="16">
    <w:abstractNumId w:val="9"/>
  </w:num>
  <w:num w:numId="17">
    <w:abstractNumId w:val="9"/>
  </w:num>
  <w:num w:numId="18">
    <w:abstractNumId w:val="12"/>
  </w:num>
  <w:num w:numId="19">
    <w:abstractNumId w:val="9"/>
  </w:num>
  <w:num w:numId="20">
    <w:abstractNumId w:val="9"/>
  </w:num>
  <w:num w:numId="21">
    <w:abstractNumId w:val="9"/>
  </w:num>
  <w:num w:numId="22">
    <w:abstractNumId w:val="9"/>
  </w:num>
  <w:num w:numId="23">
    <w:abstractNumId w:val="13"/>
  </w:num>
  <w:num w:numId="24">
    <w:abstractNumId w:val="9"/>
  </w:num>
  <w:num w:numId="25">
    <w:abstractNumId w:val="6"/>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75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3018"/>
    <w:rsid w:val="00013862"/>
    <w:rsid w:val="0001588C"/>
    <w:rsid w:val="00016012"/>
    <w:rsid w:val="00020189"/>
    <w:rsid w:val="00020EE4"/>
    <w:rsid w:val="00023E9A"/>
    <w:rsid w:val="0003151C"/>
    <w:rsid w:val="00033271"/>
    <w:rsid w:val="00033CDD"/>
    <w:rsid w:val="00033D1B"/>
    <w:rsid w:val="00034A84"/>
    <w:rsid w:val="00035E67"/>
    <w:rsid w:val="000366F3"/>
    <w:rsid w:val="00054FAA"/>
    <w:rsid w:val="00055072"/>
    <w:rsid w:val="0006024D"/>
    <w:rsid w:val="00060532"/>
    <w:rsid w:val="00061BE4"/>
    <w:rsid w:val="00063770"/>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55BE"/>
    <w:rsid w:val="000A65AC"/>
    <w:rsid w:val="000A6AE6"/>
    <w:rsid w:val="000B36D2"/>
    <w:rsid w:val="000B66BC"/>
    <w:rsid w:val="000B7281"/>
    <w:rsid w:val="000B7E56"/>
    <w:rsid w:val="000B7FAB"/>
    <w:rsid w:val="000C1BA1"/>
    <w:rsid w:val="000C3EA9"/>
    <w:rsid w:val="000D0225"/>
    <w:rsid w:val="000D70D8"/>
    <w:rsid w:val="000E08DF"/>
    <w:rsid w:val="000E3F11"/>
    <w:rsid w:val="000E7895"/>
    <w:rsid w:val="000F161D"/>
    <w:rsid w:val="0011171E"/>
    <w:rsid w:val="0011173E"/>
    <w:rsid w:val="00115431"/>
    <w:rsid w:val="00120EF8"/>
    <w:rsid w:val="00121232"/>
    <w:rsid w:val="00123704"/>
    <w:rsid w:val="00124C25"/>
    <w:rsid w:val="001270C7"/>
    <w:rsid w:val="00132540"/>
    <w:rsid w:val="0014335E"/>
    <w:rsid w:val="0014759B"/>
    <w:rsid w:val="0014786A"/>
    <w:rsid w:val="001516A4"/>
    <w:rsid w:val="00151C0B"/>
    <w:rsid w:val="00151E5F"/>
    <w:rsid w:val="00155FAF"/>
    <w:rsid w:val="001569AB"/>
    <w:rsid w:val="00157821"/>
    <w:rsid w:val="00160C8A"/>
    <w:rsid w:val="00165932"/>
    <w:rsid w:val="0016725C"/>
    <w:rsid w:val="001673F2"/>
    <w:rsid w:val="00172457"/>
    <w:rsid w:val="001726F3"/>
    <w:rsid w:val="00173C51"/>
    <w:rsid w:val="00174CC2"/>
    <w:rsid w:val="00176CC6"/>
    <w:rsid w:val="0017787C"/>
    <w:rsid w:val="00181BE4"/>
    <w:rsid w:val="00182C89"/>
    <w:rsid w:val="001853A8"/>
    <w:rsid w:val="00185576"/>
    <w:rsid w:val="00185951"/>
    <w:rsid w:val="00194925"/>
    <w:rsid w:val="00196B8B"/>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D1A4E"/>
    <w:rsid w:val="001D2273"/>
    <w:rsid w:val="001E34C6"/>
    <w:rsid w:val="001E3F5F"/>
    <w:rsid w:val="001E5581"/>
    <w:rsid w:val="001E6B2B"/>
    <w:rsid w:val="001F3C70"/>
    <w:rsid w:val="001F493C"/>
    <w:rsid w:val="00200D88"/>
    <w:rsid w:val="00200DBE"/>
    <w:rsid w:val="00201F68"/>
    <w:rsid w:val="00212B9A"/>
    <w:rsid w:val="00212F2A"/>
    <w:rsid w:val="0021420A"/>
    <w:rsid w:val="00214F2B"/>
    <w:rsid w:val="00222D66"/>
    <w:rsid w:val="00223E1F"/>
    <w:rsid w:val="00224A8A"/>
    <w:rsid w:val="00226817"/>
    <w:rsid w:val="002309A8"/>
    <w:rsid w:val="00235FC0"/>
    <w:rsid w:val="002367C5"/>
    <w:rsid w:val="00236CFE"/>
    <w:rsid w:val="0024180C"/>
    <w:rsid w:val="00241874"/>
    <w:rsid w:val="002428E3"/>
    <w:rsid w:val="0024615E"/>
    <w:rsid w:val="0025620F"/>
    <w:rsid w:val="00260BAF"/>
    <w:rsid w:val="002650F7"/>
    <w:rsid w:val="00273F3B"/>
    <w:rsid w:val="00274DB7"/>
    <w:rsid w:val="00275984"/>
    <w:rsid w:val="00280F74"/>
    <w:rsid w:val="00281DB7"/>
    <w:rsid w:val="002854E8"/>
    <w:rsid w:val="00286998"/>
    <w:rsid w:val="00286FC2"/>
    <w:rsid w:val="00291AB7"/>
    <w:rsid w:val="00292289"/>
    <w:rsid w:val="0029422B"/>
    <w:rsid w:val="0029490C"/>
    <w:rsid w:val="002A0722"/>
    <w:rsid w:val="002A08ED"/>
    <w:rsid w:val="002A1165"/>
    <w:rsid w:val="002A34D2"/>
    <w:rsid w:val="002A38D0"/>
    <w:rsid w:val="002B0317"/>
    <w:rsid w:val="002B153C"/>
    <w:rsid w:val="002B1966"/>
    <w:rsid w:val="002B219B"/>
    <w:rsid w:val="002B52FC"/>
    <w:rsid w:val="002B57B4"/>
    <w:rsid w:val="002B5F35"/>
    <w:rsid w:val="002B6B9B"/>
    <w:rsid w:val="002B79D5"/>
    <w:rsid w:val="002C2830"/>
    <w:rsid w:val="002C2922"/>
    <w:rsid w:val="002C2E00"/>
    <w:rsid w:val="002D001A"/>
    <w:rsid w:val="002D28E2"/>
    <w:rsid w:val="002D317B"/>
    <w:rsid w:val="002D3587"/>
    <w:rsid w:val="002D44D5"/>
    <w:rsid w:val="002D502D"/>
    <w:rsid w:val="002E0F69"/>
    <w:rsid w:val="002F0B53"/>
    <w:rsid w:val="002F171A"/>
    <w:rsid w:val="002F5147"/>
    <w:rsid w:val="002F7ABD"/>
    <w:rsid w:val="00306AE8"/>
    <w:rsid w:val="00312597"/>
    <w:rsid w:val="00314FAB"/>
    <w:rsid w:val="003165F6"/>
    <w:rsid w:val="00316B0D"/>
    <w:rsid w:val="003176B4"/>
    <w:rsid w:val="0033029D"/>
    <w:rsid w:val="003311A3"/>
    <w:rsid w:val="00334154"/>
    <w:rsid w:val="003372C4"/>
    <w:rsid w:val="0034153F"/>
    <w:rsid w:val="00341843"/>
    <w:rsid w:val="00341FA0"/>
    <w:rsid w:val="0034211A"/>
    <w:rsid w:val="00344F3D"/>
    <w:rsid w:val="00345299"/>
    <w:rsid w:val="00345510"/>
    <w:rsid w:val="00351A8D"/>
    <w:rsid w:val="003526BB"/>
    <w:rsid w:val="00352BCF"/>
    <w:rsid w:val="00353932"/>
    <w:rsid w:val="00353E4E"/>
    <w:rsid w:val="0035464B"/>
    <w:rsid w:val="00356D36"/>
    <w:rsid w:val="003608AF"/>
    <w:rsid w:val="00360BAE"/>
    <w:rsid w:val="0036252A"/>
    <w:rsid w:val="00364D9D"/>
    <w:rsid w:val="00371048"/>
    <w:rsid w:val="00372B46"/>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137B"/>
    <w:rsid w:val="003B0155"/>
    <w:rsid w:val="003B27BF"/>
    <w:rsid w:val="003B2F71"/>
    <w:rsid w:val="003B5052"/>
    <w:rsid w:val="003B54A3"/>
    <w:rsid w:val="003B7EE7"/>
    <w:rsid w:val="003C2CCB"/>
    <w:rsid w:val="003D39EC"/>
    <w:rsid w:val="003D59EB"/>
    <w:rsid w:val="003D7886"/>
    <w:rsid w:val="003E11D0"/>
    <w:rsid w:val="003E132F"/>
    <w:rsid w:val="003E1687"/>
    <w:rsid w:val="003E3DD5"/>
    <w:rsid w:val="003E6A23"/>
    <w:rsid w:val="003F07C6"/>
    <w:rsid w:val="003F1F6B"/>
    <w:rsid w:val="003F3757"/>
    <w:rsid w:val="003F44B7"/>
    <w:rsid w:val="003F695B"/>
    <w:rsid w:val="004008E9"/>
    <w:rsid w:val="00413D48"/>
    <w:rsid w:val="004166DF"/>
    <w:rsid w:val="00423317"/>
    <w:rsid w:val="00424C4D"/>
    <w:rsid w:val="00435F1B"/>
    <w:rsid w:val="00441AC2"/>
    <w:rsid w:val="00442230"/>
    <w:rsid w:val="0044249B"/>
    <w:rsid w:val="0045023C"/>
    <w:rsid w:val="00451A5B"/>
    <w:rsid w:val="00452BCD"/>
    <w:rsid w:val="00452CEA"/>
    <w:rsid w:val="0045324C"/>
    <w:rsid w:val="00454BAB"/>
    <w:rsid w:val="004575C5"/>
    <w:rsid w:val="00457D0F"/>
    <w:rsid w:val="00464960"/>
    <w:rsid w:val="00465B52"/>
    <w:rsid w:val="0046708E"/>
    <w:rsid w:val="004675F8"/>
    <w:rsid w:val="00470FAC"/>
    <w:rsid w:val="004721CC"/>
    <w:rsid w:val="00472A65"/>
    <w:rsid w:val="00474463"/>
    <w:rsid w:val="00474B75"/>
    <w:rsid w:val="00483EC5"/>
    <w:rsid w:val="00483F0B"/>
    <w:rsid w:val="004847B7"/>
    <w:rsid w:val="00484C4C"/>
    <w:rsid w:val="004856F5"/>
    <w:rsid w:val="00486112"/>
    <w:rsid w:val="00487F1D"/>
    <w:rsid w:val="004927EE"/>
    <w:rsid w:val="00496319"/>
    <w:rsid w:val="00497279"/>
    <w:rsid w:val="004A6044"/>
    <w:rsid w:val="004B2B2F"/>
    <w:rsid w:val="004B5465"/>
    <w:rsid w:val="004B70F0"/>
    <w:rsid w:val="004B7E9C"/>
    <w:rsid w:val="004C13E9"/>
    <w:rsid w:val="004D505E"/>
    <w:rsid w:val="004D6416"/>
    <w:rsid w:val="004D6F59"/>
    <w:rsid w:val="004D72CA"/>
    <w:rsid w:val="004E2242"/>
    <w:rsid w:val="004F42FF"/>
    <w:rsid w:val="004F44C2"/>
    <w:rsid w:val="00502CB7"/>
    <w:rsid w:val="00504789"/>
    <w:rsid w:val="00505262"/>
    <w:rsid w:val="00511F36"/>
    <w:rsid w:val="005124F1"/>
    <w:rsid w:val="00513B63"/>
    <w:rsid w:val="00516022"/>
    <w:rsid w:val="00517A0E"/>
    <w:rsid w:val="00521CEE"/>
    <w:rsid w:val="00521DE7"/>
    <w:rsid w:val="00531225"/>
    <w:rsid w:val="005402D3"/>
    <w:rsid w:val="005403C8"/>
    <w:rsid w:val="005429DC"/>
    <w:rsid w:val="005468ED"/>
    <w:rsid w:val="00550EA8"/>
    <w:rsid w:val="005565F9"/>
    <w:rsid w:val="00556707"/>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5B80"/>
    <w:rsid w:val="005A63EF"/>
    <w:rsid w:val="005A7F18"/>
    <w:rsid w:val="005B463E"/>
    <w:rsid w:val="005B779D"/>
    <w:rsid w:val="005C30C2"/>
    <w:rsid w:val="005C34E1"/>
    <w:rsid w:val="005C3FE0"/>
    <w:rsid w:val="005C54A7"/>
    <w:rsid w:val="005C54DB"/>
    <w:rsid w:val="005C740C"/>
    <w:rsid w:val="005D0DD1"/>
    <w:rsid w:val="005D5235"/>
    <w:rsid w:val="005D625B"/>
    <w:rsid w:val="005E1816"/>
    <w:rsid w:val="005E6C8C"/>
    <w:rsid w:val="005F55F4"/>
    <w:rsid w:val="005F62D3"/>
    <w:rsid w:val="005F6D11"/>
    <w:rsid w:val="005F7320"/>
    <w:rsid w:val="00600CF0"/>
    <w:rsid w:val="006048F4"/>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7ADC"/>
    <w:rsid w:val="00661591"/>
    <w:rsid w:val="00662743"/>
    <w:rsid w:val="0066632F"/>
    <w:rsid w:val="00674A89"/>
    <w:rsid w:val="00674C2A"/>
    <w:rsid w:val="00674F3D"/>
    <w:rsid w:val="0067675C"/>
    <w:rsid w:val="00676F95"/>
    <w:rsid w:val="00680265"/>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E347B"/>
    <w:rsid w:val="006E3546"/>
    <w:rsid w:val="006E3FA9"/>
    <w:rsid w:val="006E5E30"/>
    <w:rsid w:val="006E7D82"/>
    <w:rsid w:val="006F038F"/>
    <w:rsid w:val="006F0F93"/>
    <w:rsid w:val="006F299B"/>
    <w:rsid w:val="006F31F2"/>
    <w:rsid w:val="00700DFE"/>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2EBD"/>
    <w:rsid w:val="007441BD"/>
    <w:rsid w:val="00751A6A"/>
    <w:rsid w:val="00751DC8"/>
    <w:rsid w:val="00751EED"/>
    <w:rsid w:val="0075228E"/>
    <w:rsid w:val="007538C5"/>
    <w:rsid w:val="00753F4D"/>
    <w:rsid w:val="00754FBF"/>
    <w:rsid w:val="00765A27"/>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04F1"/>
    <w:rsid w:val="0083178B"/>
    <w:rsid w:val="00833695"/>
    <w:rsid w:val="008336B7"/>
    <w:rsid w:val="00833A8E"/>
    <w:rsid w:val="00842CD8"/>
    <w:rsid w:val="008431FA"/>
    <w:rsid w:val="00852F46"/>
    <w:rsid w:val="008547BA"/>
    <w:rsid w:val="008553C7"/>
    <w:rsid w:val="00855A67"/>
    <w:rsid w:val="00857FEB"/>
    <w:rsid w:val="008601AF"/>
    <w:rsid w:val="00863157"/>
    <w:rsid w:val="008645C4"/>
    <w:rsid w:val="00871825"/>
    <w:rsid w:val="00872271"/>
    <w:rsid w:val="008723C5"/>
    <w:rsid w:val="008733B9"/>
    <w:rsid w:val="0087526B"/>
    <w:rsid w:val="00882D06"/>
    <w:rsid w:val="00883137"/>
    <w:rsid w:val="008848DF"/>
    <w:rsid w:val="00884DD9"/>
    <w:rsid w:val="008924F8"/>
    <w:rsid w:val="00893DED"/>
    <w:rsid w:val="0089553C"/>
    <w:rsid w:val="008A1F5D"/>
    <w:rsid w:val="008A28F5"/>
    <w:rsid w:val="008A3E8F"/>
    <w:rsid w:val="008B1198"/>
    <w:rsid w:val="008B3471"/>
    <w:rsid w:val="008B3929"/>
    <w:rsid w:val="008B4125"/>
    <w:rsid w:val="008B4CB3"/>
    <w:rsid w:val="008B5CF3"/>
    <w:rsid w:val="008B73F8"/>
    <w:rsid w:val="008B7B24"/>
    <w:rsid w:val="008C356D"/>
    <w:rsid w:val="008C5C3B"/>
    <w:rsid w:val="008C6565"/>
    <w:rsid w:val="008D029D"/>
    <w:rsid w:val="008D2F6F"/>
    <w:rsid w:val="008D5E5C"/>
    <w:rsid w:val="008E0B3F"/>
    <w:rsid w:val="008E20AC"/>
    <w:rsid w:val="008E49AD"/>
    <w:rsid w:val="008E513B"/>
    <w:rsid w:val="008E52D1"/>
    <w:rsid w:val="008E6869"/>
    <w:rsid w:val="008E698E"/>
    <w:rsid w:val="008E78E3"/>
    <w:rsid w:val="008F1985"/>
    <w:rsid w:val="008F2584"/>
    <w:rsid w:val="008F3246"/>
    <w:rsid w:val="008F3C1B"/>
    <w:rsid w:val="008F508C"/>
    <w:rsid w:val="008F7298"/>
    <w:rsid w:val="0090271B"/>
    <w:rsid w:val="00903365"/>
    <w:rsid w:val="00910642"/>
    <w:rsid w:val="00910DDF"/>
    <w:rsid w:val="00913937"/>
    <w:rsid w:val="009264D9"/>
    <w:rsid w:val="00930B13"/>
    <w:rsid w:val="009311C8"/>
    <w:rsid w:val="00933376"/>
    <w:rsid w:val="00933A2F"/>
    <w:rsid w:val="0094031D"/>
    <w:rsid w:val="00945168"/>
    <w:rsid w:val="00945942"/>
    <w:rsid w:val="00966AFC"/>
    <w:rsid w:val="009671EE"/>
    <w:rsid w:val="009716D8"/>
    <w:rsid w:val="009718F9"/>
    <w:rsid w:val="00972FB9"/>
    <w:rsid w:val="00975112"/>
    <w:rsid w:val="00975742"/>
    <w:rsid w:val="00975CE3"/>
    <w:rsid w:val="0098034E"/>
    <w:rsid w:val="00981768"/>
    <w:rsid w:val="00981819"/>
    <w:rsid w:val="00983E8F"/>
    <w:rsid w:val="00990CD0"/>
    <w:rsid w:val="009949C4"/>
    <w:rsid w:val="00994FDA"/>
    <w:rsid w:val="00995D3F"/>
    <w:rsid w:val="0099652B"/>
    <w:rsid w:val="009A15BE"/>
    <w:rsid w:val="009A28FD"/>
    <w:rsid w:val="009A31BF"/>
    <w:rsid w:val="009A3B71"/>
    <w:rsid w:val="009A61BC"/>
    <w:rsid w:val="009B0138"/>
    <w:rsid w:val="009B0FE9"/>
    <w:rsid w:val="009B172A"/>
    <w:rsid w:val="009B173A"/>
    <w:rsid w:val="009B5E2D"/>
    <w:rsid w:val="009B6196"/>
    <w:rsid w:val="009C24A3"/>
    <w:rsid w:val="009C3F20"/>
    <w:rsid w:val="009C7CA1"/>
    <w:rsid w:val="009D043D"/>
    <w:rsid w:val="009D4C1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FEF"/>
    <w:rsid w:val="00A47948"/>
    <w:rsid w:val="00A50CF6"/>
    <w:rsid w:val="00A530CD"/>
    <w:rsid w:val="00A5415F"/>
    <w:rsid w:val="00A5544C"/>
    <w:rsid w:val="00A56946"/>
    <w:rsid w:val="00A6170E"/>
    <w:rsid w:val="00A63B8C"/>
    <w:rsid w:val="00A715F8"/>
    <w:rsid w:val="00A732EB"/>
    <w:rsid w:val="00A75FED"/>
    <w:rsid w:val="00A7677B"/>
    <w:rsid w:val="00A77F6F"/>
    <w:rsid w:val="00A81968"/>
    <w:rsid w:val="00A831FD"/>
    <w:rsid w:val="00A83352"/>
    <w:rsid w:val="00A843D1"/>
    <w:rsid w:val="00A850A2"/>
    <w:rsid w:val="00A85A5E"/>
    <w:rsid w:val="00A862F3"/>
    <w:rsid w:val="00A86418"/>
    <w:rsid w:val="00A90218"/>
    <w:rsid w:val="00A91FA3"/>
    <w:rsid w:val="00A927D3"/>
    <w:rsid w:val="00A957A1"/>
    <w:rsid w:val="00AA7FC9"/>
    <w:rsid w:val="00AB237D"/>
    <w:rsid w:val="00AB43A0"/>
    <w:rsid w:val="00AB55D3"/>
    <w:rsid w:val="00AB5933"/>
    <w:rsid w:val="00AB7F2A"/>
    <w:rsid w:val="00AD103A"/>
    <w:rsid w:val="00AE013D"/>
    <w:rsid w:val="00AE11B7"/>
    <w:rsid w:val="00AE259F"/>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B9B"/>
    <w:rsid w:val="00B14C5A"/>
    <w:rsid w:val="00B20697"/>
    <w:rsid w:val="00B20F8A"/>
    <w:rsid w:val="00B2266B"/>
    <w:rsid w:val="00B22EC5"/>
    <w:rsid w:val="00B251C4"/>
    <w:rsid w:val="00B259C8"/>
    <w:rsid w:val="00B26CCF"/>
    <w:rsid w:val="00B30FC2"/>
    <w:rsid w:val="00B31D11"/>
    <w:rsid w:val="00B31D60"/>
    <w:rsid w:val="00B3266D"/>
    <w:rsid w:val="00B331A2"/>
    <w:rsid w:val="00B34A4D"/>
    <w:rsid w:val="00B3526C"/>
    <w:rsid w:val="00B35B4C"/>
    <w:rsid w:val="00B36F3A"/>
    <w:rsid w:val="00B40518"/>
    <w:rsid w:val="00B425F0"/>
    <w:rsid w:val="00B42DFA"/>
    <w:rsid w:val="00B435F9"/>
    <w:rsid w:val="00B5015C"/>
    <w:rsid w:val="00B52B58"/>
    <w:rsid w:val="00B52C77"/>
    <w:rsid w:val="00B531DD"/>
    <w:rsid w:val="00B5368E"/>
    <w:rsid w:val="00B543EA"/>
    <w:rsid w:val="00B55014"/>
    <w:rsid w:val="00B56FD5"/>
    <w:rsid w:val="00B62232"/>
    <w:rsid w:val="00B6460E"/>
    <w:rsid w:val="00B664A3"/>
    <w:rsid w:val="00B7051C"/>
    <w:rsid w:val="00B70BF3"/>
    <w:rsid w:val="00B71DC2"/>
    <w:rsid w:val="00B74331"/>
    <w:rsid w:val="00B814E3"/>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ED2"/>
    <w:rsid w:val="00BE24D2"/>
    <w:rsid w:val="00BE294A"/>
    <w:rsid w:val="00BE38A3"/>
    <w:rsid w:val="00BE3F88"/>
    <w:rsid w:val="00BE4756"/>
    <w:rsid w:val="00BE5ED9"/>
    <w:rsid w:val="00BE77C0"/>
    <w:rsid w:val="00BE7B41"/>
    <w:rsid w:val="00BF137A"/>
    <w:rsid w:val="00C15161"/>
    <w:rsid w:val="00C15A91"/>
    <w:rsid w:val="00C206F1"/>
    <w:rsid w:val="00C217E1"/>
    <w:rsid w:val="00C219B1"/>
    <w:rsid w:val="00C21D30"/>
    <w:rsid w:val="00C22245"/>
    <w:rsid w:val="00C25FE3"/>
    <w:rsid w:val="00C260C7"/>
    <w:rsid w:val="00C32A7C"/>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97C80"/>
    <w:rsid w:val="00CA42D7"/>
    <w:rsid w:val="00CA47D3"/>
    <w:rsid w:val="00CA6533"/>
    <w:rsid w:val="00CA6A25"/>
    <w:rsid w:val="00CA6A3F"/>
    <w:rsid w:val="00CA7C99"/>
    <w:rsid w:val="00CB729C"/>
    <w:rsid w:val="00CC32ED"/>
    <w:rsid w:val="00CC3820"/>
    <w:rsid w:val="00CC3FBE"/>
    <w:rsid w:val="00CC6290"/>
    <w:rsid w:val="00CD233D"/>
    <w:rsid w:val="00CD362D"/>
    <w:rsid w:val="00CD662D"/>
    <w:rsid w:val="00CE101D"/>
    <w:rsid w:val="00CE1C84"/>
    <w:rsid w:val="00CE2946"/>
    <w:rsid w:val="00CE36E8"/>
    <w:rsid w:val="00CE5055"/>
    <w:rsid w:val="00CE6F08"/>
    <w:rsid w:val="00CF053F"/>
    <w:rsid w:val="00CF1A17"/>
    <w:rsid w:val="00CF4834"/>
    <w:rsid w:val="00D0609E"/>
    <w:rsid w:val="00D073F7"/>
    <w:rsid w:val="00D078E1"/>
    <w:rsid w:val="00D100E9"/>
    <w:rsid w:val="00D17180"/>
    <w:rsid w:val="00D21E4B"/>
    <w:rsid w:val="00D22766"/>
    <w:rsid w:val="00D231B2"/>
    <w:rsid w:val="00D23522"/>
    <w:rsid w:val="00D25EED"/>
    <w:rsid w:val="00D264D6"/>
    <w:rsid w:val="00D311CA"/>
    <w:rsid w:val="00D31BBE"/>
    <w:rsid w:val="00D33BF0"/>
    <w:rsid w:val="00D349C5"/>
    <w:rsid w:val="00D37597"/>
    <w:rsid w:val="00D4204D"/>
    <w:rsid w:val="00D42E14"/>
    <w:rsid w:val="00D4377A"/>
    <w:rsid w:val="00D516BE"/>
    <w:rsid w:val="00D52A38"/>
    <w:rsid w:val="00D5423B"/>
    <w:rsid w:val="00D54F4E"/>
    <w:rsid w:val="00D56587"/>
    <w:rsid w:val="00D60BA4"/>
    <w:rsid w:val="00D60ECD"/>
    <w:rsid w:val="00D62310"/>
    <w:rsid w:val="00D62419"/>
    <w:rsid w:val="00D64C3E"/>
    <w:rsid w:val="00D64EA2"/>
    <w:rsid w:val="00D71194"/>
    <w:rsid w:val="00D77870"/>
    <w:rsid w:val="00D80977"/>
    <w:rsid w:val="00D80CCE"/>
    <w:rsid w:val="00D87809"/>
    <w:rsid w:val="00D87D03"/>
    <w:rsid w:val="00D9145D"/>
    <w:rsid w:val="00D95C88"/>
    <w:rsid w:val="00D97B2E"/>
    <w:rsid w:val="00DA6931"/>
    <w:rsid w:val="00DA763F"/>
    <w:rsid w:val="00DB36FE"/>
    <w:rsid w:val="00DB533A"/>
    <w:rsid w:val="00DB6307"/>
    <w:rsid w:val="00DC1191"/>
    <w:rsid w:val="00DC5309"/>
    <w:rsid w:val="00DC6849"/>
    <w:rsid w:val="00DD1DCD"/>
    <w:rsid w:val="00DD338F"/>
    <w:rsid w:val="00DD66F2"/>
    <w:rsid w:val="00DE08EF"/>
    <w:rsid w:val="00DE1524"/>
    <w:rsid w:val="00DE3BF9"/>
    <w:rsid w:val="00DE3FE0"/>
    <w:rsid w:val="00DE4047"/>
    <w:rsid w:val="00DE4376"/>
    <w:rsid w:val="00DE578A"/>
    <w:rsid w:val="00DF03BA"/>
    <w:rsid w:val="00DF2583"/>
    <w:rsid w:val="00DF2FA6"/>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21463"/>
    <w:rsid w:val="00E21DE3"/>
    <w:rsid w:val="00E23444"/>
    <w:rsid w:val="00E301F0"/>
    <w:rsid w:val="00E307D1"/>
    <w:rsid w:val="00E33B70"/>
    <w:rsid w:val="00E35297"/>
    <w:rsid w:val="00E35ABC"/>
    <w:rsid w:val="00E35D8C"/>
    <w:rsid w:val="00E3731D"/>
    <w:rsid w:val="00E416C4"/>
    <w:rsid w:val="00E42D97"/>
    <w:rsid w:val="00E51469"/>
    <w:rsid w:val="00E54C8E"/>
    <w:rsid w:val="00E54D5C"/>
    <w:rsid w:val="00E576B9"/>
    <w:rsid w:val="00E6123B"/>
    <w:rsid w:val="00E634E3"/>
    <w:rsid w:val="00E66F1F"/>
    <w:rsid w:val="00E717C4"/>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22ED"/>
    <w:rsid w:val="00EC0DFF"/>
    <w:rsid w:val="00EC1990"/>
    <w:rsid w:val="00EC21CA"/>
    <w:rsid w:val="00EC237D"/>
    <w:rsid w:val="00EC4D0E"/>
    <w:rsid w:val="00EC4E2B"/>
    <w:rsid w:val="00ED072A"/>
    <w:rsid w:val="00ED539E"/>
    <w:rsid w:val="00EE4A1F"/>
    <w:rsid w:val="00EE4C2D"/>
    <w:rsid w:val="00EE5FE7"/>
    <w:rsid w:val="00EF1B5A"/>
    <w:rsid w:val="00EF24FB"/>
    <w:rsid w:val="00EF2CCA"/>
    <w:rsid w:val="00EF3139"/>
    <w:rsid w:val="00EF38F4"/>
    <w:rsid w:val="00EF49F8"/>
    <w:rsid w:val="00EF50D3"/>
    <w:rsid w:val="00EF60DC"/>
    <w:rsid w:val="00EF703E"/>
    <w:rsid w:val="00F00F54"/>
    <w:rsid w:val="00F01C31"/>
    <w:rsid w:val="00F03963"/>
    <w:rsid w:val="00F06E90"/>
    <w:rsid w:val="00F101FD"/>
    <w:rsid w:val="00F11068"/>
    <w:rsid w:val="00F1256D"/>
    <w:rsid w:val="00F13A4E"/>
    <w:rsid w:val="00F172BB"/>
    <w:rsid w:val="00F17ABF"/>
    <w:rsid w:val="00F17B10"/>
    <w:rsid w:val="00F20847"/>
    <w:rsid w:val="00F210B4"/>
    <w:rsid w:val="00F21BEF"/>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3CF5"/>
    <w:rsid w:val="00F74073"/>
    <w:rsid w:val="00F75603"/>
    <w:rsid w:val="00F75EDA"/>
    <w:rsid w:val="00F77DEA"/>
    <w:rsid w:val="00F8158B"/>
    <w:rsid w:val="00F82FDE"/>
    <w:rsid w:val="00F845B4"/>
    <w:rsid w:val="00F84626"/>
    <w:rsid w:val="00F8713B"/>
    <w:rsid w:val="00F93F9E"/>
    <w:rsid w:val="00F95C60"/>
    <w:rsid w:val="00F969F7"/>
    <w:rsid w:val="00FA2CD7"/>
    <w:rsid w:val="00FB06ED"/>
    <w:rsid w:val="00FB44A8"/>
    <w:rsid w:val="00FB78B1"/>
    <w:rsid w:val="00FC0CC7"/>
    <w:rsid w:val="00FC3165"/>
    <w:rsid w:val="00FC364C"/>
    <w:rsid w:val="00FC36AB"/>
    <w:rsid w:val="00FC4300"/>
    <w:rsid w:val="00FC43CE"/>
    <w:rsid w:val="00FC4F7E"/>
    <w:rsid w:val="00FC544F"/>
    <w:rsid w:val="00FC7F66"/>
    <w:rsid w:val="00FD5776"/>
    <w:rsid w:val="00FE1CB6"/>
    <w:rsid w:val="00FE486B"/>
    <w:rsid w:val="00FE4870"/>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stroke="f">
      <v:fill color="white" on="f"/>
      <v:stroke on="f"/>
    </o:shapedefaults>
    <o:shapelayout v:ext="edit">
      <o:idmap v:ext="edit" data="1"/>
    </o:shapelayout>
  </w:shapeDefaults>
  <w:decimalSymbol w:val=","/>
  <w:listSeparator w:val=";"/>
  <w14:docId w14:val="693B418D"/>
  <w15:docId w15:val="{EDB44FC0-8FD5-4D7D-87AA-4B264950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8924F8"/>
    <w:pPr>
      <w:ind w:left="720"/>
      <w:contextualSpacing/>
    </w:pPr>
  </w:style>
  <w:style w:type="paragraph" w:styleId="Geenafstand">
    <w:name w:val="No Spacing"/>
    <w:uiPriority w:val="3"/>
    <w:rsid w:val="00B251C4"/>
    <w:rPr>
      <w:rFonts w:ascii="Verdana" w:eastAsiaTheme="minorHAnsi" w:hAnsi="Verdana" w:cstheme="minorBidi"/>
      <w:sz w:val="18"/>
      <w:szCs w:val="22"/>
      <w:lang w:eastAsia="en-US"/>
    </w:rPr>
  </w:style>
  <w:style w:type="character" w:styleId="Onopgelostemelding">
    <w:name w:val="Unresolved Mention"/>
    <w:basedOn w:val="Standaardalinea-lettertype"/>
    <w:uiPriority w:val="99"/>
    <w:semiHidden/>
    <w:unhideWhenUsed/>
    <w:rsid w:val="00214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851079">
      <w:bodyDiv w:val="1"/>
      <w:marLeft w:val="0"/>
      <w:marRight w:val="0"/>
      <w:marTop w:val="0"/>
      <w:marBottom w:val="0"/>
      <w:divBdr>
        <w:top w:val="none" w:sz="0" w:space="0" w:color="auto"/>
        <w:left w:val="none" w:sz="0" w:space="0" w:color="auto"/>
        <w:bottom w:val="none" w:sz="0" w:space="0" w:color="auto"/>
        <w:right w:val="none" w:sz="0" w:space="0" w:color="auto"/>
      </w:divBdr>
    </w:div>
    <w:div w:id="1491943393">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ijksoverheid.nl/documenten/rapporten/2019/10/28/inkopen-met-impac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3D3BB-2144-4882-9A58-2A331EC2C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3164</Words>
  <Characters>18640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21761</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Goorhuis, G. (Gert)</cp:lastModifiedBy>
  <cp:revision>8</cp:revision>
  <cp:lastPrinted>2020-04-16T13:12:00Z</cp:lastPrinted>
  <dcterms:created xsi:type="dcterms:W3CDTF">2020-04-24T10:11:00Z</dcterms:created>
  <dcterms:modified xsi:type="dcterms:W3CDTF">2020-04-24T12:02:00Z</dcterms:modified>
</cp:coreProperties>
</file>