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 xml:space="preserve">Bijlage </w:t>
      </w:r>
      <w:r w:rsidR="00821A00">
        <w:rPr>
          <w:b/>
          <w:sz w:val="24"/>
        </w:rPr>
        <w:t>‘</w:t>
      </w:r>
      <w:r w:rsidR="00AA32EF">
        <w:rPr>
          <w:b/>
          <w:sz w:val="24"/>
        </w:rPr>
        <w:t>Referentie</w:t>
      </w:r>
      <w:r w:rsidR="00821A00">
        <w:rPr>
          <w:b/>
          <w:sz w:val="24"/>
        </w:rPr>
        <w:t>verklaring’</w:t>
      </w:r>
    </w:p>
    <w:p w:rsidR="00D939BE" w:rsidRDefault="00D939BE" w:rsidP="00D939BE">
      <w:pPr>
        <w:rPr>
          <w:szCs w:val="18"/>
        </w:rPr>
      </w:pPr>
    </w:p>
    <w:p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kerncompetentie vastgesteld die overeenkom</w:t>
      </w:r>
      <w:r w:rsidR="00821A00">
        <w:rPr>
          <w:szCs w:val="18"/>
        </w:rPr>
        <w:t>t</w:t>
      </w:r>
      <w:r>
        <w:rPr>
          <w:szCs w:val="18"/>
        </w:rPr>
        <w:t xml:space="preserve"> met ervaring op essentiële punten van de opdracht.</w:t>
      </w:r>
    </w:p>
    <w:p w:rsidR="00D939BE" w:rsidRPr="001974C3" w:rsidRDefault="00D939BE" w:rsidP="00D939BE">
      <w:pPr>
        <w:tabs>
          <w:tab w:val="left" w:pos="3015"/>
        </w:tabs>
        <w:spacing w:line="260" w:lineRule="atLeast"/>
      </w:pPr>
    </w:p>
    <w:p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041"/>
        <w:gridCol w:w="1161"/>
        <w:gridCol w:w="2969"/>
      </w:tblGrid>
      <w:tr w:rsidR="00D939BE" w:rsidRPr="008A2E85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:rsidR="00D939BE" w:rsidRPr="008A2E85" w:rsidRDefault="00454F7F" w:rsidP="003E1F37">
            <w:r>
              <w:t>Kerncompetentie(s):</w:t>
            </w:r>
            <w:r w:rsidR="00D939BE" w:rsidRPr="008A2E85">
              <w:t xml:space="preserve"> </w:t>
            </w:r>
            <w:r w:rsidR="00D939BE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D939BE">
              <w:instrText xml:space="preserve"> FORMTEXT </w:instrText>
            </w:r>
            <w:r w:rsidR="00D939BE">
              <w:fldChar w:fldCharType="separate"/>
            </w:r>
            <w:r w:rsidR="00D939BE">
              <w:rPr>
                <w:noProof/>
              </w:rPr>
              <w:t> </w:t>
            </w:r>
            <w:r w:rsidR="00D939BE">
              <w:rPr>
                <w:noProof/>
              </w:rPr>
              <w:t> </w:t>
            </w:r>
            <w:r w:rsidR="00D939BE">
              <w:rPr>
                <w:noProof/>
              </w:rPr>
              <w:t> </w:t>
            </w:r>
            <w:r w:rsidR="00D939BE">
              <w:rPr>
                <w:noProof/>
              </w:rPr>
              <w:t> </w:t>
            </w:r>
            <w:r w:rsidR="00D939BE">
              <w:rPr>
                <w:noProof/>
              </w:rPr>
              <w:t> </w:t>
            </w:r>
            <w:r w:rsidR="00D939BE"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RPr="004F0D5C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D939BE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>he</w:t>
            </w:r>
            <w:bookmarkStart w:id="0" w:name="_GoBack"/>
            <w:bookmarkEnd w:id="0"/>
            <w:r>
              <w:rPr>
                <w:szCs w:val="18"/>
              </w:rPr>
              <w:t xml:space="preserve">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:rsidR="00D939BE" w:rsidRPr="008A2E85" w:rsidRDefault="00D939BE" w:rsidP="003E1F37">
            <w:r>
              <w:t>O</w:t>
            </w:r>
            <w:r w:rsidRPr="008A2E85">
              <w:t>pdracht</w:t>
            </w:r>
            <w:r>
              <w:t>formulering, uitgevoerde activiteiten en opgeleverde resultaten</w:t>
            </w:r>
            <w:r w:rsidRPr="008A2E85">
              <w:t xml:space="preserve"> (inhoudelijk omschrijven):</w:t>
            </w:r>
          </w:p>
          <w:p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39BE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>In voorkomend geval van onderaanneming inhoudelijk (kort) omschrijven:</w:t>
            </w:r>
          </w:p>
          <w:p w:rsidR="00D939BE" w:rsidRDefault="00D939BE" w:rsidP="003E1F3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39BE" w:rsidRPr="00600148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39BE" w:rsidRPr="00A91D54" w:rsidRDefault="00D939BE" w:rsidP="003E1F37">
            <w:pPr>
              <w:rPr>
                <w:szCs w:val="18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excl. btw</w:t>
            </w:r>
          </w:p>
        </w:tc>
      </w:tr>
      <w:tr w:rsidR="00D939BE" w:rsidRPr="00A91D54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:rsidR="00D939BE" w:rsidRPr="00A91D54" w:rsidRDefault="00D939BE" w:rsidP="003E1F37">
            <w:pPr>
              <w:rPr>
                <w:szCs w:val="18"/>
              </w:rPr>
            </w:pPr>
            <w:r>
              <w:t xml:space="preserve">Van  </w:t>
            </w:r>
            <w:r w:rsidRPr="00A91D54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1D54">
              <w:rPr>
                <w:szCs w:val="18"/>
              </w:rPr>
              <w:instrText xml:space="preserve"> FORMTEXT </w:instrText>
            </w:r>
            <w:r w:rsidRPr="00A91D54">
              <w:rPr>
                <w:szCs w:val="18"/>
              </w:rPr>
            </w:r>
            <w:r w:rsidRPr="00A91D54">
              <w:rPr>
                <w:szCs w:val="18"/>
              </w:rPr>
              <w:fldChar w:fldCharType="separate"/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szCs w:val="18"/>
              </w:rPr>
              <w:fldChar w:fldCharType="end"/>
            </w:r>
            <w:r>
              <w:t xml:space="preserve">    tot    </w:t>
            </w:r>
            <w:r w:rsidRPr="00A91D54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1D54">
              <w:rPr>
                <w:szCs w:val="18"/>
              </w:rPr>
              <w:instrText xml:space="preserve"> FORMTEXT </w:instrText>
            </w:r>
            <w:r w:rsidRPr="00A91D54">
              <w:rPr>
                <w:szCs w:val="18"/>
              </w:rPr>
            </w:r>
            <w:r w:rsidRPr="00A91D54">
              <w:rPr>
                <w:szCs w:val="18"/>
              </w:rPr>
              <w:fldChar w:fldCharType="separate"/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noProof/>
                <w:szCs w:val="18"/>
              </w:rPr>
              <w:t> </w:t>
            </w:r>
            <w:r w:rsidRPr="00A91D54">
              <w:rPr>
                <w:szCs w:val="18"/>
              </w:rPr>
              <w:fldChar w:fldCharType="end"/>
            </w:r>
          </w:p>
        </w:tc>
      </w:tr>
      <w:tr w:rsidR="00D939BE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</w:tr>
      <w:tr w:rsidR="00D939BE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BE" w:rsidRDefault="00D939BE" w:rsidP="003E1F37"/>
        </w:tc>
      </w:tr>
      <w:tr w:rsidR="00A5364A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64A" w:rsidRDefault="00A5364A" w:rsidP="003E1F37"/>
        </w:tc>
      </w:tr>
    </w:tbl>
    <w:p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9BE" w:rsidRDefault="00D939BE" w:rsidP="0088501B">
      <w:r>
        <w:separator/>
      </w:r>
    </w:p>
  </w:endnote>
  <w:endnote w:type="continuationSeparator" w:id="0">
    <w:p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E1" w:rsidRPr="00BC3B53" w:rsidRDefault="00821A00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9BE" w:rsidRDefault="00D939BE" w:rsidP="0088501B">
      <w:r>
        <w:separator/>
      </w:r>
    </w:p>
  </w:footnote>
  <w:footnote w:type="continuationSeparator" w:id="0">
    <w:p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8E1" w:rsidRDefault="00821A00" w:rsidP="002150CF">
    <w:pPr>
      <w:pStyle w:val="Koptekst"/>
      <w:rPr>
        <w:rFonts w:cs="Verdana-Bold"/>
        <w:b/>
        <w:bCs/>
        <w:smallCaps/>
        <w:szCs w:val="18"/>
      </w:rPr>
    </w:pPr>
  </w:p>
  <w:p w:rsidR="000258E1" w:rsidRDefault="00821A00" w:rsidP="002150CF"/>
  <w:p w:rsidR="000258E1" w:rsidRPr="00740712" w:rsidRDefault="00821A00" w:rsidP="002150CF"/>
  <w:p w:rsidR="000258E1" w:rsidRPr="00217880" w:rsidRDefault="00821A00" w:rsidP="002150CF">
    <w:pPr>
      <w:spacing w:line="0" w:lineRule="atLeast"/>
      <w:rPr>
        <w:sz w:val="2"/>
        <w:szCs w:val="2"/>
      </w:rPr>
    </w:pPr>
  </w:p>
  <w:p w:rsidR="000258E1" w:rsidRPr="00217880" w:rsidRDefault="00821A00" w:rsidP="002150CF">
    <w:pPr>
      <w:spacing w:line="0" w:lineRule="atLeast"/>
      <w:rPr>
        <w:sz w:val="2"/>
        <w:szCs w:val="2"/>
      </w:rPr>
    </w:pPr>
  </w:p>
  <w:p w:rsidR="000258E1" w:rsidRDefault="00821A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9BE"/>
    <w:rsid w:val="000E1F3B"/>
    <w:rsid w:val="001376E7"/>
    <w:rsid w:val="001D6F03"/>
    <w:rsid w:val="00241548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3653F"/>
    <w:rsid w:val="007F4AEA"/>
    <w:rsid w:val="00821A00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BCF7"/>
  <w15:docId w15:val="{636E63EA-8EF0-450C-B5C5-184C230B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2019-07-17T22:00:00+00:00</Publicatie_x0020_datu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</ds:schemaRefs>
</ds:datastoreItem>
</file>

<file path=customXml/itemProps2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7B27ED9-F2FA-490F-90FB-BCF446AA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Mullem, Thijs van (CIV)</cp:lastModifiedBy>
  <cp:revision>11</cp:revision>
  <dcterms:created xsi:type="dcterms:W3CDTF">2018-02-02T10:40:00Z</dcterms:created>
  <dcterms:modified xsi:type="dcterms:W3CDTF">2019-12-06T12:26:00Z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