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76200</wp:posOffset>
                </wp:positionV>
                <wp:extent cx="5076825" cy="325755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4257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342578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34257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2578">
                              <w:rPr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817A02" w:rsidRDefault="00342578" w:rsidP="00342578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Mangel</w:t>
                            </w:r>
                            <w:r w:rsidR="00817A02">
                              <w:rPr>
                                <w:sz w:val="48"/>
                                <w:szCs w:val="48"/>
                              </w:rPr>
                              <w:t xml:space="preserve">straat </w:t>
                            </w:r>
                          </w:p>
                          <w:p w:rsidR="00342578" w:rsidRPr="002D69B4" w:rsidRDefault="00342578" w:rsidP="00342578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t.b.v. PI </w:t>
                            </w:r>
                            <w:r w:rsidR="0054339E">
                              <w:rPr>
                                <w:sz w:val="48"/>
                                <w:szCs w:val="48"/>
                              </w:rPr>
                              <w:t xml:space="preserve">Veenhuizen locatie </w:t>
                            </w:r>
                            <w:r w:rsidR="00817A02">
                              <w:rPr>
                                <w:sz w:val="48"/>
                                <w:szCs w:val="48"/>
                              </w:rPr>
                              <w:t>Norgerhaven</w:t>
                            </w:r>
                          </w:p>
                          <w:p w:rsidR="00342578" w:rsidRDefault="00342578" w:rsidP="00342578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42578" w:rsidRDefault="00342578" w:rsidP="00342578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Kenme</w:t>
                            </w:r>
                            <w:r w:rsidR="00817A02">
                              <w:rPr>
                                <w:sz w:val="32"/>
                                <w:szCs w:val="32"/>
                              </w:rPr>
                              <w:t>rk: SSC IUC/DJI/INKEA/AvI/2019-6</w:t>
                            </w:r>
                          </w:p>
                          <w:p w:rsidR="00BC75D5" w:rsidRPr="00BC75D5" w:rsidRDefault="00BC75D5" w:rsidP="00342578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pt;width:399.75pt;height:25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  <w:bookmarkStart w:id="1" w:name="_GoBack"/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342578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342578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342578">
                        <w:rPr>
                          <w:b/>
                          <w:sz w:val="32"/>
                          <w:szCs w:val="32"/>
                        </w:rPr>
                        <w:t xml:space="preserve"> Specificatie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342578">
                        <w:rPr>
                          <w:b/>
                          <w:sz w:val="32"/>
                          <w:szCs w:val="32"/>
                        </w:rPr>
                        <w:t>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817A02" w:rsidRDefault="00342578" w:rsidP="00342578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Mangel</w:t>
                      </w:r>
                      <w:r w:rsidR="00817A02">
                        <w:rPr>
                          <w:sz w:val="48"/>
                          <w:szCs w:val="48"/>
                        </w:rPr>
                        <w:t xml:space="preserve">straat </w:t>
                      </w:r>
                    </w:p>
                    <w:p w:rsidR="00342578" w:rsidRPr="002D69B4" w:rsidRDefault="00342578" w:rsidP="00342578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t.b.v. PI </w:t>
                      </w:r>
                      <w:r w:rsidR="0054339E">
                        <w:rPr>
                          <w:sz w:val="48"/>
                          <w:szCs w:val="48"/>
                        </w:rPr>
                        <w:t xml:space="preserve">Veenhuizen locatie </w:t>
                      </w:r>
                      <w:r w:rsidR="00817A02">
                        <w:rPr>
                          <w:sz w:val="48"/>
                          <w:szCs w:val="48"/>
                        </w:rPr>
                        <w:t>Norgerhaven</w:t>
                      </w:r>
                    </w:p>
                    <w:p w:rsidR="00342578" w:rsidRDefault="00342578" w:rsidP="00342578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342578" w:rsidRDefault="00342578" w:rsidP="00342578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Kenme</w:t>
                      </w:r>
                      <w:r w:rsidR="00817A02">
                        <w:rPr>
                          <w:sz w:val="32"/>
                          <w:szCs w:val="32"/>
                        </w:rPr>
                        <w:t>rk: SSC IUC/DJI/INKEA/AvI/2019-6</w:t>
                      </w:r>
                    </w:p>
                    <w:bookmarkEnd w:id="1"/>
                    <w:p w:rsidR="00BC75D5" w:rsidRPr="00BC75D5" w:rsidRDefault="00BC75D5" w:rsidP="00342578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C3958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lastRenderedPageBreak/>
        <w:t>Voor de r</w:t>
      </w:r>
      <w:r w:rsidR="00227FC7" w:rsidRPr="00952775">
        <w:rPr>
          <w:rFonts w:eastAsia="MS Mincho"/>
          <w:b/>
          <w:sz w:val="20"/>
          <w:szCs w:val="20"/>
        </w:rPr>
        <w:t>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817A0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817A02">
              <w:rPr>
                <w:rFonts w:eastAsia="MS Mincho"/>
                <w:b/>
                <w:kern w:val="28"/>
                <w:sz w:val="24"/>
              </w:rPr>
              <w:t xml:space="preserve">een </w:t>
            </w:r>
            <w:r w:rsidR="0013075B">
              <w:rPr>
                <w:rFonts w:eastAsia="MS Mincho"/>
                <w:b/>
                <w:kern w:val="28"/>
                <w:sz w:val="24"/>
              </w:rPr>
              <w:t>Mange</w:t>
            </w:r>
            <w:r w:rsidR="00817A02">
              <w:rPr>
                <w:rFonts w:eastAsia="MS Mincho"/>
                <w:b/>
                <w:kern w:val="28"/>
                <w:sz w:val="24"/>
              </w:rPr>
              <w:t>lstraat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817A02" w:rsidRPr="009A14C6" w:rsidRDefault="00817A02" w:rsidP="00817A02">
            <w:pPr>
              <w:spacing w:line="0" w:lineRule="atLeast"/>
            </w:pPr>
            <w:r w:rsidRPr="009A14C6">
              <w:t>Inschrijver dient aan te tonen dat hij in de laatste 3 jaar voorafgaande aan de datum van Inschrijving:</w:t>
            </w:r>
          </w:p>
          <w:p w:rsidR="00817A02" w:rsidRPr="006308B7" w:rsidRDefault="00CA61D6" w:rsidP="00817A02">
            <w:pPr>
              <w:pStyle w:val="broodtekst"/>
              <w:spacing w:line="0" w:lineRule="atLeast"/>
            </w:pPr>
            <w:r>
              <w:t xml:space="preserve">Gedurende een periode van minimaal 2 jaar onderhoud heeft verricht aan een </w:t>
            </w:r>
            <w:r w:rsidRPr="009A14C6">
              <w:t xml:space="preserve">door </w:t>
            </w:r>
            <w:r>
              <w:t>hem</w:t>
            </w:r>
            <w:r w:rsidRPr="009A14C6">
              <w:t xml:space="preserve"> geleverde en geïnstalleerde mangelstraat</w:t>
            </w:r>
            <w:r>
              <w:t xml:space="preserve"> met een </w:t>
            </w:r>
            <w:r w:rsidRPr="009A14C6">
              <w:t>minimale capaciteit van 300 kg per uur</w:t>
            </w:r>
            <w:r>
              <w:t>.</w:t>
            </w:r>
            <w:bookmarkStart w:id="3" w:name="_GoBack"/>
            <w:bookmarkEnd w:id="3"/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817A02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Opdrachtbeschrijving</w:t>
            </w:r>
          </w:p>
          <w:p w:rsidR="00952775" w:rsidRPr="00952775" w:rsidRDefault="00952775" w:rsidP="00227FC7">
            <w:pPr>
              <w:tabs>
                <w:tab w:val="left" w:pos="1843"/>
              </w:tabs>
            </w:pP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13075B" w:rsidRDefault="00952775" w:rsidP="00227FC7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(in termen van verantwoordelijkheid voor de </w:t>
            </w:r>
            <w:r w:rsidR="0013075B">
              <w:rPr>
                <w:szCs w:val="18"/>
              </w:rPr>
              <w:t>levering en onderhoud van een mangel</w:t>
            </w:r>
            <w:r w:rsidR="00817A02">
              <w:rPr>
                <w:szCs w:val="18"/>
              </w:rPr>
              <w:t>straat</w:t>
            </w:r>
            <w:r w:rsidR="0013075B">
              <w:rPr>
                <w:szCs w:val="18"/>
              </w:rPr>
              <w:t>.</w:t>
            </w:r>
          </w:p>
          <w:p w:rsidR="0013075B" w:rsidRDefault="0013075B" w:rsidP="00227FC7">
            <w:pPr>
              <w:tabs>
                <w:tab w:val="left" w:pos="1843"/>
              </w:tabs>
              <w:rPr>
                <w:szCs w:val="18"/>
              </w:rPr>
            </w:pPr>
          </w:p>
          <w:p w:rsidR="00952775" w:rsidRPr="00952775" w:rsidRDefault="0013075B" w:rsidP="00227FC7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</w:t>
            </w:r>
            <w:r w:rsidR="00952775" w:rsidRPr="00952775">
              <w:rPr>
                <w:szCs w:val="18"/>
              </w:rPr>
              <w:t>elatie tot het management van opdrachtgevende instantie</w:t>
            </w:r>
            <w:r w:rsidR="00AC71D7">
              <w:rPr>
                <w:szCs w:val="18"/>
              </w:rPr>
              <w:t xml:space="preserve"> </w:t>
            </w:r>
            <w:r>
              <w:rPr>
                <w:szCs w:val="18"/>
              </w:rPr>
              <w:t>(</w:t>
            </w:r>
            <w:r w:rsidR="00AC71D7">
              <w:rPr>
                <w:szCs w:val="18"/>
              </w:rPr>
              <w:t>en indien van toepassing als hoofd- of onderaannemer, samenwerkingsverband en indien van toepassing als hoofd- of onderaannemer, samenwerkingsverband</w:t>
            </w:r>
            <w:r w:rsidR="00952775"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952775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13075B" w:rsidRDefault="0013075B" w:rsidP="00227FC7">
      <w:pPr>
        <w:pStyle w:val="Toelichting"/>
        <w:rPr>
          <w:rFonts w:ascii="Verdana" w:hAnsi="Verdana"/>
          <w:sz w:val="18"/>
          <w:szCs w:val="18"/>
        </w:rPr>
      </w:pP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lastRenderedPageBreak/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CA61D6">
            <w:fldChar w:fldCharType="begin"/>
          </w:r>
          <w:r w:rsidR="00CA61D6">
            <w:instrText xml:space="preserve"> NUMPAGES   \* MERGEFORMAT </w:instrText>
          </w:r>
          <w:r w:rsidR="00CA61D6">
            <w:fldChar w:fldCharType="separate"/>
          </w:r>
          <w:r w:rsidR="00D72223">
            <w:t>4</w:t>
          </w:r>
          <w:r w:rsidR="00CA61D6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CA61D6">
            <w:fldChar w:fldCharType="begin"/>
          </w:r>
          <w:r w:rsidR="00CA61D6">
            <w:instrText xml:space="preserve"> NUMPAGES   \* MERGEFORMAT </w:instrText>
          </w:r>
          <w:r w:rsidR="00CA61D6">
            <w:fldChar w:fldCharType="separate"/>
          </w:r>
          <w:r w:rsidR="00D72223">
            <w:t>4</w:t>
          </w:r>
          <w:r w:rsidR="00CA61D6">
            <w:fldChar w:fldCharType="end"/>
          </w:r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CA61D6">
            <w:t>2</w:t>
          </w:r>
          <w:r w:rsidR="00D72223">
            <w:fldChar w:fldCharType="end"/>
          </w:r>
          <w:r w:rsidRPr="006B1455">
            <w:t xml:space="preserve"> van </w:t>
          </w:r>
          <w:r w:rsidR="00CA61D6">
            <w:fldChar w:fldCharType="begin"/>
          </w:r>
          <w:r w:rsidR="00CA61D6">
            <w:instrText xml:space="preserve"> NUMPAGES   \* MERGEFORMAT </w:instrText>
          </w:r>
          <w:r w:rsidR="00CA61D6">
            <w:fldChar w:fldCharType="separate"/>
          </w:r>
          <w:r w:rsidR="00CA61D6">
            <w:t>3</w:t>
          </w:r>
          <w:r w:rsidR="00CA61D6">
            <w:fldChar w:fldCharType="end"/>
          </w:r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EA0D09" w:rsidP="00817A02">
          <w:pPr>
            <w:adjustRightInd w:val="0"/>
            <w:spacing w:line="180" w:lineRule="exact"/>
            <w:rPr>
              <w:sz w:val="13"/>
            </w:rPr>
          </w:pPr>
          <w:r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</w:t>
          </w:r>
          <w:r w:rsidR="00342578">
            <w:rPr>
              <w:rStyle w:val="Huisstijl-Koptekst"/>
            </w:rPr>
            <w:t>R</w:t>
          </w:r>
          <w:r w:rsidR="00227FC7">
            <w:rPr>
              <w:rStyle w:val="Huisstijl-Koptekst"/>
            </w:rPr>
            <w:t>eferentieopdracht</w:t>
          </w:r>
          <w:r w:rsidR="00492A5E" w:rsidRPr="00A41EFC">
            <w:rPr>
              <w:rStyle w:val="Huisstijl-Koptekst"/>
            </w:rPr>
            <w:t xml:space="preserve"> | </w:t>
          </w:r>
          <w:r w:rsidR="00342578">
            <w:rPr>
              <w:rStyle w:val="Huisstijl-Koptekst"/>
            </w:rPr>
            <w:t xml:space="preserve">Europese aanbesteding </w:t>
          </w:r>
          <w:r w:rsidR="00342578" w:rsidRPr="00342578">
            <w:rPr>
              <w:rStyle w:val="Huisstijl-Koptekst"/>
            </w:rPr>
            <w:t>Mangel</w:t>
          </w:r>
          <w:r w:rsidR="00817A02">
            <w:rPr>
              <w:rStyle w:val="Huisstijl-Koptekst"/>
            </w:rPr>
            <w:t>straat</w:t>
          </w:r>
          <w:r w:rsidR="00342578" w:rsidRPr="00342578">
            <w:rPr>
              <w:rStyle w:val="Huisstijl-Koptekst"/>
            </w:rPr>
            <w:t xml:space="preserve"> t.b.v. PI </w:t>
          </w:r>
          <w:r w:rsidR="0054339E">
            <w:rPr>
              <w:rStyle w:val="Huisstijl-Koptekst"/>
            </w:rPr>
            <w:t xml:space="preserve">Veenhuizen locatie </w:t>
          </w:r>
          <w:r w:rsidR="00817A02">
            <w:rPr>
              <w:rStyle w:val="Huisstijl-Koptekst"/>
            </w:rPr>
            <w:t>Norgerhaven</w:t>
          </w:r>
          <w:r w:rsidR="00342578">
            <w:rPr>
              <w:rStyle w:val="Huisstijl-Koptekst"/>
            </w:rPr>
            <w:t xml:space="preserve"> | </w:t>
          </w:r>
          <w:r w:rsidR="00342578" w:rsidRPr="00342578">
            <w:rPr>
              <w:rStyle w:val="Huisstijl-Koptekst"/>
            </w:rPr>
            <w:t>Kenme</w:t>
          </w:r>
          <w:r w:rsidR="00817A02">
            <w:rPr>
              <w:rStyle w:val="Huisstijl-Koptekst"/>
            </w:rPr>
            <w:t>rk: SSC IUC/DJI/INKEA/AvI/2019-6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67C827" wp14:editId="097667A6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5567C827" wp14:editId="097667A6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1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8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3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4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8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4"/>
  </w:num>
  <w:num w:numId="6">
    <w:abstractNumId w:val="36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4"/>
  </w:num>
  <w:num w:numId="16">
    <w:abstractNumId w:val="29"/>
  </w:num>
  <w:num w:numId="17">
    <w:abstractNumId w:val="15"/>
  </w:num>
  <w:num w:numId="18">
    <w:abstractNumId w:val="26"/>
  </w:num>
  <w:num w:numId="19">
    <w:abstractNumId w:val="28"/>
  </w:num>
  <w:num w:numId="20">
    <w:abstractNumId w:val="25"/>
  </w:num>
  <w:num w:numId="21">
    <w:abstractNumId w:val="31"/>
  </w:num>
  <w:num w:numId="22">
    <w:abstractNumId w:val="22"/>
  </w:num>
  <w:num w:numId="23">
    <w:abstractNumId w:val="17"/>
  </w:num>
  <w:num w:numId="24">
    <w:abstractNumId w:val="18"/>
  </w:num>
  <w:num w:numId="25">
    <w:abstractNumId w:val="27"/>
  </w:num>
  <w:num w:numId="26">
    <w:abstractNumId w:val="37"/>
  </w:num>
  <w:num w:numId="27">
    <w:abstractNumId w:val="33"/>
  </w:num>
  <w:num w:numId="28">
    <w:abstractNumId w:val="16"/>
  </w:num>
  <w:num w:numId="29">
    <w:abstractNumId w:val="32"/>
  </w:num>
  <w:num w:numId="30">
    <w:abstractNumId w:val="19"/>
  </w:num>
  <w:num w:numId="31">
    <w:abstractNumId w:val="38"/>
  </w:num>
  <w:num w:numId="32">
    <w:abstractNumId w:val="35"/>
  </w:num>
  <w:num w:numId="33">
    <w:abstractNumId w:val="24"/>
  </w:num>
  <w:num w:numId="34">
    <w:abstractNumId w:val="30"/>
  </w:num>
  <w:num w:numId="35">
    <w:abstractNumId w:val="21"/>
  </w:num>
  <w:num w:numId="36">
    <w:abstractNumId w:val="20"/>
  </w:num>
  <w:num w:numId="37">
    <w:abstractNumId w:val="12"/>
  </w:num>
  <w:num w:numId="38">
    <w:abstractNumId w:val="39"/>
  </w:num>
  <w:num w:numId="39">
    <w:abstractNumId w:val="23"/>
  </w:num>
  <w:num w:numId="40">
    <w:abstractNumId w:val="40"/>
  </w:num>
  <w:num w:numId="41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2769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3075B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C3958"/>
    <w:rsid w:val="002D317B"/>
    <w:rsid w:val="002E0F69"/>
    <w:rsid w:val="002E14E1"/>
    <w:rsid w:val="002E7C26"/>
    <w:rsid w:val="002F35DC"/>
    <w:rsid w:val="00312597"/>
    <w:rsid w:val="00342578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4339E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3748B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17A02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A61D6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13075B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13075B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817A02"/>
    <w:rPr>
      <w:rFonts w:ascii="Verdana" w:hAnsi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13075B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13075B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817A02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ADD20-256F-4150-8FB3-6832850E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A2DC95BB</Template>
  <TotalTime>6</TotalTime>
  <Pages>3</Pages>
  <Words>154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1329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Iersel, Anne Marie van</cp:lastModifiedBy>
  <cp:revision>7</cp:revision>
  <cp:lastPrinted>2008-09-19T14:31:00Z</cp:lastPrinted>
  <dcterms:created xsi:type="dcterms:W3CDTF">2019-04-03T11:12:00Z</dcterms:created>
  <dcterms:modified xsi:type="dcterms:W3CDTF">2019-08-22T13:02:00Z</dcterms:modified>
</cp:coreProperties>
</file>